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7e894" w14:textId="7e7e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условий, объема и целевого назначения выпуска государственных ценных бумаг акиматом города Нур-Султан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Нур-Султана от 7 апреля 2020 года № 113-649. Зарегистрировано Департаментом юстиции города Нур-Султана 7 апреля 2020 года № 1261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15 марта 2020 года № 285 "О введении чрезвычайного положения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марта 2020 года № 126 "О мерах по реализации Указа Президента Республики Казахстан от 16 марта 2020 года № 287 "О дальнейших мерах по стабилизации экономики", акимат города Нур-Султан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Определить следующие условия, объем и целевое назначение выпуска местным исполнительным органом города Нур-Султан государственных ценных бумаг для финансирования мероприятий Дорожной карты занятости, определенных в период действия чрезвычайного положения: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условия: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год выпуска государственных ценных бумаг – 2020 год;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ценных бумаг – долгосрочные ценные бумаги;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объем – не более 44 030 000 000 (сорока четырҰх миллиардов тридцати миллионов)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целевое назначение – для финансирования мер в рамках Дорожной карты занятости.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финансов города Нур-Султан" в установленном законодательством порядке обеспечить: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государственную регистрацию настоящего постановления в Департаменте юстиции города Нур-Султан;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размещение настоящего постановления на интернет-ресурсе акимата города Нур-Султан после его официального опубликования;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выпуск государственных ценных бумаг.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заместителя акима города Нур-Султан Амрина А.К.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подписания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