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12a1" w14:textId="f551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2020 года № 560. Зарегистрирован в Министерстве юстиции Республики Казахстан 5 января 2021 года № 22030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6 апреля 2016 года "О занятости населения"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2021 год в процентном отношении к численности рабочей силы: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разрешениям, выдаваемым местным исполнительным органом работодателю в размере 0,31%;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2,7%.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Нур-Султан, Алматы и Шымкент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Шапкенова С.Ж.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