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735a4" w14:textId="45735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приказ Министра национальной экономики Республики Казахстан от 20 марта 2015 года № 235 "Об утверждении Типовых правил содержания и защиты зеленых насаждений, правил благоустройства территорий городов и населенных пунктов и Правил оказании государственной услуги "Выдача разрешения на вырубку деревьев"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30 декабря 2020 года № 691. Зарегистрирован в Министерстве юстиции Республики Казахстан 5 января 2021 года № 22023. Утратил силу приказом Министра промышленности и строительства Республики Казахстан от 3 июня 2026 года № 282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промышленности и строительства РК от 03.06.2026 </w:t>
      </w:r>
      <w:r>
        <w:rPr>
          <w:rFonts w:ascii="Times New Roman"/>
          <w:b w:val="false"/>
          <w:i w:val="false"/>
          <w:color w:val="ff0000"/>
          <w:sz w:val="28"/>
        </w:rPr>
        <w:t>№ 282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20 марта 2015 года № 235 "Об утверждении Типовых правил содержания и защиты зеленых насаждений, правил благоустройства территорий городов и населенных пунктов и Правил оказании государственной услуги "Выдача разрешения на вырубку деревьев" (зарегистрирован в Реестре государственной регистрации нормативных правовых актов под № 10886, опубликован 14 мая 2015 года в информационно-правовой системе "Әділет") следующее изменение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и защиты зеленых насаждений,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29-1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"29-1. В случае гибели зеленых насаждений, находящихся на прилегающей территории, юридическое или физическое лицо, в ведении которого находится эта территория, производит компенсационную посадку в десятикратном размере.";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 Физическое или юридическое лицо, совершившее незаконную вырубку, уничтожение, повреждение деревьев или нарушение правил содержания и защиты зеленых насаждений, несет ответственность в соответствии с Кодексом Республики Казахстан об административных правонарушениях и производит компенсационную посадку деревьев в двадцатикратном размере.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незаконной вырубки, уничтожения, повреждения деревьев, занесенных в Красную книгу Республики Казахстан, компенсационная посадка деревьев производиться в тридцатикратном размере.".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индустрии и инфраструктурного развития Республики Казахстан обеспечить: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 курирующего вице-министра индустрии и инфраструктурного развития Республики Казахстан.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индустрии 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инфраструктурного развития РК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8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геологии 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