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ceadb" w14:textId="6dcea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государственной услуги "Выдача разрешения на изъятие видов животных, численность которых подлежит регулированию"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экологии, геологии и природных ресурсов Республики Казахстан от 30 декабря 2020 года № 347. Зарегистрирован в Министерстве юстиции Республики Казахстан 31 декабря 2020 года № 22000.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Преамбула предусматривается в редакции приказа и.о. Министра экологии и природных ресурсов РК от 03.06.2026 </w:t>
      </w:r>
      <w:r>
        <w:rPr>
          <w:rFonts w:ascii="Times New Roman"/>
          <w:b w:val="false"/>
          <w:i w:val="false"/>
          <w:color w:val="ff0000"/>
          <w:sz w:val="28"/>
        </w:rPr>
        <w:t>№ 105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"Выдача разрешения на изъятие видов животных, численность которых подлежит регулированию".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лесного хозяйства и животного мира Министерства экологии, геологии и природных ресурсов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экологии, геологии и природных ресурсов Республики Казахстан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Департамент юридической службы Министерства экологии, геологии и природных ресурсов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экологии, геологии и природных ресурсов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экологии, геологии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природных ресурсов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                                                                М. Мирзагалиев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инноваций 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экологии, геологии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 № 347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государственной услуги "Выдача разрешения на изъятие видов животных, численность которых подлежит регулированию"</w:t>
      </w:r>
    </w:p>
    <w:bookmarkEnd w:id="10"/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1 предусматривается в редакции приказа и.о. Министра экологии и природных ресурсов РК от 03.06.2026 </w:t>
      </w:r>
      <w:r>
        <w:rPr>
          <w:rFonts w:ascii="Times New Roman"/>
          <w:b w:val="false"/>
          <w:i w:val="false"/>
          <w:color w:val="ff0000"/>
          <w:sz w:val="28"/>
        </w:rPr>
        <w:t>№ 105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государственной услуги "Выдача разрешения на изъятие видов животных, численность которых подлежит регулированию" (далее – Правила) разработаны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(далее – Закон) и определяют порядок выдачи разрешения на изъятие видов животных, численность которых подлежит регулированию (далее – государственная услуга).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2 предусматривается в редакции приказа и.о. Министра экологии и природных ресурсов РК от 03.06.2026 </w:t>
      </w:r>
      <w:r>
        <w:rPr>
          <w:rFonts w:ascii="Times New Roman"/>
          <w:b w:val="false"/>
          <w:i w:val="false"/>
          <w:color w:val="ff0000"/>
          <w:sz w:val="28"/>
        </w:rPr>
        <w:t>№ 105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оказывается территориальными подразделениями Комитета лесного хозяйства и животного мира Министерства экологии и природных ресурсов Республики Казахстан и бассейновыми инспекциями рыбного хозяйства Комитета рыбного хозяйства Министерства экологии и природных ресурсов Республики Казахстан (далее – услугодатель) физическим и (или) юридическим лицам (далее – услугополучатель) в соответствии c настоящими Правилами.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Изъятие змееголова допускается всеми видами удилищ, указанных в пункте 19 Правил рыболовства,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сельского хозяйства Республики Казахстан от 27 февраля 2015 года № 18-04/148 (зарегистрирован в Реестре государственной регистрации нормативных правовых актов за № 10606). Сроки изъятия змееголова регулируется приказом исполняющего обязанности Председателя Комитета лесного хозяйства и животного мира Министерства сельского хозяйства Республики Казахстан от 24 июля 2015 года № 190 "О введении ограничений и запретов на пользование объектами животного мира, их частей и дериватов, установлении мест и сроков их пользования" (зарегистрирован в Реестре государственной регистрации нормативных правовых актов за № 11939).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приказа Министра экологии и природных ресурсов РК от 15.12.2023 </w:t>
      </w:r>
      <w:r>
        <w:rPr>
          <w:rFonts w:ascii="Times New Roman"/>
          <w:b w:val="false"/>
          <w:i w:val="false"/>
          <w:color w:val="000000"/>
          <w:sz w:val="28"/>
        </w:rPr>
        <w:t>№ 363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3 предусматривается в редакции приказа и.о. Министра экологии и природных ресурсов РК от 03.06.2026 </w:t>
      </w:r>
      <w:r>
        <w:rPr>
          <w:rFonts w:ascii="Times New Roman"/>
          <w:b w:val="false"/>
          <w:i w:val="false"/>
          <w:color w:val="ff0000"/>
          <w:sz w:val="28"/>
        </w:rPr>
        <w:t>№ 105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Заявка на выдачу разрешения на изъятие видов животных, численность которых подлежит регулированию (далее – заявка), подписанная электронной цифровой подписью (далее - ЭЦП), направляется посредством веб-портала "электронного правительства" (далее - Портал) в электронном виде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к услугодателю.</w:t>
      </w:r>
    </w:p>
    <w:bookmarkStart w:name="z5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основных требований к оказанию государственной услуги, включающий наименование государственной услуги, наименование услугодателя, способы предоставления государственной услуги, срок оказания государственной услуги, форму оказания государственной услуги, результат оказания государственной услуги, размер платы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Казахстан, график работы услугодателя, государственной корпорации и объектов информации, перечень документов и сведений, истребуемых у услугополучателя для оказания государственной услуги, основания для отказа в оказании государственной услуги, установленные законами Республики Казахстан изложены в Перечне основных требований к оказанию государственной услуги "Выдача разрешения на изъятие видов животных, численность которых подлежит регулированию"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3"/>
    <w:bookmarkStart w:name="z5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личность, о государственной регистрации (перерегистрации) юридического лица, о государственной регистрации в качестве индивидуального предпринимателя, либо о начале деятельности в качестве индивидуального предпринимателя услугодатель получает из соответствующих информационных систем через шлюз "электронного правительства".</w:t>
      </w:r>
    </w:p>
    <w:bookmarkEnd w:id="14"/>
    <w:bookmarkStart w:name="z6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заявки услугополучатель дает согласие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bookmarkEnd w:id="15"/>
    <w:bookmarkStart w:name="z6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сдаче услугополучателем всех необходимых документов через Портал услугополучателю в "личный кабинет" направляется статус о принятии запроса для оказания государственной услуги.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приказа Министра экологии и природных ресурсов РК от 08.06.2023 </w:t>
      </w:r>
      <w:r>
        <w:rPr>
          <w:rFonts w:ascii="Times New Roman"/>
          <w:b w:val="false"/>
          <w:i w:val="false"/>
          <w:color w:val="000000"/>
          <w:sz w:val="28"/>
        </w:rPr>
        <w:t>№ 184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4 предусматривается в редакции приказа и.о. Министра экологии и природных ресурсов РК от 03.06.2026 </w:t>
      </w:r>
      <w:r>
        <w:rPr>
          <w:rFonts w:ascii="Times New Roman"/>
          <w:b w:val="false"/>
          <w:i w:val="false"/>
          <w:color w:val="ff0000"/>
          <w:sz w:val="28"/>
        </w:rPr>
        <w:t>№ 105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Портал полностью автоматически обрабатывает и формирует результат оказания государственной услуги по заявлению услугополучателя в рабочий день в течение двадцать минут без участия услугодателя путем подписания результата оказания государственной услуги транспортной подписью Портала.</w:t>
      </w:r>
    </w:p>
    <w:bookmarkStart w:name="z6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оказания государственной услуги направляется услугополучателю на портал в "личный кабинет" в форме электронного документа, удостоверенного транспортной подписью Портала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Правилам, либо мотивированный отказ в связи с отсутствием лимита предусмотренным в биологическом обосновании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</w:t>
      </w:r>
    </w:p>
    <w:bookmarkEnd w:id="17"/>
    <w:bookmarkStart w:name="z6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направляется и хранится в "личном кабинете" услугополучателя в форме электронного документа.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приказа Министра экологии и природных ресурсов РК от 08.06.2023 </w:t>
      </w:r>
      <w:r>
        <w:rPr>
          <w:rFonts w:ascii="Times New Roman"/>
          <w:b w:val="false"/>
          <w:i w:val="false"/>
          <w:color w:val="000000"/>
          <w:sz w:val="28"/>
        </w:rPr>
        <w:t>№ 184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5 предусматривается в редакции приказа и.о. Министра экологии и природных ресурсов РК от 03.06.2026 </w:t>
      </w:r>
      <w:r>
        <w:rPr>
          <w:rFonts w:ascii="Times New Roman"/>
          <w:b w:val="false"/>
          <w:i w:val="false"/>
          <w:color w:val="ff0000"/>
          <w:sz w:val="28"/>
        </w:rPr>
        <w:t>№ 105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случае сбоя информационной системы услугодатель незамедлительно с момента обнаружения возникновения технических сбоев уведомляет оператора информационно-коммуникационной инфраструктуры "электронного правительства" посредством направления запроса в единую службу поддержки по электронной почте sd@nitec.kz с обязательным предоставлением информации по наименованию государственной услуги, номера и кода административного документа заявления или уникальный идентификационный номер заявления, номера и кода административного документа, или уникальный идентификационный номер разрешительного документа, индивидуальный идентификационный номер/бизнес идентификационный номер услугополучателя, с приложением пошаговых скриншотов с момента авторизации до момента возникновения ошибки с указанием точного времени ошибки.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приказа Министра экологии и природных ресурсов РК от 08.06.2023 </w:t>
      </w:r>
      <w:r>
        <w:rPr>
          <w:rFonts w:ascii="Times New Roman"/>
          <w:b w:val="false"/>
          <w:i w:val="false"/>
          <w:color w:val="000000"/>
          <w:sz w:val="28"/>
        </w:rPr>
        <w:t>№ 184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6 предусматривается в редакции приказа и.о. Министра экологии и природных ресурсов РК от 03.06.2026 </w:t>
      </w:r>
      <w:r>
        <w:rPr>
          <w:rFonts w:ascii="Times New Roman"/>
          <w:b w:val="false"/>
          <w:i w:val="false"/>
          <w:color w:val="ff0000"/>
          <w:sz w:val="28"/>
        </w:rPr>
        <w:t>№ 105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соответствии с подпунктом 11)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транспорта и коммуникаций Республики Казахстан от 14 июня 2013 года № 452 "Об утверждении Правил внесения данных в информационную систему мониторинга оказания государственных услуг о стадии оказания государственной услуги" (зарегистрирован в Реестре государственной регистрации нормативных правовых актов за № 8555).</w:t>
      </w:r>
    </w:p>
    <w:bookmarkStart w:name="z34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услугодателя и (или) их должностных лиц по вопросам оказания государственной услуги</w:t>
      </w:r>
    </w:p>
    <w:bookmarkEnd w:id="19"/>
    <w:bookmarkStart w:name="z3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Жалоба на решение, действие (бездействие) услугодателя по вопросам оказания государственной услуги может быть подана на имя руководителя услугодателя, в уполномоченный орган по оценке и контролю за качеством оказания государственных услуг. </w:t>
      </w:r>
    </w:p>
    <w:bookmarkEnd w:id="20"/>
    <w:bookmarkStart w:name="z3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услугополучателя, поступившая в адрес услугодателя,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25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Закона, подлежит рассмотрению в течение 5 (пяти) рабочих дней со дня ее регистрации.</w:t>
      </w:r>
    </w:p>
    <w:bookmarkEnd w:id="21"/>
    <w:bookmarkStart w:name="z3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bookmarkEnd w:id="22"/>
    <w:bookmarkStart w:name="z3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 несогласия с результатами оказания государственной услуги услугополучатель в праве обратиться в суд в соответствии с подпунктом 6)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Приложение 1 предусматривается в редакции приказа и.о. Министра экологии и природных ресурсов РК от 03.06.2026 </w:t>
      </w:r>
      <w:r>
        <w:rPr>
          <w:rFonts w:ascii="Times New Roman"/>
          <w:b w:val="false"/>
          <w:i w:val="false"/>
          <w:color w:val="ff0000"/>
          <w:sz w:val="28"/>
        </w:rPr>
        <w:t>№ 105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изъятие видов животных,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 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подлежит регулированию"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(полное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(полное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(индекс, область, город,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улица, № дома, № квартиры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наличии), телефон)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реквизиты услугополучателя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(бизнес-идентификационный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номер)</w:t>
            </w:r>
          </w:p>
        </w:tc>
      </w:tr>
    </w:tbl>
    <w:bookmarkStart w:name="z68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приказа Министра экологии и природных ресурсов РК от 15.12.2023 </w:t>
      </w:r>
      <w:r>
        <w:rPr>
          <w:rFonts w:ascii="Times New Roman"/>
          <w:b w:val="false"/>
          <w:i w:val="false"/>
          <w:color w:val="ff0000"/>
          <w:sz w:val="28"/>
        </w:rPr>
        <w:t>№ 363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выдать разрешение на изъятие видов животных,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численность которых подлежит регулированию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и основания регулирования численности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изъятия (добывание, лов, отстрел, сбор, бой)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Ответственное лицо за использование разрешения с указанием номера, даты выдачи и срока действия удостоверения охотника и разрешения на приобретение, хранение, хранение и ношение, перевозку гражданского и служебного оружия и патронов к нему. Для иностранцев указание номера и даты выдачи документов, предоставляющих право иностранцу на охоту и использования оружия при проведении охоты, выданных на территории проживания иностранца. В случае регулирования численности рыбы указывается фамилия, имя, отчество (при наличии) физического лица и его индивидуальный идентификационный номер.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объем изъятия животных, не являющихся объектами охоты и рыболовства (особь, тонна) (ограничение изъятия на волка и шакала не более трех особей на одного охотника) (изъятие змееголова - не более 30 килограммов на одно разрешение)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(территория) и границы участка регулирования численности животных (за исключением особо охраняемых природных территорий, на территории охотничьего хозяйства по согласованию с субъектом охотничьего хозяйства)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изъятия животных (не более одного календарного года, с применением авиа-, автомото-, транспортных средств, снегоходной техники).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Половозрастной состав (в случае необходимости)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Согласен на использование сведений, составляющих охраняемую законом тайну,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содержащихся в информационных системах.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подачи заявки "___" ______________ 20 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наличии), ЭЦП)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Приложение 2 предусматривается в редакции приказа и.о. Министра экологии и природных ресурсов РК от 03.06.2026 </w:t>
      </w:r>
      <w:r>
        <w:rPr>
          <w:rFonts w:ascii="Times New Roman"/>
          <w:b w:val="false"/>
          <w:i w:val="false"/>
          <w:color w:val="ff0000"/>
          <w:sz w:val="28"/>
        </w:rPr>
        <w:t>№ 105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разрешения на изъятие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 животных, численность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которых подлежит регулированию"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приказа Министра экологии и природных ресурсов РК от 08.06.2023 </w:t>
      </w:r>
      <w:r>
        <w:rPr>
          <w:rFonts w:ascii="Times New Roman"/>
          <w:b w:val="false"/>
          <w:i w:val="false"/>
          <w:color w:val="ff0000"/>
          <w:sz w:val="28"/>
        </w:rPr>
        <w:t>№ 184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основных требований к оказанию государственной услуги "Выдача разрешения на изъятие видов животных, численность которых подлежит регулированию"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подразделения Комитета лесного хозяйства и животного мира Министерства экологии и природных ресурсов Республики Казахстан и Бассейновые инспекции рыбного хозяйства Комитета рыбного хозяйства Министерства экологии и природных ресурсов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 (каналы доступа)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 www.elicense.kz (далее - Портал)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Срок оказания государственной услуги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(двадцать) минут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Результат оказания государственной услуги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Разрешение на изъятие видов животных, численность которых подлежит регулированию либо мотивированный отказ по форме согласно приложению 4 к настоящему приказу.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Бесплатная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услугодателя, Государственной корпорации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Портал – круглосуточно, за исключением технических перерывов, связанных с проведением ремонтных работ (при обращении услугополучателя после окончания рабочего времени, в выходные и праздничные дни,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 Республики Казахстан от 23 ноября 2015 года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от 13 декабря 2001 года "О праздниках в Республике Казахстан", прием заявления и выдача результата оказания государственной услуги осуществляется следующим рабочим днем). Адреса мест оказания государственной услуги размещены на портале.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Заявка в форме электронного документа,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Правилам.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Основания для отказа в оказании государственной услуги, установленные законодательством Республики Казахстан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Несоответствие услугополучателя и (или) представленных материалов, объектов, данных и сведений, необходимых для оказания государственной услуги требованиям установленными настоящими правилами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"Об охране, воспроизводстве и использовании животного мира" от 9 июля 2004 года № 593.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получает государственную услугу в электронной форме через портал при условии наличия ЭЦП.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государственной услуги в электронной форме через портал при условии наличия ЭЦП.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справочных служб услугодателя, а также Единого контакт-центра "1414", 8-800-080-7777.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23 Закона, Комитет лесного хозяйства и животного мира Министерства экологии и природных ресурсов Республики Казахстана направляет услугодателю в течение трех рабочих дней с даты утверждения или изменения подзаконного нормативного правового акта, определяющего порядок оказания государственной услуги, актуализируют информацию о порядке ее оказания и направляют в Единый контакт-центр.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разрешения на изъятие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 животных, численность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которых подлежит регулированию"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0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Разрешение № _________ на изъятие видов животных, численность которых подлежит регулированию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3 - в редакции приказа Министра экологии и природных ресурсов РК от 15.12.2023 </w:t>
      </w:r>
      <w:r>
        <w:rPr>
          <w:rFonts w:ascii="Times New Roman"/>
          <w:b w:val="false"/>
          <w:i w:val="false"/>
          <w:color w:val="ff0000"/>
          <w:sz w:val="28"/>
        </w:rPr>
        <w:t>№ 363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Выдано (фамилия, имя, отчество (при его наличии) физического лица,) с указанием номера, даты выдачи и срока действия удостоверения охотника и разрешения на приобретение, хранение, хранение и ношение, перевозку гражданского и служебного оружия и патронов к нему. Для иностранцев указание номера и даты выдачи документов, предоставляющих право иностранцу на охоту и использования оружия при проведении охоты, выданных на территории проживания иностранца. В случае регулирования численности рыбы указывается фамилия, имя, отчество (при наличии) физического лица и его индивидуальный идентификационный номер.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и основания регулирования численности животных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(территория) и границы участка регулирования численности животных (за исключением особо охраняемых природных территорий, на территории охотничьего хозяйства по согласованию с субъектом охотничьего хозяйства)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изъятия (добывание, лов, отстрел, сбор, бой)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животных и половозрастной состав (в случае необходимости)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изъятия животных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представления отчета в территориальное подразделение об использовании разрешения (в течение 10 календарных дней после окончания срока действия разрешения)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возлагается на (наименование территориального подразделения)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выдачи "____" _____________ 20___года.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разрешения на изъятие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 животных, численность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которых подлежит регулированию"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дополнены приложением 4 в соответствии с приказом Министра экологии и природных ресурсов РК от 08.06.2023 </w:t>
      </w:r>
      <w:r>
        <w:rPr>
          <w:rFonts w:ascii="Times New Roman"/>
          <w:b w:val="false"/>
          <w:i w:val="false"/>
          <w:color w:val="ff0000"/>
          <w:sz w:val="28"/>
        </w:rPr>
        <w:t>№ 184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Мотивированный отказ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Лимит изъятия видов животных, численность которых подлежит регулированию исчерпан.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связи с пунктом 4 Правил оказания государственной услуги "Выдача разрешения на изъятие видов животных, численность которых подлежит регулированию", отказываем в оказании государственной услуги, в связи с отсутствием лимита предусмотренным в биологическом обосновании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выдачи "____" _____________ 20___года.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