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4132" w14:textId="23a4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реализуемые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декабря 2020 года № 360. Зарегистрирован в Министерстве юстиции Республики Казахстан 28 декабря 2020 года № 21930.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00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цены на товары (работы, услуги), реализуемые: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республиканским государственным учреждением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республиканским государственным учреждением "Национальная академическая библиотека Республики Казахстан в городе Астана" Комитета архивов, документации и книжного дела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республиканским государственным учреждением "Республиканская библиотека для незрячих и слабовидящих граждан" Комитета архивов, документации и книжного дела Министерства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00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360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учреждением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документа: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документа: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рисунка в формате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старопечатных и уникальных изданий: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1920 года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1921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рукописей до двадцатого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рукописей с 1900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журналов из редкого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газет: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библиографической справки: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электронных документов, музыкальных произведений на электронные носители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произведение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Прослушивание музыкальных произведений (пластика, CD-дисков)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Пластинка CD-диск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документов с различных видов носителей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индекса (универсальная десятичная классификация, библиотечная библиографическая классификация)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библиографической справки: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литературы и отбор темы по электронному каталогу Национальной библиотеки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источник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информации по традиционному справочно-поисковому аппарату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подшивка газет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по каждой странице периодических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персонального библиографического указателя (составление списка литературы, вспомогательных указателей)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библиографического списка научных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список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восстановление рукописей и редких ценных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Консервационная обработка (полистная очистка от пыли, удаление липкой ленты, обработка биоцидом, нейтрализация кислотности) в формате А5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японской шелковкой в формате А4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переплет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кожаного переплета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переплет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выездного тематическо-информационного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выездной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перевода текстов на казахский, русский и английский языки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рукописей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рукопись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ценных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сети Интернет на основании договора с оператором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доставка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запрос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составление тематической и библиографической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экскурсионного обслуживания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фото и видеосъемок для физических и юридических лиц (1 группа из 5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учебно-методической литературы и других пособий, изданных библиотекой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лист условной печати 16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организации и проведению образовательных и культурных мероприятий с предоставлением помещений библиотеки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 предоставлением технического оборудования (телевизор, микрофоны, пульт микшерный, ноутбук, кондиционер, видеокамера, видеопреобразователь, техническое сопровождение).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имени Н.Даулетовой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100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(до 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2 до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часов – каждый последующий 1 час – 50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часов – каждый последующий 1 час – 20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 предоставлением технического оборудования (экран, микрофон, пульт микшерный, колонки, ноутбук, кондиционер, видеокамера, видеопреобразователь, техническое сопровождение).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250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(до 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2 до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часов – каждый последующий 1 час – 50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часов – каждый последующий 1 час – 20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с предоставлением технического оборудования (экран, проектор, микрофон, ноутбук, кондиционер, видеокамера, видеопреобразователь, техническое сопровождение).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имени Р.Бердыгалиевой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70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(до 2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2 до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часов – каждый последующий 1 час – 50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 (от 5 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часов – каждый последующий 1 час – 20 процентов от первоначального тарифа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 с организацией книжно-иллюстративной выставки по тематике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 стоимость услуги на 10 процентов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мероприятия с оказанием услуг по фото- и видеосъемке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видеоматериал, 30 фотоматериалов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 стоимость услуги на 20 процентов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360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"Национальная академическая библиотека Республики Казахстан в городе Астана" Комитета архивов, документации и книжного дела Министерства культуры и информации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копий со всех видов носителей и их обработка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А-4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документов с различных видов носителей (черно-белая лазерная печать)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А3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Изготовление материалов для граждан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 материалов с тактильным шрифтом Брайля (кроме читателей библиотеки с проблемами зрения)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Аналитико-синтетическая обработка документов и дополнительная библиография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письменной сложной библиографической справки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Редактирование библиографического списка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персонального библиографического указателя (поиск, структурирование, оформление) для физических и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указатель (до 50 источников)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указатель (до 100 источников)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указатель (до 200 источников)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источников и выше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Индексирование документа (определение индексов Универсальной десятичной классификации (УДК),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Библиотечно-библиографической классификации (ББК), авторского знака)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информационно-выставочных мероприятий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выездного тематическо-информационного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выездной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Образовательные и переводческие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дополнительного профессионального образования (семинары, тренинги, консультации, курсы повышения квалификации)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 (32 академических часа);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 - 3 000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перевода текстов с казахского, русского и английского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 А4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(1800 печатных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английского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экзаменам по английскому языку для учащихся образовательных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обучения рельефно-точечному шрифту по системе Брайля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Экспертиза рукописей и ценных книг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рукописей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ценных книг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Электронная доставка документов (ЭДД)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доставка документов (ЭДД)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Экскурсионное обслуживание, фото-, кино-, видеосъемка в интерьерах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экскурсии, в том числе на английском языке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академический час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видеосъемка интерьеров библиотеки для использования в кино- и видеофильмах, издательской продукции и средствах массовой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Реализация учебно-методической литературы и других пособий, изданных библиотекой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учебно-методической литературы и других пособий, изданных библиотекой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360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реализуемые республиканским государственным учреждением "Республиканская библиотека для незрячих и слабовидящих граждан" Комитета архивов, документации и книжного дела Министерства культуры и информации Республики Казахстан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- Министра культуры и информации РК от 25.05.2026 </w:t>
      </w:r>
      <w:r>
        <w:rPr>
          <w:rFonts w:ascii="Times New Roman"/>
          <w:b w:val="false"/>
          <w:i w:val="false"/>
          <w:color w:val="ff0000"/>
          <w:sz w:val="28"/>
        </w:rPr>
        <w:t>№ 242-НҚ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измерения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рельефно-графических изображений на термобумаге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страница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книг рельефно-точечным шрифтом Брайля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корешок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10 413,91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