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f3fa" w14:textId="64ff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и деятельности биобанков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24 декабря 2020 года № ҚР ДСМ-328/2020. Зарегистрирован в Министерстве юстиции Республики Казахстан 28 декабря 2020 года № 21927.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Кодекса Республики Казахстан от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17.04.2023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деятельности биобанков.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ДСМ-328/2020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 и деятельности биобанков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создания и деятельности биобанков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Кодекса Республики Казахстан "О здоровье народа и системе здравоохранения" (далее – Кодекс) и определяют порядок создания и деятельности биобанков.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17.04.2023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2"/>
    <w:bookmarkStart w:name="z8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биобанк – специализированное хранилище биологических материалов для научных и медицинских целей;</w:t>
      </w:r>
    </w:p>
    <w:bookmarkEnd w:id="13"/>
    <w:bookmarkStart w:name="z8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биологический материал – любое вещество или его часть, полученная из органического объекта, такого как человек, животное, растение, микроорганизм(ы) или многоклеточные организмы, которые не являются ни животными, ни растениями.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здравоохранения РК от 17.04.2023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Биологические материалы, хранящиеся в биобанках, собираются в соответствии с законодательством Республики Казахстан, нормами биоэтики, с соблюдением всех требований, предъявляемых к пробоподготовке, транспортировке, лабораторной обработке и хранению.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здравоохранения РК от 17.04.2023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 биобанков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Биобанк создается на базе организации здравоохранения, организации высшего и (или) послевузовского образования и научной организации (далее – исследовательский центр) на основе: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положительного заключения Центральной комиссии по биоэтике (далее – Центральная комиссия), выдаваемого в соответствии со Стандартами деятельности биоэтических комиссий, утверждаемыми Центральной комиссией (далее – Стандарты)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228 Кодекса;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положительного заключения Комиссии по биобезопасности исследовательского центра (при ее наличии) или эксперта по биобезопасности сторонней организации при отсутствии Комиссии по биобезопасности в исследовательском центре.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исследовательскому центру, на базе которой создается биобанк, предъявляются следующие требования:</w:t>
      </w:r>
    </w:p>
    <w:bookmarkEnd w:id="20"/>
    <w:bookmarkStart w:name="z8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аккредитации в качестве субъекта научной и (или) научно-технической деятельности и (или) лицензии на медицинскую деятельность;</w:t>
      </w:r>
    </w:p>
    <w:bookmarkEnd w:id="21"/>
    <w:bookmarkStart w:name="z8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стандартных операционных процедур для проведения биологических и клинических исследований (при использовании биологических материалов в биомедицинских целях и (или) клинических исследованиях) и по работе с биобанками;</w:t>
      </w:r>
    </w:p>
    <w:bookmarkEnd w:id="22"/>
    <w:bookmarkStart w:name="z8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персонала, имеющего профильное образование и документ об обучении по надлежащей клинической практике Good Clinical Practice (Гуд клиникал практик) стандартов надлежащих фармацевтических практик,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 (далее – стандарт GCP) при использовании биологических материалов в медицинских целях и (или) клинических исследованиях);</w:t>
      </w:r>
    </w:p>
    <w:bookmarkEnd w:id="23"/>
    <w:bookmarkStart w:name="z8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положительного заключения Центральной комиссии, положительного заключения Комиссии по биобезопасности и (или) эксперта по биобезопасности;</w:t>
      </w:r>
    </w:p>
    <w:bookmarkEnd w:id="24"/>
    <w:bookmarkStart w:name="z8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протокола оценки биологических рисков выполняемых процедур;</w:t>
      </w:r>
    </w:p>
    <w:bookmarkEnd w:id="25"/>
    <w:bookmarkStart w:name="z8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положение о Комиссии по биобезопасности исследовательского центра;</w:t>
      </w:r>
    </w:p>
    <w:bookmarkEnd w:id="26"/>
    <w:bookmarkStart w:name="z8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трехуровневой системы физической защиты (при хранении биологических материалов, относящихся к 1-2 группы патогенности);</w:t>
      </w:r>
    </w:p>
    <w:bookmarkEnd w:id="27"/>
    <w:bookmarkStart w:name="z9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разрешения на работы с I, II, III и (или) IV групп патогенности (в соответствии с группой патогенности хранящихся биологических материалов).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здравоохранения РК от 17.04.2023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Для получения заключения Центральной комиссии исследовательский центр направляет заявление о создании биобанка в Центральную комиссию и прилагает следующие документы: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 указанием наименования биобанка;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и финансовые реквизиты владельца биобанка;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местоположении и способах хранения и кодирования биологических образцов, а также данных, связанных с этими образцами, и условия управления этими данными;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области (областей) деятельности биобанка, принципов и условий, которые применяются при сборе и хранении биологических образцов и данных; предоставления доступа к ним для целей исследований и другого использования биологических образцов, информации и ограничений, касающихся использования биологических образцов;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утвержденные формы информированного согласия;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о процедурах учета, уничтожения биологических образцов и персональных данных;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о наличии обученного персонала, отвечающего за сбор и хранение биологических образцов и данных, предоставления доступа к ним, проведение исследований.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рассмотрения Центральной комиссией заявления о создании биобанка не превышает тридцать календарных дней после получения запроса.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необходимости Центральная комиссия запрашивает у исследовательского центра разъяснения по конкретным положениям в представленном перечне документов. Время, необходимое для представления исследовательским центром данных не входит в сроки рассмотрения заявления Центральной комиссией и не превышает шестьдесят календарных дней.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Центральная комиссия принимает одно из следующих решений: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одобрении создания биобанка;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необходимости доработки документов заявки на создание биобанка;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отказе в выдаче одобрения на создание биобанка.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положительного заключения Центральной комиссии руководитель исследовательского центра издает акт о создании биобанка.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деятельности биобанков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Деятельность биобанка включает в себя:</w:t>
      </w:r>
    </w:p>
    <w:bookmarkEnd w:id="45"/>
    <w:bookmarkStart w:name="z9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сбор, входящий визуальный контроль качества, хранение образцов биологических материалов;";</w:t>
      </w:r>
    </w:p>
    <w:bookmarkEnd w:id="46"/>
    <w:bookmarkStart w:name="z9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выдачу биологических материалов исследователям по разработанным ими критериям включения;</w:t>
      </w:r>
    </w:p>
    <w:bookmarkEnd w:id="47"/>
    <w:bookmarkStart w:name="z9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хранящихся образцов биологических материалов и ассоциированной с ними медицинской, демографической и лабораторной информации, ведение электронной базы данных;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услуг сбора, обработки, хранения и анализа биологических материалов исследователям и научным коллективам исследовательского центра;</w:t>
      </w:r>
    </w:p>
    <w:bookmarkEnd w:id="49"/>
    <w:bookmarkStart w:name="z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другими казахстанскими и зарубежными биобанками;</w:t>
      </w:r>
    </w:p>
    <w:bookmarkEnd w:id="50"/>
    <w:bookmarkStart w:name="z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обмен образцами биологических материалов между биобанками и медицинскими организациями.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здравоохранения РК от 17.04.2023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с изменением, внесенным приказом Министра здравоохранения РК от 18.11.2025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Биобанк руководствуется в своей деятельности действующим законодательством Республики Казахстан в области здравоохранения и науки, персональных данных и их защиты, международными и национальным биоэтическими нормам и надлежащими практикам проведения биомедицинских исследований, настоящими Правилами, внутренними нормативными документами исследовательского центра, приказами и распоряжениями первого руководителя исследовательского центра.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Общее руководство деятельностью биобанка осуществляет заместитель первого руководителя по научной работе (в организации высшего и (или) послевузовского образования и научной организации), заместитель первого руководителя по медицинской части (в организации здравоохранения).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руководство деятельностью биобанка осуществляет руководитель биобанка, назначаемый приказом первого руководителя исследовательского центра.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Структура и штатное расписание биобанка утверждается первым руководителем исследовательского центра.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Сбор, учет, хранение, использование и уничтожение биологических материалов и персональных данных в биобанке осуществляется в соответствии со стандартными операционными процедурами.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здравоохранения РК от 17.04.2023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Биобанк при сборе биологических материалов обеспечивает получение информированного согласия донора биологических материалов или его законного представителя. Передача биобанком биологических материалов и персональных данных для дальнейшего их использования в исследовании осуществляется на основании полученного информированного согласия донора биологических материалов или его законного представителя при условии, что исследование одобрено Локальной комиссией по биоэтике (далее – Локальная комиссия).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Получение и документальное оформление информированного согласия донора биологических материалов или его законного представителя обеспечивается в соответствии со Стандартом GCP и биоэтическими принципами.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Письменное информированное согласие донора биологических материалов или его законного представителя получают до сбора биологического материала в исследовательских целях для хранения в биобанке, использования в исследованиях с указанием конкретных задач.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Исследователи и лица, управляющие биобанком, обеспечивают защиту неприкосновенности частной жизни и соблюдения конфиденциальности доноров биологических материалов и их персональной информации, включая информации, полученной от доноров касательно других лиц.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Исследователи и лица, управляющие биобанком, при использовании биологических материалов учитывают религиозные и культурные взгляды и традиции людей или групп людей сообществ в отношении клетки человека.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Донор, который подписал информированное согласие, в любой момент запрещает использование его данных и (или) биологического материала, хранящихся в биобанке, в конкретных исследованиях.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Локальная комиссия рассматривает и одобряет все соглашения о предоставлении доступа к данным и (или) биологическим образцам, хранящимся в биобанке, чтобы обеспечить наилучшее этическое использование биологических образцов и данных от доноров в соответствии с их согласием.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Деятельность биобанка подлежит внутреннему и внешнему мониторингу.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Исследовательский центр, в котором создается биобанк, обеспечивает процедуру внутреннего мониторинга. Внутренний мониторинг осуществляется ежегодно в порядке, установленном в руководстве системы менеджмента качества. Внешний мониторинг проводится Центральной комиссией один раз в 5 лет.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Мониторингу подлежат процедуры сбора, хранения и использования биологических образцов, сбора, регистрации, хранения, защиты и передачи персональных данных.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принятии исследовательским центром решения о закрытии биобанка или уничтожении биологических образцов, персональных данных, хранящихся в биобанке, исследовательский центр: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извещает Центральную комиссию;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уничтожение персональных данных, а также биологических образцов согласно порядку сбора, хранения, транспортировки и утилизации медицинских отходов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25 декабря 2020 года № ҚР ДСМ-331/2020 "Об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потребления;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передачу биологических образцов, персональных данных на материальных носителях в другой биобанк, функционирующий на базе исследовательского центра – резидента Республики Казахстан.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здравоохранения РК от 17.04.2023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хранения биологических материалов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4 приказом Министра здравоохранения РК от 18.11.2025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Общее руководство деятельностью биобанка обеспечивает условия хранения биологических материалов, позволяющих сохранять биологические свойства и предотвращать их инфицирование и загрязнение, посредством создания в помещениях (зонах) для хранения биологических материалов: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температурно-влажностного режима (поддержание нормативных параметров температуры и влажности посредством систематического контроля и регулирования с помощью систем кондиционирования воздуха или отопительно-вентиляционных средств);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санитарно-гигиенического режима (гигиеническая обработка, энтомологический и микологический надзор за состоянием биологических материалов);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светового режима (поддержание нормативных параметров освещенности биологических материалов посредством использования высокоэффективного светозащитного оборудования).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Исследовательский центр, на базе которого создан биобанк, реализует меры, направленные на соблюдение его работниками настоящих требований и правил при хранении биологических материалов для научных и медицинских целей. Исследовательским центром утверждаются документы, регламентирующие порядок совершения работниками действий при осуществлении хранения биологических материалов, порядок обслуживания и поверки измерительных приборов и оборудования в биобанках, ведение записей, отчетов и их хранение, прием, транспортировка, размещение биологических материалов в биобанках, и организации контроля за соблюдением стандартных операционных процедур в биобанках.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Исследовательский центр обеспечивает: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хранение биологических материалов с соблюдением требований, утвержденных документами исследовательского центра;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ответственности работников биобанка за нарушение требований должностных инструкций;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документальное оформление процесса хранения биологических материалов в ходе выполнения или после завершения биомедицинского исследования;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каждого нарушения требований внутреннюю проверку и разработку корректирующих действии с целью устранения выявленных нарушений.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Помещения (зоны), используемые для хранения биологических материалов в биобанках, должны соответствовать требованиям законодательства Республики Казахстан, в том числе,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августа 2020 года № ҚР ДСМ-96/2020 "Об утверждении Санитарных правил "Санитарно-эпидемиологические требования к объектам здравоохранения"" (зарегистрирован в Реестре государственной регистрации нормативных правовых актов под № 21080),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под № 26867).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помещений, используемых для хранения биоматериалов в биобанках, может быть разделена на зоны, предназначенные для выполнения следующих функций:</w:t>
      </w:r>
    </w:p>
    <w:bookmarkEnd w:id="83"/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приемки биологических материалов;</w:t>
      </w:r>
    </w:p>
    <w:bookmarkEnd w:id="84"/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основного хранения биологических материалов;</w:t>
      </w:r>
    </w:p>
    <w:bookmarkEnd w:id="85"/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экспедиции;</w:t>
      </w:r>
    </w:p>
    <w:bookmarkEnd w:id="86"/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хранения биологических материалов, требующих специальных условий (например, в условиях криохранилища);</w:t>
      </w:r>
    </w:p>
    <w:bookmarkEnd w:id="87"/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хранения выявленных фальсифицированных, недоброкачественных, контрафактных биологических материалов;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карантинного хранения биологических материалов.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помещения (зоны) для хранения биологических материалов не допускаются лица, не имеющие права доступа, определенного стандартными операционными процедурами.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Стеллажи (шкафы) для хранения биологических материалов должны быть маркированы, иметь стеллажные карты, находящиеся в видимой зоне, обеспечивать идентификацию биологических объектов и биологических материалов в соответствии с применяемой субъектом обращения биологических материалов системой учета.</w:t>
      </w:r>
    </w:p>
    <w:bookmarkEnd w:id="91"/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применение электронной системы обработки данных вместо стеллажных карт, которая должна быть валидирована. При использовании электронной системы обработки данных допускается идентификация при помощи кодов.</w:t>
      </w:r>
    </w:p>
    <w:bookmarkEnd w:id="92"/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Документы по хранению биологических материалов в биобанках, описывающие действия, включают в том числе стандартные операционные процедуры, инструкции, договоры, отчеты.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