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a8d7" w14:textId="690a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декабря 2020 года № 144. Зарегистрировано в Министерстве юстиции Республики Казахстан 25 декабря 2020 года № 21916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20909, опубликовано 30 июня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выбора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управляющих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пенсионными активами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накопительного 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включая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при поручении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совершать 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необходимые для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пенсионными активами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83"/>
        <w:gridCol w:w="734"/>
        <w:gridCol w:w="735"/>
        <w:gridCol w:w="73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Балл, присваиваемый критериям (значимость показателя определена в процентах)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геометрическая 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 (в случае если показатель информационного коэффициента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структуре капитала организации (employee owned)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 (оттоки и притоки за последние 3 (три) – 5 (пять) лет или с начала управления)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 среди сотрудников инвестиционного блока (портфельные менеджеры, аналитики, трейдеры) в целом по компании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установления условия оплаты комиссионного вознаграждения по результатам внешнего управления в течение нескольких лет по частям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в 1 (одну) – 2 (две) недели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(одного) месяца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письма-обязательства о создании юридического лица на территории Международного финансового центра "Астана" или аккредитации в качестве участника Международного финансового центра "Астана" согласно действующему праву Международного финансового центра "Астана" с целью осуществления соответствующей финансовой деятельности, либо предоставление письма-подтверждения об осуществлении финансовой деятельности потенциальным внешним управляющим в качестве участника Международного финансового центра "Астана"</w:t>
            </w:r>
          </w:p>
          <w:bookmarkEnd w:id="12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служит сумма баллов по всем оценочным критериям в соответствии с их значимостью.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нормированный показатель потенциального внешнего управляющего – это отношение показателя внешнего управляющего к максимальному значению показателя по рассматриваемому критерию.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внешний управляющий управляет активами по объявленному мандату в рамках другого мандата, то осуществляется оценка исторических результатов управления данными активами в рамках другого мандата.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обучения работников Национального Банка используется следующая система показателей: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(условия обучения работников)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перелет,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