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c2ad8" w14:textId="b1c2a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некоторые приказы Министерства по инвестициям и развитию Республики Казахстан</w:t>
      </w:r>
    </w:p>
    <w:p>
      <w:pPr>
        <w:spacing w:after="0"/>
        <w:ind w:left="0"/>
        <w:jc w:val="both"/>
      </w:pPr>
      <w:r>
        <w:rPr>
          <w:rFonts w:ascii="Times New Roman"/>
          <w:b w:val="false"/>
          <w:i w:val="false"/>
          <w:color w:val="000000"/>
          <w:sz w:val="28"/>
        </w:rPr>
        <w:t>Приказ Министра индустрии и инфраструктурного развития Республики Казахстан от 21 декабря 2020 года № 666. Зарегистрирован в Министерстве юстиции Республики Казахстан 23 декабря 2020 года № 21874</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перечень</w:t>
      </w:r>
      <w:r>
        <w:rPr>
          <w:rFonts w:ascii="Times New Roman"/>
          <w:b w:val="false"/>
          <w:i w:val="false"/>
          <w:color w:val="000000"/>
          <w:sz w:val="28"/>
        </w:rPr>
        <w:t xml:space="preserve"> некоторых приказов Министерства по инвестициям и развитию Республики Казахстан, в которые вносятся изменения. </w:t>
      </w:r>
    </w:p>
    <w:bookmarkEnd w:id="1"/>
    <w:bookmarkStart w:name="z6" w:id="2"/>
    <w:p>
      <w:pPr>
        <w:spacing w:after="0"/>
        <w:ind w:left="0"/>
        <w:jc w:val="both"/>
      </w:pPr>
      <w:r>
        <w:rPr>
          <w:rFonts w:ascii="Times New Roman"/>
          <w:b w:val="false"/>
          <w:i w:val="false"/>
          <w:color w:val="000000"/>
          <w:sz w:val="28"/>
        </w:rPr>
        <w:t>
      2. Комитету транспорта Министерства индустрии и инфраструктурного развития Республики Казахстан в установленном законодательством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индустрии и инфраструктурного развития Республики Казахстан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индустрии и инфраструктурного развития Республики Казахстан.</w:t>
      </w:r>
    </w:p>
    <w:bookmarkEnd w:id="5"/>
    <w:bookmarkStart w:name="z10" w:id="6"/>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индустрии и</w:t>
            </w:r>
            <w:r>
              <w:br/>
            </w:r>
            <w:r>
              <w:rPr>
                <w:rFonts w:ascii="Times New Roman"/>
                <w:b w:val="false"/>
                <w:i/>
                <w:color w:val="000000"/>
                <w:sz w:val="20"/>
              </w:rPr>
              <w:t>инфраструктурного развития</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Атамкулов</w:t>
            </w:r>
            <w:r>
              <w:rPr>
                <w:rFonts w:ascii="Times New Roman"/>
                <w:b w:val="false"/>
                <w:i w:val="false"/>
                <w:color w:val="000000"/>
                <w:sz w:val="20"/>
              </w:rPr>
              <w:t>
</w:t>
            </w:r>
          </w:p>
        </w:tc>
      </w:tr>
    </w:tbl>
    <w:bookmarkStart w:name="z12" w:id="7"/>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 образования и науки</w:t>
      </w:r>
      <w:r>
        <w:br/>
      </w:r>
      <w:r>
        <w:rPr>
          <w:rFonts w:ascii="Times New Roman"/>
          <w:b w:val="false"/>
          <w:i w:val="false"/>
          <w:color w:val="000000"/>
          <w:sz w:val="28"/>
        </w:rPr>
        <w:t>Республики Казахстан</w:t>
      </w:r>
    </w:p>
    <w:bookmarkEnd w:id="7"/>
    <w:bookmarkStart w:name="z13" w:id="8"/>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 здравоохранения</w:t>
      </w:r>
      <w:r>
        <w:br/>
      </w:r>
      <w:r>
        <w:rPr>
          <w:rFonts w:ascii="Times New Roman"/>
          <w:b w:val="false"/>
          <w:i w:val="false"/>
          <w:color w:val="000000"/>
          <w:sz w:val="28"/>
        </w:rPr>
        <w:t>Республики Казахстан</w:t>
      </w:r>
    </w:p>
    <w:bookmarkEnd w:id="8"/>
    <w:bookmarkStart w:name="z14" w:id="9"/>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 национальной экономики</w:t>
      </w:r>
      <w:r>
        <w:br/>
      </w:r>
      <w:r>
        <w:rPr>
          <w:rFonts w:ascii="Times New Roman"/>
          <w:b w:val="false"/>
          <w:i w:val="false"/>
          <w:color w:val="000000"/>
          <w:sz w:val="28"/>
        </w:rPr>
        <w:t>Республики Казахстан</w:t>
      </w:r>
    </w:p>
    <w:bookmarkEnd w:id="9"/>
    <w:bookmarkStart w:name="z15" w:id="10"/>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 внутренних дел</w:t>
      </w:r>
      <w:r>
        <w:br/>
      </w:r>
      <w:r>
        <w:rPr>
          <w:rFonts w:ascii="Times New Roman"/>
          <w:b w:val="false"/>
          <w:i w:val="false"/>
          <w:color w:val="000000"/>
          <w:sz w:val="28"/>
        </w:rPr>
        <w:t>Республики Казахстан</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приказом Министра</w:t>
            </w:r>
            <w:r>
              <w:br/>
            </w:r>
            <w:r>
              <w:rPr>
                <w:rFonts w:ascii="Times New Roman"/>
                <w:b w:val="false"/>
                <w:i w:val="false"/>
                <w:color w:val="000000"/>
                <w:sz w:val="20"/>
              </w:rPr>
              <w:t>индустрии и</w:t>
            </w:r>
            <w:r>
              <w:br/>
            </w:r>
            <w:r>
              <w:rPr>
                <w:rFonts w:ascii="Times New Roman"/>
                <w:b w:val="false"/>
                <w:i w:val="false"/>
                <w:color w:val="000000"/>
                <w:sz w:val="20"/>
              </w:rPr>
              <w:t>инфраструктурного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21 декабря 2020 года № 666</w:t>
            </w:r>
          </w:p>
        </w:tc>
      </w:tr>
    </w:tbl>
    <w:bookmarkStart w:name="z17" w:id="11"/>
    <w:p>
      <w:pPr>
        <w:spacing w:after="0"/>
        <w:ind w:left="0"/>
        <w:jc w:val="left"/>
      </w:pPr>
      <w:r>
        <w:rPr>
          <w:rFonts w:ascii="Times New Roman"/>
          <w:b/>
          <w:i w:val="false"/>
          <w:color w:val="000000"/>
        </w:rPr>
        <w:t xml:space="preserve"> Перечень некоторых приказов Министерства по инвестициям и развитию Республики Казахстан, в которые вносятся изменения </w:t>
      </w:r>
    </w:p>
    <w:bookmarkEnd w:id="11"/>
    <w:bookmarkStart w:name="z18" w:id="12"/>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приказе</w:t>
      </w:r>
      <w:r>
        <w:rPr>
          <w:rFonts w:ascii="Times New Roman"/>
          <w:b w:val="false"/>
          <w:i w:val="false"/>
          <w:color w:val="000000"/>
          <w:sz w:val="28"/>
        </w:rPr>
        <w:t xml:space="preserve"> исполняющего обязанности Министра по инвестициям и развитию Республики Казахстан от 27 марта 2015 года № 362 "Об утверждении перечня и форм свидетельств подготовки специалистов морского транспорта в соответствии с требованиями международных договоров Республики Казахстан в области торгового мореплавания" (зарегистрирован в Реестре государственной регистрации нормативных правовых актов за № 11173, опубликован 12 июня 2015 года в информационно-правовой системе "Әділет"):</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перечень</w:t>
      </w:r>
      <w:r>
        <w:rPr>
          <w:rFonts w:ascii="Times New Roman"/>
          <w:b w:val="false"/>
          <w:i w:val="false"/>
          <w:color w:val="000000"/>
          <w:sz w:val="28"/>
        </w:rPr>
        <w:t xml:space="preserve"> свидетельств подготовки специалистов морского транспорта в соответствии с требованиями международных договоров Республики Казахстан в области торгового мореплавания, утвержденный указанным приказом,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перечню;</w:t>
      </w:r>
    </w:p>
    <w:bookmarkStart w:name="z20" w:id="13"/>
    <w:p>
      <w:pPr>
        <w:spacing w:after="0"/>
        <w:ind w:left="0"/>
        <w:jc w:val="both"/>
      </w:pPr>
      <w:r>
        <w:rPr>
          <w:rFonts w:ascii="Times New Roman"/>
          <w:b w:val="false"/>
          <w:i w:val="false"/>
          <w:color w:val="000000"/>
          <w:sz w:val="28"/>
        </w:rPr>
        <w:t xml:space="preserve">
      формы свидетельств подготовки специалистов морского транспорта в соответствии с требованиями международных договоров Республики Казахстан в области торгового мореплавания, утвержденные указанным приказом,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перечню.</w:t>
      </w:r>
    </w:p>
    <w:bookmarkEnd w:id="13"/>
    <w:bookmarkStart w:name="z21" w:id="14"/>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приказе</w:t>
      </w:r>
      <w:r>
        <w:rPr>
          <w:rFonts w:ascii="Times New Roman"/>
          <w:b w:val="false"/>
          <w:i w:val="false"/>
          <w:color w:val="000000"/>
          <w:sz w:val="28"/>
        </w:rPr>
        <w:t xml:space="preserve"> исполняющего обязанности Министра по инвестициям и развитию Республики Казахстан от 27 марта 2015 года № 364 "Об утверждении Правил медицинского осмотра членов экипажа судна, требований к состоянию их здоровья и физической пригодности, а также формы медицинского заключения" (зарегистрирован в Реестре государственной регистрации нормативных правовых актов за № 11546, опубликован 9 сентября 2015 года в информационно-правовой системе "Әділет"):</w:t>
      </w:r>
    </w:p>
    <w:bookmarkEnd w:id="14"/>
    <w:bookmarkStart w:name="z22" w:id="1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медицинского осмотра членов экипажа судна, утвержденных указанным приказом:</w:t>
      </w:r>
    </w:p>
    <w:bookmarkEnd w:id="15"/>
    <w:bookmarkStart w:name="z23" w:id="16"/>
    <w:p>
      <w:pPr>
        <w:spacing w:after="0"/>
        <w:ind w:left="0"/>
        <w:jc w:val="both"/>
      </w:pPr>
      <w:r>
        <w:rPr>
          <w:rFonts w:ascii="Times New Roman"/>
          <w:b w:val="false"/>
          <w:i w:val="false"/>
          <w:color w:val="000000"/>
          <w:sz w:val="28"/>
        </w:rPr>
        <w:t xml:space="preserve">
      часть третью </w:t>
      </w:r>
      <w:r>
        <w:rPr>
          <w:rFonts w:ascii="Times New Roman"/>
          <w:b w:val="false"/>
          <w:i w:val="false"/>
          <w:color w:val="000000"/>
          <w:sz w:val="28"/>
        </w:rPr>
        <w:t>пункта 4</w:t>
      </w:r>
      <w:r>
        <w:rPr>
          <w:rFonts w:ascii="Times New Roman"/>
          <w:b w:val="false"/>
          <w:i w:val="false"/>
          <w:color w:val="000000"/>
          <w:sz w:val="28"/>
        </w:rPr>
        <w:t xml:space="preserve"> изложить в следующей редакции:</w:t>
      </w:r>
    </w:p>
    <w:bookmarkEnd w:id="16"/>
    <w:bookmarkStart w:name="z24" w:id="17"/>
    <w:p>
      <w:pPr>
        <w:spacing w:after="0"/>
        <w:ind w:left="0"/>
        <w:jc w:val="both"/>
      </w:pPr>
      <w:r>
        <w:rPr>
          <w:rFonts w:ascii="Times New Roman"/>
          <w:b w:val="false"/>
          <w:i w:val="false"/>
          <w:color w:val="000000"/>
          <w:sz w:val="28"/>
        </w:rPr>
        <w:t>
      "Уполномоченный орган в области торгового мореплавания составляет перечень врачей и размещает его на своем интернет-ресурсе.";</w:t>
      </w:r>
    </w:p>
    <w:bookmarkEnd w:id="17"/>
    <w:bookmarkStart w:name="z25" w:id="18"/>
    <w:p>
      <w:pPr>
        <w:spacing w:after="0"/>
        <w:ind w:left="0"/>
        <w:jc w:val="both"/>
      </w:pPr>
      <w:r>
        <w:rPr>
          <w:rFonts w:ascii="Times New Roman"/>
          <w:b w:val="false"/>
          <w:i w:val="false"/>
          <w:color w:val="000000"/>
          <w:sz w:val="28"/>
        </w:rPr>
        <w:t xml:space="preserve">
      форму медицинского заключения, утвержденную указанным приказом, изложить в новой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перечню.</w:t>
      </w:r>
    </w:p>
    <w:bookmarkEnd w:id="18"/>
    <w:bookmarkStart w:name="z26" w:id="19"/>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приказе</w:t>
      </w:r>
      <w:r>
        <w:rPr>
          <w:rFonts w:ascii="Times New Roman"/>
          <w:b w:val="false"/>
          <w:i w:val="false"/>
          <w:color w:val="000000"/>
          <w:sz w:val="28"/>
        </w:rPr>
        <w:t xml:space="preserve"> Министра по инвестициям и развитию Республики Казахстан от 28 мая 2015 года № 663 "Об утверждении Правил освидетельствования организаций образования, осуществляющих подготовку (переподготовку) и повышение квалификации специалистов морского транспорта, морских учебно-тренажерных центров и требований к ним" (зарегистрирован в Реестре государственной регистрации нормативных правовых актов за № 13429, опубликован 30 марта 2016 года в информационно-правовой системе "Әділет"):</w:t>
      </w:r>
    </w:p>
    <w:bookmarkEnd w:id="19"/>
    <w:bookmarkStart w:name="z27" w:id="2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освидетельствования организаций образования, осуществляющих подготовку (переподготовку) и повышение квалификации специалистов морского транспорта, морских учебно-тренажерных центров и требованиях к ним, утвержденных указанным приказом:</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пункта 17 изложить в следующей редакции:</w:t>
      </w:r>
    </w:p>
    <w:bookmarkStart w:name="z29" w:id="21"/>
    <w:p>
      <w:pPr>
        <w:spacing w:after="0"/>
        <w:ind w:left="0"/>
        <w:jc w:val="both"/>
      </w:pPr>
      <w:r>
        <w:rPr>
          <w:rFonts w:ascii="Times New Roman"/>
          <w:b w:val="false"/>
          <w:i w:val="false"/>
          <w:color w:val="000000"/>
          <w:sz w:val="28"/>
        </w:rPr>
        <w:t>
      "3) профессиональный диплом соответствующей должности командного состава, по которой проводится обучение;".</w:t>
      </w:r>
    </w:p>
    <w:bookmarkEnd w:id="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Министерства по инвестициям и</w:t>
            </w:r>
            <w:r>
              <w:br/>
            </w:r>
            <w:r>
              <w:rPr>
                <w:rFonts w:ascii="Times New Roman"/>
                <w:b w:val="false"/>
                <w:i w:val="false"/>
                <w:color w:val="000000"/>
                <w:sz w:val="20"/>
              </w:rPr>
              <w:t>развитию Республики Казахстан,</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исполняющего</w:t>
            </w:r>
            <w:r>
              <w:br/>
            </w:r>
            <w:r>
              <w:rPr>
                <w:rFonts w:ascii="Times New Roman"/>
                <w:b w:val="false"/>
                <w:i w:val="false"/>
                <w:color w:val="000000"/>
                <w:sz w:val="20"/>
              </w:rPr>
              <w:t>обязанности Министра по</w:t>
            </w:r>
            <w:r>
              <w:br/>
            </w:r>
            <w:r>
              <w:rPr>
                <w:rFonts w:ascii="Times New Roman"/>
                <w:b w:val="false"/>
                <w:i w:val="false"/>
                <w:color w:val="000000"/>
                <w:sz w:val="20"/>
              </w:rPr>
              <w:t>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марта 2015 года № 362</w:t>
            </w:r>
          </w:p>
        </w:tc>
      </w:tr>
    </w:tbl>
    <w:bookmarkStart w:name="z32" w:id="22"/>
    <w:p>
      <w:pPr>
        <w:spacing w:after="0"/>
        <w:ind w:left="0"/>
        <w:jc w:val="left"/>
      </w:pPr>
      <w:r>
        <w:rPr>
          <w:rFonts w:ascii="Times New Roman"/>
          <w:b/>
          <w:i w:val="false"/>
          <w:color w:val="000000"/>
        </w:rPr>
        <w:t xml:space="preserve"> Перечень свидетельств подготовки специалистов морского транспорта в соответствии с требованиями международных договоров Республики Казахстан в области торгового мореплавания</w:t>
      </w:r>
    </w:p>
    <w:bookmarkEnd w:id="22"/>
    <w:bookmarkStart w:name="z33" w:id="23"/>
    <w:p>
      <w:pPr>
        <w:spacing w:after="0"/>
        <w:ind w:left="0"/>
        <w:jc w:val="both"/>
      </w:pPr>
      <w:r>
        <w:rPr>
          <w:rFonts w:ascii="Times New Roman"/>
          <w:b w:val="false"/>
          <w:i w:val="false"/>
          <w:color w:val="000000"/>
          <w:sz w:val="28"/>
        </w:rPr>
        <w:t>
      1) "Начальная подготовка";</w:t>
      </w:r>
    </w:p>
    <w:bookmarkEnd w:id="23"/>
    <w:bookmarkStart w:name="z34" w:id="24"/>
    <w:p>
      <w:pPr>
        <w:spacing w:after="0"/>
        <w:ind w:left="0"/>
        <w:jc w:val="both"/>
      </w:pPr>
      <w:r>
        <w:rPr>
          <w:rFonts w:ascii="Times New Roman"/>
          <w:b w:val="false"/>
          <w:i w:val="false"/>
          <w:color w:val="000000"/>
          <w:sz w:val="28"/>
        </w:rPr>
        <w:t>
      2) "Специалист по спасательным шлюпкам и плотам и дежурным шлюпкам, не являющимся скоростными дежурными шлюпками";</w:t>
      </w:r>
    </w:p>
    <w:bookmarkEnd w:id="24"/>
    <w:bookmarkStart w:name="z35" w:id="25"/>
    <w:p>
      <w:pPr>
        <w:spacing w:after="0"/>
        <w:ind w:left="0"/>
        <w:jc w:val="both"/>
      </w:pPr>
      <w:r>
        <w:rPr>
          <w:rFonts w:ascii="Times New Roman"/>
          <w:b w:val="false"/>
          <w:i w:val="false"/>
          <w:color w:val="000000"/>
          <w:sz w:val="28"/>
        </w:rPr>
        <w:t>
      3) "Специалист по скоростным дежурным шлюпкам";</w:t>
      </w:r>
    </w:p>
    <w:bookmarkEnd w:id="25"/>
    <w:bookmarkStart w:name="z36" w:id="26"/>
    <w:p>
      <w:pPr>
        <w:spacing w:after="0"/>
        <w:ind w:left="0"/>
        <w:jc w:val="both"/>
      </w:pPr>
      <w:r>
        <w:rPr>
          <w:rFonts w:ascii="Times New Roman"/>
          <w:b w:val="false"/>
          <w:i w:val="false"/>
          <w:color w:val="000000"/>
          <w:sz w:val="28"/>
        </w:rPr>
        <w:t>
      4) "Борьба с пожаром по расширенной программе";</w:t>
      </w:r>
    </w:p>
    <w:bookmarkEnd w:id="26"/>
    <w:bookmarkStart w:name="z37" w:id="27"/>
    <w:p>
      <w:pPr>
        <w:spacing w:after="0"/>
        <w:ind w:left="0"/>
        <w:jc w:val="both"/>
      </w:pPr>
      <w:r>
        <w:rPr>
          <w:rFonts w:ascii="Times New Roman"/>
          <w:b w:val="false"/>
          <w:i w:val="false"/>
          <w:color w:val="000000"/>
          <w:sz w:val="28"/>
        </w:rPr>
        <w:t>
      5) "Оказание первой медицинской помощи на судне";</w:t>
      </w:r>
    </w:p>
    <w:bookmarkEnd w:id="27"/>
    <w:bookmarkStart w:name="z38" w:id="28"/>
    <w:p>
      <w:pPr>
        <w:spacing w:after="0"/>
        <w:ind w:left="0"/>
        <w:jc w:val="both"/>
      </w:pPr>
      <w:r>
        <w:rPr>
          <w:rFonts w:ascii="Times New Roman"/>
          <w:b w:val="false"/>
          <w:i w:val="false"/>
          <w:color w:val="000000"/>
          <w:sz w:val="28"/>
        </w:rPr>
        <w:t>
      6) "Медицинский уход на судне";</w:t>
      </w:r>
    </w:p>
    <w:bookmarkEnd w:id="28"/>
    <w:bookmarkStart w:name="z39" w:id="29"/>
    <w:p>
      <w:pPr>
        <w:spacing w:after="0"/>
        <w:ind w:left="0"/>
        <w:jc w:val="both"/>
      </w:pPr>
      <w:r>
        <w:rPr>
          <w:rFonts w:ascii="Times New Roman"/>
          <w:b w:val="false"/>
          <w:i w:val="false"/>
          <w:color w:val="000000"/>
          <w:sz w:val="28"/>
        </w:rPr>
        <w:t>
      7) "Подготовка лиц командного состава судна, ответственных за охрану";</w:t>
      </w:r>
    </w:p>
    <w:bookmarkEnd w:id="29"/>
    <w:bookmarkStart w:name="z40" w:id="30"/>
    <w:p>
      <w:pPr>
        <w:spacing w:after="0"/>
        <w:ind w:left="0"/>
        <w:jc w:val="both"/>
      </w:pPr>
      <w:r>
        <w:rPr>
          <w:rFonts w:ascii="Times New Roman"/>
          <w:b w:val="false"/>
          <w:i w:val="false"/>
          <w:color w:val="000000"/>
          <w:sz w:val="28"/>
        </w:rPr>
        <w:t>
      8) "Подготовка в области осведомленности об охране судна";</w:t>
      </w:r>
    </w:p>
    <w:bookmarkEnd w:id="30"/>
    <w:bookmarkStart w:name="z41" w:id="31"/>
    <w:p>
      <w:pPr>
        <w:spacing w:after="0"/>
        <w:ind w:left="0"/>
        <w:jc w:val="both"/>
      </w:pPr>
      <w:r>
        <w:rPr>
          <w:rFonts w:ascii="Times New Roman"/>
          <w:b w:val="false"/>
          <w:i w:val="false"/>
          <w:color w:val="000000"/>
          <w:sz w:val="28"/>
        </w:rPr>
        <w:t>
      9) "Подготовка в области назначенных обязанностей по вопросам охраны";</w:t>
      </w:r>
    </w:p>
    <w:bookmarkEnd w:id="31"/>
    <w:bookmarkStart w:name="z42" w:id="32"/>
    <w:p>
      <w:pPr>
        <w:spacing w:after="0"/>
        <w:ind w:left="0"/>
        <w:jc w:val="both"/>
      </w:pPr>
      <w:r>
        <w:rPr>
          <w:rFonts w:ascii="Times New Roman"/>
          <w:b w:val="false"/>
          <w:i w:val="false"/>
          <w:color w:val="000000"/>
          <w:sz w:val="28"/>
        </w:rPr>
        <w:t>
      10) "Начальная подготовка для проведения грузовых операций на нефтяных танкерах и танкерах-химовозах";</w:t>
      </w:r>
    </w:p>
    <w:bookmarkEnd w:id="32"/>
    <w:bookmarkStart w:name="z43" w:id="33"/>
    <w:p>
      <w:pPr>
        <w:spacing w:after="0"/>
        <w:ind w:left="0"/>
        <w:jc w:val="both"/>
      </w:pPr>
      <w:r>
        <w:rPr>
          <w:rFonts w:ascii="Times New Roman"/>
          <w:b w:val="false"/>
          <w:i w:val="false"/>
          <w:color w:val="000000"/>
          <w:sz w:val="28"/>
        </w:rPr>
        <w:t>
      11) "Подготовка для проведения грузовых операций на нефтяных танкерах по расширенной программе";</w:t>
      </w:r>
    </w:p>
    <w:bookmarkEnd w:id="33"/>
    <w:bookmarkStart w:name="z44" w:id="34"/>
    <w:p>
      <w:pPr>
        <w:spacing w:after="0"/>
        <w:ind w:left="0"/>
        <w:jc w:val="both"/>
      </w:pPr>
      <w:r>
        <w:rPr>
          <w:rFonts w:ascii="Times New Roman"/>
          <w:b w:val="false"/>
          <w:i w:val="false"/>
          <w:color w:val="000000"/>
          <w:sz w:val="28"/>
        </w:rPr>
        <w:t>
      12) "Подготовка для проведения грузовых операций на танкерах-химовозах по расширенной программе";</w:t>
      </w:r>
    </w:p>
    <w:bookmarkEnd w:id="34"/>
    <w:bookmarkStart w:name="z45" w:id="35"/>
    <w:p>
      <w:pPr>
        <w:spacing w:after="0"/>
        <w:ind w:left="0"/>
        <w:jc w:val="both"/>
      </w:pPr>
      <w:r>
        <w:rPr>
          <w:rFonts w:ascii="Times New Roman"/>
          <w:b w:val="false"/>
          <w:i w:val="false"/>
          <w:color w:val="000000"/>
          <w:sz w:val="28"/>
        </w:rPr>
        <w:t>
      13) "Начальная подготовка для проведения грузовых операций на газовозах";</w:t>
      </w:r>
    </w:p>
    <w:bookmarkEnd w:id="35"/>
    <w:bookmarkStart w:name="z46" w:id="36"/>
    <w:p>
      <w:pPr>
        <w:spacing w:after="0"/>
        <w:ind w:left="0"/>
        <w:jc w:val="both"/>
      </w:pPr>
      <w:r>
        <w:rPr>
          <w:rFonts w:ascii="Times New Roman"/>
          <w:b w:val="false"/>
          <w:i w:val="false"/>
          <w:color w:val="000000"/>
          <w:sz w:val="28"/>
        </w:rPr>
        <w:t>
      14) "Подготовка для проведения грузовых операций на газовозах по расширенной программе";</w:t>
      </w:r>
    </w:p>
    <w:bookmarkEnd w:id="36"/>
    <w:bookmarkStart w:name="z47" w:id="37"/>
    <w:p>
      <w:pPr>
        <w:spacing w:after="0"/>
        <w:ind w:left="0"/>
        <w:jc w:val="both"/>
      </w:pPr>
      <w:r>
        <w:rPr>
          <w:rFonts w:ascii="Times New Roman"/>
          <w:b w:val="false"/>
          <w:i w:val="false"/>
          <w:color w:val="000000"/>
          <w:sz w:val="28"/>
        </w:rPr>
        <w:t>
      15) "Управление и поведение человека в критических ситуациях";</w:t>
      </w:r>
    </w:p>
    <w:bookmarkEnd w:id="37"/>
    <w:bookmarkStart w:name="z48" w:id="38"/>
    <w:p>
      <w:pPr>
        <w:spacing w:after="0"/>
        <w:ind w:left="0"/>
        <w:jc w:val="both"/>
      </w:pPr>
      <w:r>
        <w:rPr>
          <w:rFonts w:ascii="Times New Roman"/>
          <w:b w:val="false"/>
          <w:i w:val="false"/>
          <w:color w:val="000000"/>
          <w:sz w:val="28"/>
        </w:rPr>
        <w:t>
      16) "Безопасность пассажиров и груза, а также водонепроницаемость корпуса";</w:t>
      </w:r>
    </w:p>
    <w:bookmarkEnd w:id="38"/>
    <w:bookmarkStart w:name="z49" w:id="39"/>
    <w:p>
      <w:pPr>
        <w:spacing w:after="0"/>
        <w:ind w:left="0"/>
        <w:jc w:val="both"/>
      </w:pPr>
      <w:r>
        <w:rPr>
          <w:rFonts w:ascii="Times New Roman"/>
          <w:b w:val="false"/>
          <w:i w:val="false"/>
          <w:color w:val="000000"/>
          <w:sz w:val="28"/>
        </w:rPr>
        <w:t>
      17) "Начальная подготовка для работы на судах, подпадающих под действие Международного кодекса по безопасности для судов, использующих газы или иные виды топлива с низкой температурой вспышки";</w:t>
      </w:r>
    </w:p>
    <w:bookmarkEnd w:id="39"/>
    <w:bookmarkStart w:name="z50" w:id="40"/>
    <w:p>
      <w:pPr>
        <w:spacing w:after="0"/>
        <w:ind w:left="0"/>
        <w:jc w:val="both"/>
      </w:pPr>
      <w:r>
        <w:rPr>
          <w:rFonts w:ascii="Times New Roman"/>
          <w:b w:val="false"/>
          <w:i w:val="false"/>
          <w:color w:val="000000"/>
          <w:sz w:val="28"/>
        </w:rPr>
        <w:t>
      18) "Подготовка по расширенной программе для работы на судах, подпадаю" их под действие Международного кодекса по безопасности для судов, использующих газы или иные виды топлива с низкой температурой вспышки";</w:t>
      </w:r>
    </w:p>
    <w:bookmarkEnd w:id="40"/>
    <w:bookmarkStart w:name="z51" w:id="41"/>
    <w:p>
      <w:pPr>
        <w:spacing w:after="0"/>
        <w:ind w:left="0"/>
        <w:jc w:val="both"/>
      </w:pPr>
      <w:r>
        <w:rPr>
          <w:rFonts w:ascii="Times New Roman"/>
          <w:b w:val="false"/>
          <w:i w:val="false"/>
          <w:color w:val="000000"/>
          <w:sz w:val="28"/>
        </w:rPr>
        <w:t>
      19) "Начальная подготовка для судов, эксплуатирующихся в полярных водах";</w:t>
      </w:r>
    </w:p>
    <w:bookmarkEnd w:id="41"/>
    <w:bookmarkStart w:name="z52" w:id="42"/>
    <w:p>
      <w:pPr>
        <w:spacing w:after="0"/>
        <w:ind w:left="0"/>
        <w:jc w:val="both"/>
      </w:pPr>
      <w:r>
        <w:rPr>
          <w:rFonts w:ascii="Times New Roman"/>
          <w:b w:val="false"/>
          <w:i w:val="false"/>
          <w:color w:val="000000"/>
          <w:sz w:val="28"/>
        </w:rPr>
        <w:t>
      20) "Подготовка по расширенной программе для судов, эксплуатирующихся в полярных водах";</w:t>
      </w:r>
    </w:p>
    <w:bookmarkEnd w:id="42"/>
    <w:bookmarkStart w:name="z53" w:id="43"/>
    <w:p>
      <w:pPr>
        <w:spacing w:after="0"/>
        <w:ind w:left="0"/>
        <w:jc w:val="both"/>
      </w:pPr>
      <w:r>
        <w:rPr>
          <w:rFonts w:ascii="Times New Roman"/>
          <w:b w:val="false"/>
          <w:i w:val="false"/>
          <w:color w:val="000000"/>
          <w:sz w:val="28"/>
        </w:rPr>
        <w:t>
      21) "Радиооператор Глобальной морской системы связи при бедствии и для обеспечения безопасности ограниченного района плавания";</w:t>
      </w:r>
    </w:p>
    <w:bookmarkEnd w:id="43"/>
    <w:bookmarkStart w:name="z54" w:id="44"/>
    <w:p>
      <w:pPr>
        <w:spacing w:after="0"/>
        <w:ind w:left="0"/>
        <w:jc w:val="both"/>
      </w:pPr>
      <w:r>
        <w:rPr>
          <w:rFonts w:ascii="Times New Roman"/>
          <w:b w:val="false"/>
          <w:i w:val="false"/>
          <w:color w:val="000000"/>
          <w:sz w:val="28"/>
        </w:rPr>
        <w:t>
      22) "Радиооператор Глобальной морской системы связи при бедствии и для обеспечения безопасности";</w:t>
      </w:r>
    </w:p>
    <w:bookmarkEnd w:id="44"/>
    <w:bookmarkStart w:name="z55" w:id="45"/>
    <w:p>
      <w:pPr>
        <w:spacing w:after="0"/>
        <w:ind w:left="0"/>
        <w:jc w:val="both"/>
      </w:pPr>
      <w:r>
        <w:rPr>
          <w:rFonts w:ascii="Times New Roman"/>
          <w:b w:val="false"/>
          <w:i w:val="false"/>
          <w:color w:val="000000"/>
          <w:sz w:val="28"/>
        </w:rPr>
        <w:t>
      23) "Управление высокоскоростным судном";</w:t>
      </w:r>
    </w:p>
    <w:bookmarkEnd w:id="45"/>
    <w:bookmarkStart w:name="z56" w:id="46"/>
    <w:p>
      <w:pPr>
        <w:spacing w:after="0"/>
        <w:ind w:left="0"/>
        <w:jc w:val="both"/>
      </w:pPr>
      <w:r>
        <w:rPr>
          <w:rFonts w:ascii="Times New Roman"/>
          <w:b w:val="false"/>
          <w:i w:val="false"/>
          <w:color w:val="000000"/>
          <w:sz w:val="28"/>
        </w:rPr>
        <w:t>
      24) "Управление судном – судовождение";</w:t>
      </w:r>
    </w:p>
    <w:bookmarkEnd w:id="46"/>
    <w:bookmarkStart w:name="z57" w:id="47"/>
    <w:p>
      <w:pPr>
        <w:spacing w:after="0"/>
        <w:ind w:left="0"/>
        <w:jc w:val="both"/>
      </w:pPr>
      <w:r>
        <w:rPr>
          <w:rFonts w:ascii="Times New Roman"/>
          <w:b w:val="false"/>
          <w:i w:val="false"/>
          <w:color w:val="000000"/>
          <w:sz w:val="28"/>
        </w:rPr>
        <w:t>
      25) "Управление судном – судомеханика";</w:t>
      </w:r>
    </w:p>
    <w:bookmarkEnd w:id="47"/>
    <w:bookmarkStart w:name="z58" w:id="48"/>
    <w:p>
      <w:pPr>
        <w:spacing w:after="0"/>
        <w:ind w:left="0"/>
        <w:jc w:val="both"/>
      </w:pPr>
      <w:r>
        <w:rPr>
          <w:rFonts w:ascii="Times New Roman"/>
          <w:b w:val="false"/>
          <w:i w:val="false"/>
          <w:color w:val="000000"/>
          <w:sz w:val="28"/>
        </w:rPr>
        <w:t>
      26) "Матрос в составе навигационной вахты";</w:t>
      </w:r>
    </w:p>
    <w:bookmarkEnd w:id="48"/>
    <w:bookmarkStart w:name="z59" w:id="49"/>
    <w:p>
      <w:pPr>
        <w:spacing w:after="0"/>
        <w:ind w:left="0"/>
        <w:jc w:val="both"/>
      </w:pPr>
      <w:r>
        <w:rPr>
          <w:rFonts w:ascii="Times New Roman"/>
          <w:b w:val="false"/>
          <w:i w:val="false"/>
          <w:color w:val="000000"/>
          <w:sz w:val="28"/>
        </w:rPr>
        <w:t>
      27) "Матрос первого класса";</w:t>
      </w:r>
    </w:p>
    <w:bookmarkEnd w:id="49"/>
    <w:bookmarkStart w:name="z60" w:id="50"/>
    <w:p>
      <w:pPr>
        <w:spacing w:after="0"/>
        <w:ind w:left="0"/>
        <w:jc w:val="both"/>
      </w:pPr>
      <w:r>
        <w:rPr>
          <w:rFonts w:ascii="Times New Roman"/>
          <w:b w:val="false"/>
          <w:i w:val="false"/>
          <w:color w:val="000000"/>
          <w:sz w:val="28"/>
        </w:rPr>
        <w:t>
      28) "Моторист в составе машинной вахты";</w:t>
      </w:r>
    </w:p>
    <w:bookmarkEnd w:id="50"/>
    <w:bookmarkStart w:name="z61" w:id="51"/>
    <w:p>
      <w:pPr>
        <w:spacing w:after="0"/>
        <w:ind w:left="0"/>
        <w:jc w:val="both"/>
      </w:pPr>
      <w:r>
        <w:rPr>
          <w:rFonts w:ascii="Times New Roman"/>
          <w:b w:val="false"/>
          <w:i w:val="false"/>
          <w:color w:val="000000"/>
          <w:sz w:val="28"/>
        </w:rPr>
        <w:t>
      29) "Моторист первого класса";</w:t>
      </w:r>
    </w:p>
    <w:bookmarkEnd w:id="51"/>
    <w:bookmarkStart w:name="z62" w:id="52"/>
    <w:p>
      <w:pPr>
        <w:spacing w:after="0"/>
        <w:ind w:left="0"/>
        <w:jc w:val="both"/>
      </w:pPr>
      <w:r>
        <w:rPr>
          <w:rFonts w:ascii="Times New Roman"/>
          <w:b w:val="false"/>
          <w:i w:val="false"/>
          <w:color w:val="000000"/>
          <w:sz w:val="28"/>
        </w:rPr>
        <w:t>
      30) "Электрик";</w:t>
      </w:r>
    </w:p>
    <w:bookmarkEnd w:id="52"/>
    <w:bookmarkStart w:name="z63" w:id="53"/>
    <w:p>
      <w:pPr>
        <w:spacing w:after="0"/>
        <w:ind w:left="0"/>
        <w:jc w:val="both"/>
      </w:pPr>
      <w:r>
        <w:rPr>
          <w:rFonts w:ascii="Times New Roman"/>
          <w:b w:val="false"/>
          <w:i w:val="false"/>
          <w:color w:val="000000"/>
          <w:sz w:val="28"/>
        </w:rPr>
        <w:t>
      31) "Подготовка по вопросам безопасности для персонала, осуществляющего непосредственное обслуживание пассажиров в помещениях для пассажиров";</w:t>
      </w:r>
    </w:p>
    <w:bookmarkEnd w:id="53"/>
    <w:bookmarkStart w:name="z64" w:id="54"/>
    <w:p>
      <w:pPr>
        <w:spacing w:after="0"/>
        <w:ind w:left="0"/>
        <w:jc w:val="both"/>
      </w:pPr>
      <w:r>
        <w:rPr>
          <w:rFonts w:ascii="Times New Roman"/>
          <w:b w:val="false"/>
          <w:i w:val="false"/>
          <w:color w:val="000000"/>
          <w:sz w:val="28"/>
        </w:rPr>
        <w:t>
      32) "Подготовка по управлению неорганизованными массами людей на пассажирских судах".</w:t>
      </w:r>
    </w:p>
    <w:bookmarkEnd w:id="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Министерства по инвестициям и</w:t>
            </w:r>
            <w:r>
              <w:br/>
            </w:r>
            <w:r>
              <w:rPr>
                <w:rFonts w:ascii="Times New Roman"/>
                <w:b w:val="false"/>
                <w:i w:val="false"/>
                <w:color w:val="000000"/>
                <w:sz w:val="20"/>
              </w:rPr>
              <w:t>развитию Республики Казахстан,</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исполняющего</w:t>
            </w:r>
            <w:r>
              <w:br/>
            </w:r>
            <w:r>
              <w:rPr>
                <w:rFonts w:ascii="Times New Roman"/>
                <w:b w:val="false"/>
                <w:i w:val="false"/>
                <w:color w:val="000000"/>
                <w:sz w:val="20"/>
              </w:rPr>
              <w:t>обязанности Министра по</w:t>
            </w:r>
            <w:r>
              <w:br/>
            </w:r>
            <w:r>
              <w:rPr>
                <w:rFonts w:ascii="Times New Roman"/>
                <w:b w:val="false"/>
                <w:i w:val="false"/>
                <w:color w:val="000000"/>
                <w:sz w:val="20"/>
              </w:rPr>
              <w:t>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марта 2015 года № 362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1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Лицевая сторона</w:t>
            </w:r>
          </w:p>
        </w:tc>
      </w:tr>
    </w:tbl>
    <w:bookmarkStart w:name="z69" w:id="55"/>
    <w:p>
      <w:pPr>
        <w:spacing w:after="0"/>
        <w:ind w:left="0"/>
        <w:jc w:val="left"/>
      </w:pPr>
      <w:r>
        <w:rPr>
          <w:rFonts w:ascii="Times New Roman"/>
          <w:b/>
          <w:i w:val="false"/>
          <w:color w:val="000000"/>
        </w:rPr>
        <w:t xml:space="preserve"> РЕСПУБЛИКА КАЗАХСТАН</w:t>
      </w:r>
      <w:r>
        <w:br/>
      </w:r>
      <w:r>
        <w:rPr>
          <w:rFonts w:ascii="Times New Roman"/>
          <w:b/>
          <w:i w:val="false"/>
          <w:color w:val="000000"/>
        </w:rPr>
        <w:t>Герб Республики Казахстан</w:t>
      </w:r>
      <w:r>
        <w:br/>
      </w:r>
      <w:r>
        <w:rPr>
          <w:rFonts w:ascii="Times New Roman"/>
          <w:b/>
          <w:i w:val="false"/>
          <w:color w:val="000000"/>
        </w:rPr>
        <w:t>СВИДЕТЕЛЬСТВО "Начальная подготовка" № ХХХХХХХХ</w:t>
      </w:r>
    </w:p>
    <w:bookmarkEnd w:id="55"/>
    <w:bookmarkStart w:name="z70" w:id="56"/>
    <w:p>
      <w:pPr>
        <w:spacing w:after="0"/>
        <w:ind w:left="0"/>
        <w:jc w:val="both"/>
      </w:pPr>
      <w:r>
        <w:rPr>
          <w:rFonts w:ascii="Times New Roman"/>
          <w:b w:val="false"/>
          <w:i w:val="false"/>
          <w:color w:val="000000"/>
          <w:sz w:val="28"/>
        </w:rPr>
        <w:t>
             ____________________________________________________</w:t>
      </w:r>
      <w:r>
        <w:br/>
      </w:r>
      <w:r>
        <w:rPr>
          <w:rFonts w:ascii="Times New Roman"/>
          <w:b w:val="false"/>
          <w:i w:val="false"/>
          <w:color w:val="000000"/>
          <w:sz w:val="28"/>
        </w:rPr>
        <w:t xml:space="preserve">                   (фамилия, имя, отчество (при его наличии)</w:t>
      </w:r>
    </w:p>
    <w:bookmarkEnd w:id="56"/>
    <w:bookmarkStart w:name="z71" w:id="57"/>
    <w:p>
      <w:pPr>
        <w:spacing w:after="0"/>
        <w:ind w:left="0"/>
        <w:jc w:val="both"/>
      </w:pPr>
      <w:r>
        <w:rPr>
          <w:rFonts w:ascii="Times New Roman"/>
          <w:b w:val="false"/>
          <w:i w:val="false"/>
          <w:color w:val="000000"/>
          <w:sz w:val="28"/>
        </w:rPr>
        <w:t xml:space="preserve">
      успешно прошел курс подготовки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дипломирования моряков, утвержденными приказом Министра по инвестициям и развитию Республики Казахстан от 26 июля 2017 года № 504 (зарегистрирован в Реестре государственной регистрации нормативных правовых актов за № 15577) и Правилом VI/1 приложения к Международной конвенции о подготовке и дипломировании моряков и несении вахты, 1978 года, с поправками</w:t>
      </w:r>
    </w:p>
    <w:bookmarkEnd w:id="57"/>
    <w:bookmarkStart w:name="z72" w:id="58"/>
    <w:p>
      <w:pPr>
        <w:spacing w:after="0"/>
        <w:ind w:left="0"/>
        <w:jc w:val="both"/>
      </w:pP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xml:space="preserve">             (наименование, адрес, контактные данные организации образования (морского</w:t>
      </w:r>
      <w:r>
        <w:br/>
      </w:r>
      <w:r>
        <w:rPr>
          <w:rFonts w:ascii="Times New Roman"/>
          <w:b w:val="false"/>
          <w:i w:val="false"/>
          <w:color w:val="000000"/>
          <w:sz w:val="28"/>
        </w:rPr>
        <w:t xml:space="preserve">                   учебно-тренажерного центра), проводившего подготовку)</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59"/>
        <w:gridCol w:w="7241"/>
      </w:tblGrid>
      <w:tr>
        <w:trPr>
          <w:trHeight w:val="30" w:hRule="atLeast"/>
        </w:trPr>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59"/>
          <w:p>
            <w:pPr>
              <w:spacing w:after="20"/>
              <w:ind w:left="20"/>
              <w:jc w:val="both"/>
            </w:pPr>
          </w:p>
          <w:bookmarkEnd w:id="59"/>
          <w:p>
            <w:pPr>
              <w:spacing w:after="20"/>
              <w:ind w:left="20"/>
              <w:jc w:val="both"/>
            </w:pPr>
            <w:r>
              <w:drawing>
                <wp:inline distT="0" distB="0" distL="0" distR="0">
                  <wp:extent cx="19939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993900" cy="1181100"/>
                          </a:xfrm>
                          <a:prstGeom prst="rect">
                            <a:avLst/>
                          </a:prstGeom>
                        </pic:spPr>
                      </pic:pic>
                    </a:graphicData>
                  </a:graphic>
                </wp:inline>
              </w:drawing>
            </w:r>
          </w:p>
          <w:p>
            <w:pPr>
              <w:spacing w:after="0"/>
              <w:ind w:left="0"/>
              <w:jc w:val="both"/>
            </w:pPr>
            <w:r>
              <w:br/>
            </w:r>
            <w:r>
              <w:rPr>
                <w:rFonts w:ascii="Times New Roman"/>
                <w:b w:val="false"/>
                <w:i w:val="false"/>
                <w:color w:val="000000"/>
                <w:sz w:val="20"/>
              </w:rPr>
              <w:t>
М.П. (при наличии)</w:t>
            </w: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"___" ____________ 20 __ г.</w:t>
            </w:r>
            <w:r>
              <w:br/>
            </w:r>
            <w:r>
              <w:rPr>
                <w:rFonts w:ascii="Times New Roman"/>
                <w:b w:val="false"/>
                <w:i w:val="false"/>
                <w:color w:val="000000"/>
                <w:sz w:val="20"/>
              </w:rPr>
              <w:t>Действителен до "___" _________ 20 __ г.</w:t>
            </w:r>
            <w:r>
              <w:br/>
            </w:r>
            <w:r>
              <w:rPr>
                <w:rFonts w:ascii="Times New Roman"/>
                <w:b w:val="false"/>
                <w:i w:val="false"/>
                <w:color w:val="000000"/>
                <w:sz w:val="20"/>
              </w:rPr>
              <w:t>Руководитель организации образования</w:t>
            </w:r>
            <w:r>
              <w:br/>
            </w:r>
            <w:r>
              <w:rPr>
                <w:rFonts w:ascii="Times New Roman"/>
                <w:b w:val="false"/>
                <w:i w:val="false"/>
                <w:color w:val="000000"/>
                <w:sz w:val="20"/>
              </w:rPr>
              <w:t>(морского учебно-тренажерного центра)</w:t>
            </w:r>
            <w:r>
              <w:br/>
            </w:r>
            <w:r>
              <w:rPr>
                <w:rFonts w:ascii="Times New Roman"/>
                <w:b w:val="false"/>
                <w:i w:val="false"/>
                <w:color w:val="000000"/>
                <w:sz w:val="20"/>
              </w:rPr>
              <w:t>__________________________________</w:t>
            </w:r>
            <w:r>
              <w:br/>
            </w:r>
            <w:r>
              <w:rPr>
                <w:rFonts w:ascii="Times New Roman"/>
                <w:b w:val="false"/>
                <w:i w:val="false"/>
                <w:color w:val="000000"/>
                <w:sz w:val="20"/>
              </w:rPr>
              <w:t>Ф.И.О. (при его наличии) (подпись)</w:t>
            </w:r>
          </w:p>
        </w:tc>
      </w:tr>
    </w:tbl>
    <w:bookmarkStart w:name="z74" w:id="60"/>
    <w:p>
      <w:pPr>
        <w:spacing w:after="0"/>
        <w:ind w:left="0"/>
        <w:jc w:val="both"/>
      </w:pPr>
      <w:r>
        <w:rPr>
          <w:rFonts w:ascii="Times New Roman"/>
          <w:b w:val="false"/>
          <w:i w:val="false"/>
          <w:color w:val="000000"/>
          <w:sz w:val="28"/>
        </w:rPr>
        <w:t>
      Дата рождения владельца свидетельства ______________</w:t>
      </w:r>
      <w:r>
        <w:br/>
      </w:r>
      <w:r>
        <w:rPr>
          <w:rFonts w:ascii="Times New Roman"/>
          <w:b w:val="false"/>
          <w:i w:val="false"/>
          <w:color w:val="000000"/>
          <w:sz w:val="28"/>
        </w:rPr>
        <w:t xml:space="preserve">       Подпись владельца свидетельства ___________________</w:t>
      </w:r>
    </w:p>
    <w:bookmarkEnd w:id="60"/>
    <w:bookmarkStart w:name="z75" w:id="61"/>
    <w:p>
      <w:pPr>
        <w:spacing w:after="0"/>
        <w:ind w:left="0"/>
        <w:jc w:val="both"/>
      </w:pPr>
      <w:r>
        <w:rPr>
          <w:rFonts w:ascii="Times New Roman"/>
          <w:b w:val="false"/>
          <w:i w:val="false"/>
          <w:color w:val="000000"/>
          <w:sz w:val="28"/>
        </w:rPr>
        <w:t>
      Подлинник настоящего свидетельства должен, в соответствии с пунктом 11 Правила</w:t>
      </w:r>
      <w:r>
        <w:br/>
      </w:r>
      <w:r>
        <w:rPr>
          <w:rFonts w:ascii="Times New Roman"/>
          <w:b w:val="false"/>
          <w:i w:val="false"/>
          <w:color w:val="000000"/>
          <w:sz w:val="28"/>
        </w:rPr>
        <w:t xml:space="preserve">       I/2 вышеуказанной Конвенции, находиться на судне, пока на нем работает его</w:t>
      </w:r>
      <w:r>
        <w:br/>
      </w:r>
      <w:r>
        <w:rPr>
          <w:rFonts w:ascii="Times New Roman"/>
          <w:b w:val="false"/>
          <w:i w:val="false"/>
          <w:color w:val="000000"/>
          <w:sz w:val="28"/>
        </w:rPr>
        <w:t xml:space="preserve">       владелец</w:t>
      </w:r>
      <w:r>
        <w:br/>
      </w:r>
      <w:r>
        <w:rPr>
          <w:rFonts w:ascii="Times New Roman"/>
          <w:b w:val="false"/>
          <w:i w:val="false"/>
          <w:color w:val="000000"/>
          <w:sz w:val="28"/>
        </w:rPr>
        <w:t xml:space="preserve">       Вопросы касательно данного свидетельства направляются в орган выдачи по</w:t>
      </w:r>
      <w:r>
        <w:br/>
      </w:r>
      <w:r>
        <w:rPr>
          <w:rFonts w:ascii="Times New Roman"/>
          <w:b w:val="false"/>
          <w:i w:val="false"/>
          <w:color w:val="000000"/>
          <w:sz w:val="28"/>
        </w:rPr>
        <w:t xml:space="preserve">       вышеуказанному адресу</w:t>
      </w:r>
    </w:p>
    <w:bookmarkEnd w:id="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Оборотная сторона</w:t>
            </w:r>
          </w:p>
        </w:tc>
      </w:tr>
    </w:tbl>
    <w:bookmarkStart w:name="z77" w:id="62"/>
    <w:p>
      <w:pPr>
        <w:spacing w:after="0"/>
        <w:ind w:left="0"/>
        <w:jc w:val="left"/>
      </w:pPr>
      <w:r>
        <w:rPr>
          <w:rFonts w:ascii="Times New Roman"/>
          <w:b/>
          <w:i w:val="false"/>
          <w:color w:val="000000"/>
        </w:rPr>
        <w:t xml:space="preserve"> THE REPUBLIC OF KAZAKHSTAN</w:t>
      </w:r>
    </w:p>
    <w:bookmarkEnd w:id="62"/>
    <w:bookmarkStart w:name="z78" w:id="63"/>
    <w:p>
      <w:pPr>
        <w:spacing w:after="0"/>
        <w:ind w:left="0"/>
        <w:jc w:val="left"/>
      </w:pPr>
      <w:r>
        <w:rPr>
          <w:rFonts w:ascii="Times New Roman"/>
          <w:b/>
          <w:i w:val="false"/>
          <w:color w:val="000000"/>
        </w:rPr>
        <w:t xml:space="preserve"> National emblem of the Republic of Kazakhstan</w:t>
      </w:r>
    </w:p>
    <w:bookmarkEnd w:id="63"/>
    <w:bookmarkStart w:name="z79" w:id="64"/>
    <w:p>
      <w:pPr>
        <w:spacing w:after="0"/>
        <w:ind w:left="0"/>
        <w:jc w:val="left"/>
      </w:pPr>
      <w:r>
        <w:rPr>
          <w:rFonts w:ascii="Times New Roman"/>
          <w:b/>
          <w:i w:val="false"/>
          <w:color w:val="000000"/>
        </w:rPr>
        <w:t xml:space="preserve"> CERTIFICATE OF PROFICIENCY "Basic training" № XXXXXXXX</w:t>
      </w:r>
    </w:p>
    <w:bookmarkEnd w:id="64"/>
    <w:bookmarkStart w:name="z80" w:id="65"/>
    <w:p>
      <w:pPr>
        <w:spacing w:after="0"/>
        <w:ind w:left="0"/>
        <w:jc w:val="left"/>
      </w:pPr>
      <w:r>
        <w:rPr>
          <w:rFonts w:ascii="Times New Roman"/>
          <w:b/>
          <w:i w:val="false"/>
          <w:color w:val="000000"/>
        </w:rPr>
        <w:t xml:space="preserve"> This is to confirm, that</w:t>
      </w:r>
    </w:p>
    <w:bookmarkEnd w:id="65"/>
    <w:bookmarkStart w:name="z81" w:id="66"/>
    <w:p>
      <w:pPr>
        <w:spacing w:after="0"/>
        <w:ind w:left="0"/>
        <w:jc w:val="both"/>
      </w:pPr>
      <w:r>
        <w:rPr>
          <w:rFonts w:ascii="Times New Roman"/>
          <w:b w:val="false"/>
          <w:i w:val="false"/>
          <w:color w:val="000000"/>
          <w:sz w:val="28"/>
        </w:rPr>
        <w:t>
                               _____________________________________________</w:t>
      </w:r>
      <w:r>
        <w:br/>
      </w:r>
      <w:r>
        <w:rPr>
          <w:rFonts w:ascii="Times New Roman"/>
          <w:b w:val="false"/>
          <w:i w:val="false"/>
          <w:color w:val="000000"/>
          <w:sz w:val="28"/>
        </w:rPr>
        <w:t xml:space="preserve">                         (Family Name, First Name, Middle Name) (if given)</w:t>
      </w:r>
    </w:p>
    <w:bookmarkEnd w:id="66"/>
    <w:bookmarkStart w:name="z82" w:id="67"/>
    <w:p>
      <w:pPr>
        <w:spacing w:after="0"/>
        <w:ind w:left="0"/>
        <w:jc w:val="both"/>
      </w:pPr>
      <w:r>
        <w:rPr>
          <w:rFonts w:ascii="Times New Roman"/>
          <w:b w:val="false"/>
          <w:i w:val="false"/>
          <w:color w:val="000000"/>
          <w:sz w:val="28"/>
        </w:rPr>
        <w:t xml:space="preserve">
      has successfully completed a program of training in accordance with Regulations on the certification of the seafarers approved by the order of Minister of Investment and Development of the Republic of Kazakhstan dated July 26, 2017 ref. # 504 (enlisted in the Register on state registration of the regulatory acts ref. # 15577) and the requirements laid down in Regulation VI/1 of the Annex to the International Convention on Standards of Training, Certification and Watchkeeping for Seafarers 1978, as amended </w:t>
      </w:r>
    </w:p>
    <w:bookmarkEnd w:id="67"/>
    <w:bookmarkStart w:name="z83" w:id="68"/>
    <w:p>
      <w:pPr>
        <w:spacing w:after="0"/>
        <w:ind w:left="0"/>
        <w:jc w:val="both"/>
      </w:pP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xml:space="preserve">                         (name, address, contact details of the training institute (center)</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11"/>
        <w:gridCol w:w="8289"/>
      </w:tblGrid>
      <w:tr>
        <w:trPr>
          <w:trHeight w:val="30" w:hRule="atLeast"/>
        </w:trPr>
        <w:tc>
          <w:tcPr>
            <w:tcW w:w="4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73300" cy="140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273300" cy="140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8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69"/>
          <w:p>
            <w:pPr>
              <w:spacing w:after="20"/>
              <w:ind w:left="20"/>
              <w:jc w:val="both"/>
            </w:pPr>
            <w:r>
              <w:rPr>
                <w:rFonts w:ascii="Times New Roman"/>
                <w:b w:val="false"/>
                <w:i w:val="false"/>
                <w:color w:val="000000"/>
                <w:sz w:val="20"/>
              </w:rPr>
              <w:t>
Date of issue "____" _________ 20___</w:t>
            </w:r>
            <w:r>
              <w:br/>
            </w:r>
            <w:r>
              <w:rPr>
                <w:rFonts w:ascii="Times New Roman"/>
                <w:b w:val="false"/>
                <w:i w:val="false"/>
                <w:color w:val="000000"/>
                <w:sz w:val="20"/>
              </w:rPr>
              <w:t>
Date of expiry "____" ________ 20___</w:t>
            </w:r>
          </w:p>
          <w:bookmarkEnd w:id="69"/>
        </w:tc>
      </w:tr>
      <w:tr>
        <w:trPr>
          <w:trHeight w:val="30" w:hRule="atLeast"/>
        </w:trPr>
        <w:tc>
          <w:tcPr>
            <w:tcW w:w="4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Official Seal (if any)</w:t>
            </w:r>
          </w:p>
        </w:tc>
        <w:tc>
          <w:tcPr>
            <w:tcW w:w="8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 of the training institute (center) __________________________</w:t>
            </w:r>
            <w:r>
              <w:br/>
            </w:r>
            <w:r>
              <w:rPr>
                <w:rFonts w:ascii="Times New Roman"/>
                <w:b w:val="false"/>
                <w:i w:val="false"/>
                <w:color w:val="000000"/>
                <w:sz w:val="20"/>
              </w:rPr>
              <w:t xml:space="preserve">                                                             full name (if given) (signature)</w:t>
            </w:r>
          </w:p>
        </w:tc>
      </w:tr>
    </w:tbl>
    <w:bookmarkStart w:name="z85" w:id="70"/>
    <w:p>
      <w:pPr>
        <w:spacing w:after="0"/>
        <w:ind w:left="0"/>
        <w:jc w:val="both"/>
      </w:pPr>
      <w:r>
        <w:rPr>
          <w:rFonts w:ascii="Times New Roman"/>
          <w:b w:val="false"/>
          <w:i w:val="false"/>
          <w:color w:val="000000"/>
          <w:sz w:val="28"/>
        </w:rPr>
        <w:t>
      Date of birth of the holder of the certificate ________________</w:t>
      </w:r>
      <w:r>
        <w:br/>
      </w:r>
      <w:r>
        <w:rPr>
          <w:rFonts w:ascii="Times New Roman"/>
          <w:b w:val="false"/>
          <w:i w:val="false"/>
          <w:color w:val="000000"/>
          <w:sz w:val="28"/>
        </w:rPr>
        <w:t xml:space="preserve">       Signature of the holder of the certificate ________________</w:t>
      </w:r>
      <w:r>
        <w:br/>
      </w:r>
      <w:r>
        <w:rPr>
          <w:rFonts w:ascii="Times New Roman"/>
          <w:b w:val="false"/>
          <w:i w:val="false"/>
          <w:color w:val="000000"/>
          <w:sz w:val="28"/>
        </w:rPr>
        <w:t xml:space="preserve">       The original of this certificate must be kept available in accordance with Regulation I/2</w:t>
      </w:r>
      <w:r>
        <w:br/>
      </w:r>
      <w:r>
        <w:rPr>
          <w:rFonts w:ascii="Times New Roman"/>
          <w:b w:val="false"/>
          <w:i w:val="false"/>
          <w:color w:val="000000"/>
          <w:sz w:val="28"/>
        </w:rPr>
        <w:t xml:space="preserve">       paragraph 11 of the STCW’78 Convention as amended while serving on a ship</w:t>
      </w:r>
      <w:r>
        <w:br/>
      </w:r>
      <w:r>
        <w:rPr>
          <w:rFonts w:ascii="Times New Roman"/>
          <w:b w:val="false"/>
          <w:i w:val="false"/>
          <w:color w:val="000000"/>
          <w:sz w:val="28"/>
        </w:rPr>
        <w:t xml:space="preserve">       Inquiries concerning this certificate should be addressed to the issuing authority at the</w:t>
      </w:r>
      <w:r>
        <w:br/>
      </w:r>
      <w:r>
        <w:rPr>
          <w:rFonts w:ascii="Times New Roman"/>
          <w:b w:val="false"/>
          <w:i w:val="false"/>
          <w:color w:val="000000"/>
          <w:sz w:val="28"/>
        </w:rPr>
        <w:t xml:space="preserve">       address above</w:t>
      </w:r>
    </w:p>
    <w:bookmarkEnd w:id="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2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Лицевая сторона</w:t>
            </w:r>
          </w:p>
        </w:tc>
      </w:tr>
    </w:tbl>
    <w:bookmarkStart w:name="z88" w:id="71"/>
    <w:p>
      <w:pPr>
        <w:spacing w:after="0"/>
        <w:ind w:left="0"/>
        <w:jc w:val="left"/>
      </w:pPr>
      <w:r>
        <w:rPr>
          <w:rFonts w:ascii="Times New Roman"/>
          <w:b/>
          <w:i w:val="false"/>
          <w:color w:val="000000"/>
        </w:rPr>
        <w:t xml:space="preserve"> РЕСПУБЛИКА КАЗАХСТАН</w:t>
      </w:r>
    </w:p>
    <w:bookmarkEnd w:id="71"/>
    <w:bookmarkStart w:name="z89" w:id="72"/>
    <w:p>
      <w:pPr>
        <w:spacing w:after="0"/>
        <w:ind w:left="0"/>
        <w:jc w:val="both"/>
      </w:pPr>
      <w:r>
        <w:rPr>
          <w:rFonts w:ascii="Times New Roman"/>
          <w:b w:val="false"/>
          <w:i w:val="false"/>
          <w:color w:val="000000"/>
          <w:sz w:val="28"/>
        </w:rPr>
        <w:t>
      Герб Республики Казахстан</w:t>
      </w:r>
      <w:r>
        <w:br/>
      </w:r>
      <w:r>
        <w:rPr>
          <w:rFonts w:ascii="Times New Roman"/>
          <w:b w:val="false"/>
          <w:i w:val="false"/>
          <w:color w:val="000000"/>
          <w:sz w:val="28"/>
        </w:rPr>
        <w:t>СВИДЕТЕЛЬСТВО</w:t>
      </w:r>
      <w:r>
        <w:br/>
      </w:r>
      <w:r>
        <w:rPr>
          <w:rFonts w:ascii="Times New Roman"/>
          <w:b w:val="false"/>
          <w:i w:val="false"/>
          <w:color w:val="000000"/>
          <w:sz w:val="28"/>
        </w:rPr>
        <w:t>"Специалист по спасательным шлюпкам и плотам и дежурным шлюпкам,</w:t>
      </w:r>
      <w:r>
        <w:br/>
      </w:r>
      <w:r>
        <w:rPr>
          <w:rFonts w:ascii="Times New Roman"/>
          <w:b w:val="false"/>
          <w:i w:val="false"/>
          <w:color w:val="000000"/>
          <w:sz w:val="28"/>
        </w:rPr>
        <w:t>не являющимся скоростными дежурными шлюпками" № ХХХХХХХХ</w:t>
      </w:r>
      <w:r>
        <w:br/>
      </w:r>
      <w:r>
        <w:rPr>
          <w:rFonts w:ascii="Times New Roman"/>
          <w:b w:val="false"/>
          <w:i w:val="false"/>
          <w:color w:val="000000"/>
          <w:sz w:val="28"/>
        </w:rPr>
        <w:t>____________________________________________________</w:t>
      </w:r>
      <w:r>
        <w:br/>
      </w:r>
      <w:r>
        <w:rPr>
          <w:rFonts w:ascii="Times New Roman"/>
          <w:b w:val="false"/>
          <w:i w:val="false"/>
          <w:color w:val="000000"/>
          <w:sz w:val="28"/>
        </w:rPr>
        <w:t>(фамилия, имя, отчество (при его наличии)</w:t>
      </w:r>
    </w:p>
    <w:bookmarkEnd w:id="72"/>
    <w:bookmarkStart w:name="z90" w:id="73"/>
    <w:p>
      <w:pPr>
        <w:spacing w:after="0"/>
        <w:ind w:left="0"/>
        <w:jc w:val="both"/>
      </w:pPr>
      <w:r>
        <w:rPr>
          <w:rFonts w:ascii="Times New Roman"/>
          <w:b w:val="false"/>
          <w:i w:val="false"/>
          <w:color w:val="000000"/>
          <w:sz w:val="28"/>
        </w:rPr>
        <w:t xml:space="preserve">
      успешно прошел курс подготовки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дипломирования моряков, утвержденными приказом Министра по инвестициям и развитию Республики Казахстан от 26 июля 2017 года № 504 (зарегистрирован в Реестре государственной регистрации нормативных правовых актов за № 15577) и признан надлежащим образом квалифицированным в соответствии с пунктом 1 Правила VI/2 приложения к Международной конвенции о подготовке и дипломировании моряков и несении вахты, 1978 года, с поправками</w:t>
      </w:r>
    </w:p>
    <w:bookmarkEnd w:id="73"/>
    <w:bookmarkStart w:name="z91" w:id="74"/>
    <w:p>
      <w:pPr>
        <w:spacing w:after="0"/>
        <w:ind w:left="0"/>
        <w:jc w:val="both"/>
      </w:pPr>
      <w:r>
        <w:rPr>
          <w:rFonts w:ascii="Times New Roman"/>
          <w:b w:val="false"/>
          <w:i w:val="false"/>
          <w:color w:val="000000"/>
          <w:sz w:val="28"/>
        </w:rPr>
        <w:t>
      _________________________________________________________________________</w:t>
      </w:r>
      <w:r>
        <w:br/>
      </w:r>
      <w:r>
        <w:rPr>
          <w:rFonts w:ascii="Times New Roman"/>
          <w:b w:val="false"/>
          <w:i w:val="false"/>
          <w:color w:val="000000"/>
          <w:sz w:val="28"/>
        </w:rPr>
        <w:t xml:space="preserve">             (наименование, адрес, контактные данные организации образования (морского</w:t>
      </w:r>
      <w:r>
        <w:br/>
      </w:r>
      <w:r>
        <w:rPr>
          <w:rFonts w:ascii="Times New Roman"/>
          <w:b w:val="false"/>
          <w:i w:val="false"/>
          <w:color w:val="000000"/>
          <w:sz w:val="28"/>
        </w:rPr>
        <w:t xml:space="preserve">                         учебно-тренажерного центра), проводившего подготовку)</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56"/>
        <w:gridCol w:w="5544"/>
      </w:tblGrid>
      <w:tr>
        <w:trPr>
          <w:trHeight w:val="30" w:hRule="atLeast"/>
        </w:trPr>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08300" cy="162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908300" cy="1625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"___" ____________ 20 __ г.</w:t>
            </w:r>
            <w:r>
              <w:br/>
            </w:r>
            <w:r>
              <w:rPr>
                <w:rFonts w:ascii="Times New Roman"/>
                <w:b w:val="false"/>
                <w:i w:val="false"/>
                <w:color w:val="000000"/>
                <w:sz w:val="20"/>
              </w:rPr>
              <w:t>Действителен до "___" _________ 20 __ г.</w:t>
            </w:r>
          </w:p>
        </w:tc>
      </w:tr>
      <w:tr>
        <w:trPr>
          <w:trHeight w:val="30" w:hRule="atLeast"/>
        </w:trPr>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(при наличии)</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организации образования</w:t>
            </w:r>
            <w:r>
              <w:br/>
            </w:r>
            <w:r>
              <w:rPr>
                <w:rFonts w:ascii="Times New Roman"/>
                <w:b w:val="false"/>
                <w:i w:val="false"/>
                <w:color w:val="000000"/>
                <w:sz w:val="20"/>
              </w:rPr>
              <w:t>(морского учебно-тренажерного центра)</w:t>
            </w:r>
            <w:r>
              <w:br/>
            </w:r>
            <w:r>
              <w:rPr>
                <w:rFonts w:ascii="Times New Roman"/>
                <w:b w:val="false"/>
                <w:i w:val="false"/>
                <w:color w:val="000000"/>
                <w:sz w:val="20"/>
              </w:rPr>
              <w:t>____________________________</w:t>
            </w:r>
            <w:r>
              <w:br/>
            </w:r>
            <w:r>
              <w:rPr>
                <w:rFonts w:ascii="Times New Roman"/>
                <w:b w:val="false"/>
                <w:i w:val="false"/>
                <w:color w:val="000000"/>
                <w:sz w:val="20"/>
              </w:rPr>
              <w:t>Ф.И.О. (при его наличии) (подпись)</w:t>
            </w:r>
          </w:p>
        </w:tc>
      </w:tr>
    </w:tbl>
    <w:bookmarkStart w:name="z92" w:id="75"/>
    <w:p>
      <w:pPr>
        <w:spacing w:after="0"/>
        <w:ind w:left="0"/>
        <w:jc w:val="both"/>
      </w:pPr>
      <w:r>
        <w:rPr>
          <w:rFonts w:ascii="Times New Roman"/>
          <w:b w:val="false"/>
          <w:i w:val="false"/>
          <w:color w:val="000000"/>
          <w:sz w:val="28"/>
        </w:rPr>
        <w:t>
      Дата рождения владельца свидетельства ______________</w:t>
      </w:r>
      <w:r>
        <w:br/>
      </w:r>
      <w:r>
        <w:rPr>
          <w:rFonts w:ascii="Times New Roman"/>
          <w:b w:val="false"/>
          <w:i w:val="false"/>
          <w:color w:val="000000"/>
          <w:sz w:val="28"/>
        </w:rPr>
        <w:t xml:space="preserve">       Подпись владельца свидетельства ___________________</w:t>
      </w:r>
      <w:r>
        <w:br/>
      </w:r>
      <w:r>
        <w:rPr>
          <w:rFonts w:ascii="Times New Roman"/>
          <w:b w:val="false"/>
          <w:i w:val="false"/>
          <w:color w:val="000000"/>
          <w:sz w:val="28"/>
        </w:rPr>
        <w:t xml:space="preserve">       Подлинник настоящего свидетельства должен, в соответствии с пунктом 11 Правила</w:t>
      </w:r>
      <w:r>
        <w:br/>
      </w:r>
      <w:r>
        <w:rPr>
          <w:rFonts w:ascii="Times New Roman"/>
          <w:b w:val="false"/>
          <w:i w:val="false"/>
          <w:color w:val="000000"/>
          <w:sz w:val="28"/>
        </w:rPr>
        <w:t xml:space="preserve">       I/2 вышеуказанной Конвенции, находиться на судне, пока на нем работает его</w:t>
      </w:r>
      <w:r>
        <w:br/>
      </w:r>
      <w:r>
        <w:rPr>
          <w:rFonts w:ascii="Times New Roman"/>
          <w:b w:val="false"/>
          <w:i w:val="false"/>
          <w:color w:val="000000"/>
          <w:sz w:val="28"/>
        </w:rPr>
        <w:t xml:space="preserve">       владелец</w:t>
      </w:r>
      <w:r>
        <w:br/>
      </w:r>
      <w:r>
        <w:rPr>
          <w:rFonts w:ascii="Times New Roman"/>
          <w:b w:val="false"/>
          <w:i w:val="false"/>
          <w:color w:val="000000"/>
          <w:sz w:val="28"/>
        </w:rPr>
        <w:t xml:space="preserve">       Вопросы касательно данного свидетельства направляются в орган выдачи по</w:t>
      </w:r>
      <w:r>
        <w:br/>
      </w:r>
      <w:r>
        <w:rPr>
          <w:rFonts w:ascii="Times New Roman"/>
          <w:b w:val="false"/>
          <w:i w:val="false"/>
          <w:color w:val="000000"/>
          <w:sz w:val="28"/>
        </w:rPr>
        <w:t xml:space="preserve">       вышеуказанному адресу</w:t>
      </w:r>
    </w:p>
    <w:bookmarkEnd w:id="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Оборотная сторона</w:t>
            </w:r>
          </w:p>
        </w:tc>
      </w:tr>
    </w:tbl>
    <w:bookmarkStart w:name="z94" w:id="76"/>
    <w:p>
      <w:pPr>
        <w:spacing w:after="0"/>
        <w:ind w:left="0"/>
        <w:jc w:val="left"/>
      </w:pPr>
      <w:r>
        <w:rPr>
          <w:rFonts w:ascii="Times New Roman"/>
          <w:b/>
          <w:i w:val="false"/>
          <w:color w:val="000000"/>
        </w:rPr>
        <w:t xml:space="preserve"> THE REPUBLIC OF KAZAKHSTAN</w:t>
      </w:r>
    </w:p>
    <w:bookmarkEnd w:id="76"/>
    <w:bookmarkStart w:name="z95" w:id="77"/>
    <w:p>
      <w:pPr>
        <w:spacing w:after="0"/>
        <w:ind w:left="0"/>
        <w:jc w:val="both"/>
      </w:pPr>
      <w:r>
        <w:rPr>
          <w:rFonts w:ascii="Times New Roman"/>
          <w:b w:val="false"/>
          <w:i w:val="false"/>
          <w:color w:val="000000"/>
          <w:sz w:val="28"/>
        </w:rPr>
        <w:t>
      National emblem</w:t>
      </w:r>
      <w:r>
        <w:br/>
      </w:r>
      <w:r>
        <w:rPr>
          <w:rFonts w:ascii="Times New Roman"/>
          <w:b w:val="false"/>
          <w:i w:val="false"/>
          <w:color w:val="000000"/>
          <w:sz w:val="28"/>
        </w:rPr>
        <w:t>of the Republic of Kazakhstan</w:t>
      </w:r>
    </w:p>
    <w:bookmarkEnd w:id="77"/>
    <w:bookmarkStart w:name="z96" w:id="78"/>
    <w:p>
      <w:pPr>
        <w:spacing w:after="0"/>
        <w:ind w:left="0"/>
        <w:jc w:val="both"/>
      </w:pPr>
      <w:r>
        <w:rPr>
          <w:rFonts w:ascii="Times New Roman"/>
          <w:b w:val="false"/>
          <w:i w:val="false"/>
          <w:color w:val="000000"/>
          <w:sz w:val="28"/>
        </w:rPr>
        <w:t>
      CERTIFICATE OF PROFICIENCY</w:t>
      </w:r>
      <w:r>
        <w:br/>
      </w:r>
      <w:r>
        <w:rPr>
          <w:rFonts w:ascii="Times New Roman"/>
          <w:b w:val="false"/>
          <w:i w:val="false"/>
          <w:color w:val="000000"/>
          <w:sz w:val="28"/>
        </w:rPr>
        <w:t>"Proficiency in Survival Craft and Rescue Boats (other than fast rescue boats)"</w:t>
      </w:r>
      <w:r>
        <w:br/>
      </w:r>
      <w:r>
        <w:rPr>
          <w:rFonts w:ascii="Times New Roman"/>
          <w:b w:val="false"/>
          <w:i w:val="false"/>
          <w:color w:val="000000"/>
          <w:sz w:val="28"/>
        </w:rPr>
        <w:t>№ XXXXXXXX</w:t>
      </w:r>
    </w:p>
    <w:bookmarkEnd w:id="78"/>
    <w:bookmarkStart w:name="z97" w:id="79"/>
    <w:p>
      <w:pPr>
        <w:spacing w:after="0"/>
        <w:ind w:left="0"/>
        <w:jc w:val="both"/>
      </w:pPr>
      <w:r>
        <w:rPr>
          <w:rFonts w:ascii="Times New Roman"/>
          <w:b w:val="false"/>
          <w:i w:val="false"/>
          <w:color w:val="000000"/>
          <w:sz w:val="28"/>
        </w:rPr>
        <w:t>
      This is to confirm, that</w:t>
      </w:r>
      <w:r>
        <w:br/>
      </w:r>
      <w:r>
        <w:rPr>
          <w:rFonts w:ascii="Times New Roman"/>
          <w:b w:val="false"/>
          <w:i w:val="false"/>
          <w:color w:val="000000"/>
          <w:sz w:val="28"/>
        </w:rPr>
        <w:t>_____________________________________________</w:t>
      </w:r>
      <w:r>
        <w:br/>
      </w:r>
      <w:r>
        <w:rPr>
          <w:rFonts w:ascii="Times New Roman"/>
          <w:b w:val="false"/>
          <w:i w:val="false"/>
          <w:color w:val="000000"/>
          <w:sz w:val="28"/>
        </w:rPr>
        <w:t>(Family Name, First Name, Middle Name) (if given)</w:t>
      </w:r>
    </w:p>
    <w:bookmarkEnd w:id="79"/>
    <w:bookmarkStart w:name="z98" w:id="80"/>
    <w:p>
      <w:pPr>
        <w:spacing w:after="0"/>
        <w:ind w:left="0"/>
        <w:jc w:val="both"/>
      </w:pPr>
      <w:r>
        <w:rPr>
          <w:rFonts w:ascii="Times New Roman"/>
          <w:b w:val="false"/>
          <w:i w:val="false"/>
          <w:color w:val="000000"/>
          <w:sz w:val="28"/>
        </w:rPr>
        <w:t>
      has successfully completed a program of training in accordance with Regulations on the certification of the seafarers approved by the order of Minister of Investment and Development of the Republic of Kazakhstan dated July 26, 2017 ref. # 504 (enlisted in the Register on state registration of the regulatory acts ref. # 15577) and found duly qualified in accordance with provisions of regulation VI/2, paragraph 1 of the Аnnex to the International Convention on Standards of Training, Certification and Watchkeeping for Seafarers 1978, as amended</w:t>
      </w:r>
    </w:p>
    <w:bookmarkEnd w:id="80"/>
    <w:bookmarkStart w:name="z99" w:id="81"/>
    <w:p>
      <w:pPr>
        <w:spacing w:after="0"/>
        <w:ind w:left="0"/>
        <w:jc w:val="both"/>
      </w:pPr>
      <w:r>
        <w:rPr>
          <w:rFonts w:ascii="Times New Roman"/>
          <w:b w:val="false"/>
          <w:i w:val="false"/>
          <w:color w:val="000000"/>
          <w:sz w:val="28"/>
        </w:rPr>
        <w:t>
      ______________________________________________________</w:t>
      </w:r>
      <w:r>
        <w:br/>
      </w:r>
      <w:r>
        <w:rPr>
          <w:rFonts w:ascii="Times New Roman"/>
          <w:b w:val="false"/>
          <w:i w:val="false"/>
          <w:color w:val="000000"/>
          <w:sz w:val="28"/>
        </w:rPr>
        <w:t xml:space="preserve">       (name, address, contact details of the training institute (center)</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59"/>
        <w:gridCol w:w="8141"/>
      </w:tblGrid>
      <w:tr>
        <w:trPr>
          <w:trHeight w:val="30" w:hRule="atLeast"/>
        </w:trPr>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73300" cy="140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273300" cy="140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issue "____" _________ 20___</w:t>
            </w:r>
            <w:r>
              <w:br/>
            </w:r>
            <w:r>
              <w:rPr>
                <w:rFonts w:ascii="Times New Roman"/>
                <w:b w:val="false"/>
                <w:i w:val="false"/>
                <w:color w:val="000000"/>
                <w:sz w:val="20"/>
              </w:rPr>
              <w:t>Date of expiry "____" ________ 20___</w:t>
            </w:r>
          </w:p>
        </w:tc>
      </w:tr>
      <w:tr>
        <w:trPr>
          <w:trHeight w:val="30" w:hRule="atLeast"/>
        </w:trPr>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Official Seal (if any)</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 of the training institute (center) _______________________</w:t>
            </w:r>
            <w:r>
              <w:br/>
            </w:r>
            <w:r>
              <w:rPr>
                <w:rFonts w:ascii="Times New Roman"/>
                <w:b w:val="false"/>
                <w:i w:val="false"/>
                <w:color w:val="000000"/>
                <w:sz w:val="20"/>
              </w:rPr>
              <w:t xml:space="preserve">                                                           full name (if given) (signature)</w:t>
            </w:r>
          </w:p>
        </w:tc>
      </w:tr>
    </w:tbl>
    <w:bookmarkStart w:name="z100" w:id="82"/>
    <w:p>
      <w:pPr>
        <w:spacing w:after="0"/>
        <w:ind w:left="0"/>
        <w:jc w:val="both"/>
      </w:pPr>
      <w:r>
        <w:rPr>
          <w:rFonts w:ascii="Times New Roman"/>
          <w:b w:val="false"/>
          <w:i w:val="false"/>
          <w:color w:val="000000"/>
          <w:sz w:val="28"/>
        </w:rPr>
        <w:t>
      Date of birth of the holder of the certificate ________________</w:t>
      </w:r>
      <w:r>
        <w:br/>
      </w:r>
      <w:r>
        <w:rPr>
          <w:rFonts w:ascii="Times New Roman"/>
          <w:b w:val="false"/>
          <w:i w:val="false"/>
          <w:color w:val="000000"/>
          <w:sz w:val="28"/>
        </w:rPr>
        <w:t xml:space="preserve">       Signature of the holder of the certificate ________________</w:t>
      </w:r>
      <w:r>
        <w:br/>
      </w:r>
      <w:r>
        <w:rPr>
          <w:rFonts w:ascii="Times New Roman"/>
          <w:b w:val="false"/>
          <w:i w:val="false"/>
          <w:color w:val="000000"/>
          <w:sz w:val="28"/>
        </w:rPr>
        <w:t xml:space="preserve">       The original of this certificate must be kept available in accordance with Regulation I/2</w:t>
      </w:r>
      <w:r>
        <w:br/>
      </w:r>
      <w:r>
        <w:rPr>
          <w:rFonts w:ascii="Times New Roman"/>
          <w:b w:val="false"/>
          <w:i w:val="false"/>
          <w:color w:val="000000"/>
          <w:sz w:val="28"/>
        </w:rPr>
        <w:t xml:space="preserve">       paragraph 11 of the STCW’78 Convention as amended while serving on a ship</w:t>
      </w:r>
      <w:r>
        <w:br/>
      </w:r>
      <w:r>
        <w:rPr>
          <w:rFonts w:ascii="Times New Roman"/>
          <w:b w:val="false"/>
          <w:i w:val="false"/>
          <w:color w:val="000000"/>
          <w:sz w:val="28"/>
        </w:rPr>
        <w:t xml:space="preserve">       Inquiries concerning this certificate should be addressed to the issuing authority at the</w:t>
      </w:r>
      <w:r>
        <w:br/>
      </w:r>
      <w:r>
        <w:rPr>
          <w:rFonts w:ascii="Times New Roman"/>
          <w:b w:val="false"/>
          <w:i w:val="false"/>
          <w:color w:val="000000"/>
          <w:sz w:val="28"/>
        </w:rPr>
        <w:t xml:space="preserve">       address above</w:t>
      </w:r>
    </w:p>
    <w:bookmarkEnd w:id="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3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Лицевая сторона</w:t>
            </w:r>
          </w:p>
        </w:tc>
      </w:tr>
    </w:tbl>
    <w:bookmarkStart w:name="z103" w:id="83"/>
    <w:p>
      <w:pPr>
        <w:spacing w:after="0"/>
        <w:ind w:left="0"/>
        <w:jc w:val="left"/>
      </w:pPr>
      <w:r>
        <w:rPr>
          <w:rFonts w:ascii="Times New Roman"/>
          <w:b/>
          <w:i w:val="false"/>
          <w:color w:val="000000"/>
        </w:rPr>
        <w:t xml:space="preserve"> РЕСПУБЛИКА КАЗАХСТАН</w:t>
      </w:r>
    </w:p>
    <w:bookmarkEnd w:id="83"/>
    <w:bookmarkStart w:name="z104" w:id="84"/>
    <w:p>
      <w:pPr>
        <w:spacing w:after="0"/>
        <w:ind w:left="0"/>
        <w:jc w:val="both"/>
      </w:pPr>
      <w:r>
        <w:rPr>
          <w:rFonts w:ascii="Times New Roman"/>
          <w:b w:val="false"/>
          <w:i w:val="false"/>
          <w:color w:val="000000"/>
          <w:sz w:val="28"/>
        </w:rPr>
        <w:t>
      Герб</w:t>
      </w:r>
      <w:r>
        <w:br/>
      </w:r>
      <w:r>
        <w:rPr>
          <w:rFonts w:ascii="Times New Roman"/>
          <w:b w:val="false"/>
          <w:i w:val="false"/>
          <w:color w:val="000000"/>
          <w:sz w:val="28"/>
        </w:rPr>
        <w:t>Республики Казахстан</w:t>
      </w:r>
    </w:p>
    <w:bookmarkEnd w:id="84"/>
    <w:bookmarkStart w:name="z105" w:id="85"/>
    <w:p>
      <w:pPr>
        <w:spacing w:after="0"/>
        <w:ind w:left="0"/>
        <w:jc w:val="both"/>
      </w:pPr>
      <w:r>
        <w:rPr>
          <w:rFonts w:ascii="Times New Roman"/>
          <w:b w:val="false"/>
          <w:i w:val="false"/>
          <w:color w:val="000000"/>
          <w:sz w:val="28"/>
        </w:rPr>
        <w:t>
      СВИДЕТЕЛЬСТВО</w:t>
      </w:r>
      <w:r>
        <w:br/>
      </w:r>
      <w:r>
        <w:rPr>
          <w:rFonts w:ascii="Times New Roman"/>
          <w:b w:val="false"/>
          <w:i w:val="false"/>
          <w:color w:val="000000"/>
          <w:sz w:val="28"/>
        </w:rPr>
        <w:t>"Специалист по скоростным дежурным шлюпкам"</w:t>
      </w:r>
      <w:r>
        <w:br/>
      </w:r>
      <w:r>
        <w:rPr>
          <w:rFonts w:ascii="Times New Roman"/>
          <w:b w:val="false"/>
          <w:i w:val="false"/>
          <w:color w:val="000000"/>
          <w:sz w:val="28"/>
        </w:rPr>
        <w:t>№ ХХХХХХХХ</w:t>
      </w:r>
    </w:p>
    <w:bookmarkEnd w:id="85"/>
    <w:bookmarkStart w:name="z106" w:id="86"/>
    <w:p>
      <w:pPr>
        <w:spacing w:after="0"/>
        <w:ind w:left="0"/>
        <w:jc w:val="both"/>
      </w:pPr>
      <w:r>
        <w:rPr>
          <w:rFonts w:ascii="Times New Roman"/>
          <w:b w:val="false"/>
          <w:i w:val="false"/>
          <w:color w:val="000000"/>
          <w:sz w:val="28"/>
        </w:rPr>
        <w:t>
      ____________________________________________________</w:t>
      </w:r>
      <w:r>
        <w:br/>
      </w:r>
      <w:r>
        <w:rPr>
          <w:rFonts w:ascii="Times New Roman"/>
          <w:b w:val="false"/>
          <w:i w:val="false"/>
          <w:color w:val="000000"/>
          <w:sz w:val="28"/>
        </w:rPr>
        <w:t>(фамилия, имя, отчество (при его наличии)</w:t>
      </w:r>
    </w:p>
    <w:bookmarkEnd w:id="86"/>
    <w:bookmarkStart w:name="z107" w:id="87"/>
    <w:p>
      <w:pPr>
        <w:spacing w:after="0"/>
        <w:ind w:left="0"/>
        <w:jc w:val="both"/>
      </w:pPr>
      <w:r>
        <w:rPr>
          <w:rFonts w:ascii="Times New Roman"/>
          <w:b w:val="false"/>
          <w:i w:val="false"/>
          <w:color w:val="000000"/>
          <w:sz w:val="28"/>
        </w:rPr>
        <w:t xml:space="preserve">
      успешно прошел курс подготовки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дипломирования моряков, утвержденными приказом Министра по инвестициям и развитию Республики Казахстан от 26 июля 2017 года № 504 (зарегистрирован в Реестре государственной регистрации нормативных правовых актов за № 15577) и признан надлежащим образом квалифицированным в соответствии с пунктом 2 Правила VI/2 приложения к Международной конвенции о подготовке и дипломировании моряков и несении вахты, 1978 года, с поправками</w:t>
      </w:r>
    </w:p>
    <w:bookmarkEnd w:id="87"/>
    <w:bookmarkStart w:name="z108" w:id="88"/>
    <w:p>
      <w:pPr>
        <w:spacing w:after="0"/>
        <w:ind w:left="0"/>
        <w:jc w:val="both"/>
      </w:pPr>
      <w:r>
        <w:rPr>
          <w:rFonts w:ascii="Times New Roman"/>
          <w:b w:val="false"/>
          <w:i w:val="false"/>
          <w:color w:val="000000"/>
          <w:sz w:val="28"/>
        </w:rPr>
        <w:t>
      ________________________________________________________________________</w:t>
      </w:r>
      <w:r>
        <w:br/>
      </w:r>
      <w:r>
        <w:rPr>
          <w:rFonts w:ascii="Times New Roman"/>
          <w:b w:val="false"/>
          <w:i w:val="false"/>
          <w:color w:val="000000"/>
          <w:sz w:val="28"/>
        </w:rPr>
        <w:t xml:space="preserve">       (наименование, адрес, контактные данные организации образования (морского</w:t>
      </w:r>
      <w:r>
        <w:br/>
      </w:r>
      <w:r>
        <w:rPr>
          <w:rFonts w:ascii="Times New Roman"/>
          <w:b w:val="false"/>
          <w:i w:val="false"/>
          <w:color w:val="000000"/>
          <w:sz w:val="28"/>
        </w:rPr>
        <w:t xml:space="preserve">       учебно-тренажерного центра), проводившего подготовку)</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89"/>
        <w:gridCol w:w="6211"/>
      </w:tblGrid>
      <w:tr>
        <w:trPr>
          <w:trHeight w:val="30" w:hRule="atLeast"/>
        </w:trPr>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08300" cy="162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908300" cy="1625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"___" ____________ 20 __ г.</w:t>
            </w:r>
            <w:r>
              <w:br/>
            </w:r>
            <w:r>
              <w:rPr>
                <w:rFonts w:ascii="Times New Roman"/>
                <w:b w:val="false"/>
                <w:i w:val="false"/>
                <w:color w:val="000000"/>
                <w:sz w:val="20"/>
              </w:rPr>
              <w:t>Действителен до "___" _________ 20 __ г.</w:t>
            </w:r>
          </w:p>
        </w:tc>
      </w:tr>
      <w:tr>
        <w:trPr>
          <w:trHeight w:val="30" w:hRule="atLeast"/>
        </w:trPr>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(при наличии)</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89"/>
          <w:p>
            <w:pPr>
              <w:spacing w:after="20"/>
              <w:ind w:left="20"/>
              <w:jc w:val="both"/>
            </w:pPr>
            <w:r>
              <w:rPr>
                <w:rFonts w:ascii="Times New Roman"/>
                <w:b w:val="false"/>
                <w:i w:val="false"/>
                <w:color w:val="000000"/>
                <w:sz w:val="20"/>
              </w:rPr>
              <w:t>
Руководитель организации образования</w:t>
            </w:r>
            <w:r>
              <w:br/>
            </w:r>
            <w:r>
              <w:rPr>
                <w:rFonts w:ascii="Times New Roman"/>
                <w:b w:val="false"/>
                <w:i w:val="false"/>
                <w:color w:val="000000"/>
                <w:sz w:val="20"/>
              </w:rPr>
              <w:t>
(морского учебно-тренажерного центра)</w:t>
            </w:r>
            <w:r>
              <w:br/>
            </w:r>
            <w:r>
              <w:rPr>
                <w:rFonts w:ascii="Times New Roman"/>
                <w:b w:val="false"/>
                <w:i w:val="false"/>
                <w:color w:val="000000"/>
                <w:sz w:val="20"/>
              </w:rPr>
              <w:t>___________________________________</w:t>
            </w:r>
            <w:r>
              <w:br/>
            </w:r>
            <w:r>
              <w:rPr>
                <w:rFonts w:ascii="Times New Roman"/>
                <w:b w:val="false"/>
                <w:i w:val="false"/>
                <w:color w:val="000000"/>
                <w:sz w:val="20"/>
              </w:rPr>
              <w:t>Ф.И.О. (при его наличии) (подпись)</w:t>
            </w:r>
          </w:p>
          <w:bookmarkEnd w:id="89"/>
        </w:tc>
      </w:tr>
    </w:tbl>
    <w:bookmarkStart w:name="z110" w:id="90"/>
    <w:p>
      <w:pPr>
        <w:spacing w:after="0"/>
        <w:ind w:left="0"/>
        <w:jc w:val="both"/>
      </w:pPr>
      <w:r>
        <w:rPr>
          <w:rFonts w:ascii="Times New Roman"/>
          <w:b w:val="false"/>
          <w:i w:val="false"/>
          <w:color w:val="000000"/>
          <w:sz w:val="28"/>
        </w:rPr>
        <w:t>
      Дата рождения владельца свидетельства ______________</w:t>
      </w:r>
      <w:r>
        <w:br/>
      </w:r>
      <w:r>
        <w:rPr>
          <w:rFonts w:ascii="Times New Roman"/>
          <w:b w:val="false"/>
          <w:i w:val="false"/>
          <w:color w:val="000000"/>
          <w:sz w:val="28"/>
        </w:rPr>
        <w:t xml:space="preserve">       Подпись владельца свидетельства ___________________</w:t>
      </w:r>
      <w:r>
        <w:br/>
      </w:r>
      <w:r>
        <w:rPr>
          <w:rFonts w:ascii="Times New Roman"/>
          <w:b w:val="false"/>
          <w:i w:val="false"/>
          <w:color w:val="000000"/>
          <w:sz w:val="28"/>
        </w:rPr>
        <w:t xml:space="preserve">       Подлинник настоящего свидетельства должен, в соответствии с пунктом 11 Правила</w:t>
      </w:r>
      <w:r>
        <w:br/>
      </w:r>
      <w:r>
        <w:rPr>
          <w:rFonts w:ascii="Times New Roman"/>
          <w:b w:val="false"/>
          <w:i w:val="false"/>
          <w:color w:val="000000"/>
          <w:sz w:val="28"/>
        </w:rPr>
        <w:t xml:space="preserve">       I/2 вышеуказанной Конвенции, находиться на судне, пока на нем работает его</w:t>
      </w:r>
      <w:r>
        <w:br/>
      </w:r>
      <w:r>
        <w:rPr>
          <w:rFonts w:ascii="Times New Roman"/>
          <w:b w:val="false"/>
          <w:i w:val="false"/>
          <w:color w:val="000000"/>
          <w:sz w:val="28"/>
        </w:rPr>
        <w:t xml:space="preserve">       владелец</w:t>
      </w:r>
      <w:r>
        <w:br/>
      </w:r>
      <w:r>
        <w:rPr>
          <w:rFonts w:ascii="Times New Roman"/>
          <w:b w:val="false"/>
          <w:i w:val="false"/>
          <w:color w:val="000000"/>
          <w:sz w:val="28"/>
        </w:rPr>
        <w:t xml:space="preserve">       Вопросы касательно данного свидетельства направляются в орган выдачи по</w:t>
      </w:r>
      <w:r>
        <w:br/>
      </w:r>
      <w:r>
        <w:rPr>
          <w:rFonts w:ascii="Times New Roman"/>
          <w:b w:val="false"/>
          <w:i w:val="false"/>
          <w:color w:val="000000"/>
          <w:sz w:val="28"/>
        </w:rPr>
        <w:t xml:space="preserve">       вышеуказанному адресу</w:t>
      </w:r>
    </w:p>
    <w:bookmarkEnd w:id="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Оборотная сторона</w:t>
            </w:r>
          </w:p>
        </w:tc>
      </w:tr>
    </w:tbl>
    <w:bookmarkStart w:name="z112" w:id="91"/>
    <w:p>
      <w:pPr>
        <w:spacing w:after="0"/>
        <w:ind w:left="0"/>
        <w:jc w:val="left"/>
      </w:pPr>
      <w:r>
        <w:rPr>
          <w:rFonts w:ascii="Times New Roman"/>
          <w:b/>
          <w:i w:val="false"/>
          <w:color w:val="000000"/>
        </w:rPr>
        <w:t xml:space="preserve"> THE REPUBLIC OF KAZAKHSTAN</w:t>
      </w:r>
    </w:p>
    <w:bookmarkEnd w:id="91"/>
    <w:bookmarkStart w:name="z113" w:id="92"/>
    <w:p>
      <w:pPr>
        <w:spacing w:after="0"/>
        <w:ind w:left="0"/>
        <w:jc w:val="both"/>
      </w:pPr>
      <w:r>
        <w:rPr>
          <w:rFonts w:ascii="Times New Roman"/>
          <w:b w:val="false"/>
          <w:i w:val="false"/>
          <w:color w:val="000000"/>
          <w:sz w:val="28"/>
        </w:rPr>
        <w:t>
      National emblem</w:t>
      </w:r>
      <w:r>
        <w:br/>
      </w:r>
      <w:r>
        <w:rPr>
          <w:rFonts w:ascii="Times New Roman"/>
          <w:b w:val="false"/>
          <w:i w:val="false"/>
          <w:color w:val="000000"/>
          <w:sz w:val="28"/>
        </w:rPr>
        <w:t>of the Republic of Kazakhstan</w:t>
      </w:r>
    </w:p>
    <w:bookmarkEnd w:id="92"/>
    <w:bookmarkStart w:name="z114" w:id="93"/>
    <w:p>
      <w:pPr>
        <w:spacing w:after="0"/>
        <w:ind w:left="0"/>
        <w:jc w:val="both"/>
      </w:pPr>
      <w:r>
        <w:rPr>
          <w:rFonts w:ascii="Times New Roman"/>
          <w:b w:val="false"/>
          <w:i w:val="false"/>
          <w:color w:val="000000"/>
          <w:sz w:val="28"/>
        </w:rPr>
        <w:t>
      CERTIFICATE OF PROFICIENCY</w:t>
      </w:r>
      <w:r>
        <w:br/>
      </w:r>
      <w:r>
        <w:rPr>
          <w:rFonts w:ascii="Times New Roman"/>
          <w:b w:val="false"/>
          <w:i w:val="false"/>
          <w:color w:val="000000"/>
          <w:sz w:val="28"/>
        </w:rPr>
        <w:t>"Proficiency in Fast Rescue Boats"</w:t>
      </w:r>
      <w:r>
        <w:br/>
      </w:r>
      <w:r>
        <w:rPr>
          <w:rFonts w:ascii="Times New Roman"/>
          <w:b w:val="false"/>
          <w:i w:val="false"/>
          <w:color w:val="000000"/>
          <w:sz w:val="28"/>
        </w:rPr>
        <w:t>№ XXXXXXXX</w:t>
      </w:r>
    </w:p>
    <w:bookmarkEnd w:id="93"/>
    <w:bookmarkStart w:name="z115" w:id="94"/>
    <w:p>
      <w:pPr>
        <w:spacing w:after="0"/>
        <w:ind w:left="0"/>
        <w:jc w:val="both"/>
      </w:pPr>
      <w:r>
        <w:rPr>
          <w:rFonts w:ascii="Times New Roman"/>
          <w:b w:val="false"/>
          <w:i w:val="false"/>
          <w:color w:val="000000"/>
          <w:sz w:val="28"/>
        </w:rPr>
        <w:t>
      This is to confirm, that</w:t>
      </w:r>
      <w:r>
        <w:br/>
      </w:r>
      <w:r>
        <w:rPr>
          <w:rFonts w:ascii="Times New Roman"/>
          <w:b w:val="false"/>
          <w:i w:val="false"/>
          <w:color w:val="000000"/>
          <w:sz w:val="28"/>
        </w:rPr>
        <w:t>_____________________________________________</w:t>
      </w:r>
      <w:r>
        <w:br/>
      </w:r>
      <w:r>
        <w:rPr>
          <w:rFonts w:ascii="Times New Roman"/>
          <w:b w:val="false"/>
          <w:i w:val="false"/>
          <w:color w:val="000000"/>
          <w:sz w:val="28"/>
        </w:rPr>
        <w:t>(Family Name, First Name, Middle Name) (if given)</w:t>
      </w:r>
    </w:p>
    <w:bookmarkEnd w:id="94"/>
    <w:bookmarkStart w:name="z116" w:id="95"/>
    <w:p>
      <w:pPr>
        <w:spacing w:after="0"/>
        <w:ind w:left="0"/>
        <w:jc w:val="both"/>
      </w:pPr>
      <w:r>
        <w:rPr>
          <w:rFonts w:ascii="Times New Roman"/>
          <w:b w:val="false"/>
          <w:i w:val="false"/>
          <w:color w:val="000000"/>
          <w:sz w:val="28"/>
        </w:rPr>
        <w:t>
      has successfully completed a program of training in accordance with Regulations on the certification of the seafarers approved by the order of Minister of Investment and Development of the Republic of Kazakhstan dated July 26, 2017 ref. # 504 (enlisted in the Register on state registration of the regulatory acts ref. # 15577) and found duly qualified in accordance with provisions of Regulation VI/2, paragraph 2 of the Аnnex to the International Convention on Standards of Training, Certification and Watchkeeping for Seafarers 1978, as amended</w:t>
      </w:r>
    </w:p>
    <w:bookmarkEnd w:id="95"/>
    <w:bookmarkStart w:name="z117" w:id="96"/>
    <w:p>
      <w:pPr>
        <w:spacing w:after="0"/>
        <w:ind w:left="0"/>
        <w:jc w:val="both"/>
      </w:pP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xml:space="preserve">             (name, address, contact details of the training institute (center)</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59"/>
        <w:gridCol w:w="8141"/>
      </w:tblGrid>
      <w:tr>
        <w:trPr>
          <w:trHeight w:val="30" w:hRule="atLeast"/>
        </w:trPr>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73300" cy="140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273300" cy="140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issue "____" _________ 20___</w:t>
            </w:r>
            <w:r>
              <w:br/>
            </w:r>
            <w:r>
              <w:rPr>
                <w:rFonts w:ascii="Times New Roman"/>
                <w:b w:val="false"/>
                <w:i w:val="false"/>
                <w:color w:val="000000"/>
                <w:sz w:val="20"/>
              </w:rPr>
              <w:t>Date of expiry "____" ________ 20___</w:t>
            </w:r>
          </w:p>
        </w:tc>
      </w:tr>
      <w:tr>
        <w:trPr>
          <w:trHeight w:val="30" w:hRule="atLeast"/>
        </w:trPr>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Official Seal (if any)</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 of the training institute (center) _______________________</w:t>
            </w:r>
            <w:r>
              <w:br/>
            </w:r>
            <w:r>
              <w:rPr>
                <w:rFonts w:ascii="Times New Roman"/>
                <w:b w:val="false"/>
                <w:i w:val="false"/>
                <w:color w:val="000000"/>
                <w:sz w:val="20"/>
              </w:rPr>
              <w:t xml:space="preserve">                                                          full name (if given) (signature)</w:t>
            </w:r>
          </w:p>
        </w:tc>
      </w:tr>
    </w:tbl>
    <w:bookmarkStart w:name="z118" w:id="97"/>
    <w:p>
      <w:pPr>
        <w:spacing w:after="0"/>
        <w:ind w:left="0"/>
        <w:jc w:val="both"/>
      </w:pPr>
      <w:r>
        <w:rPr>
          <w:rFonts w:ascii="Times New Roman"/>
          <w:b w:val="false"/>
          <w:i w:val="false"/>
          <w:color w:val="000000"/>
          <w:sz w:val="28"/>
        </w:rPr>
        <w:t>
      Date of birth of the holder of the certificate ________________</w:t>
      </w:r>
      <w:r>
        <w:br/>
      </w:r>
      <w:r>
        <w:rPr>
          <w:rFonts w:ascii="Times New Roman"/>
          <w:b w:val="false"/>
          <w:i w:val="false"/>
          <w:color w:val="000000"/>
          <w:sz w:val="28"/>
        </w:rPr>
        <w:t xml:space="preserve">       Signature of the holder of the certificate ________________</w:t>
      </w:r>
      <w:r>
        <w:br/>
      </w:r>
      <w:r>
        <w:rPr>
          <w:rFonts w:ascii="Times New Roman"/>
          <w:b w:val="false"/>
          <w:i w:val="false"/>
          <w:color w:val="000000"/>
          <w:sz w:val="28"/>
        </w:rPr>
        <w:t xml:space="preserve">       The original of this certificate must be kept available in accordance with Regulation I/2</w:t>
      </w:r>
      <w:r>
        <w:br/>
      </w:r>
      <w:r>
        <w:rPr>
          <w:rFonts w:ascii="Times New Roman"/>
          <w:b w:val="false"/>
          <w:i w:val="false"/>
          <w:color w:val="000000"/>
          <w:sz w:val="28"/>
        </w:rPr>
        <w:t xml:space="preserve">       paragraph 11 of the STCW’78 Convention as amended while serving on a ship</w:t>
      </w:r>
      <w:r>
        <w:br/>
      </w:r>
      <w:r>
        <w:rPr>
          <w:rFonts w:ascii="Times New Roman"/>
          <w:b w:val="false"/>
          <w:i w:val="false"/>
          <w:color w:val="000000"/>
          <w:sz w:val="28"/>
        </w:rPr>
        <w:t xml:space="preserve">       Inquiries concerning this certificate should be addressed to the issuing authority at the</w:t>
      </w:r>
      <w:r>
        <w:br/>
      </w:r>
      <w:r>
        <w:rPr>
          <w:rFonts w:ascii="Times New Roman"/>
          <w:b w:val="false"/>
          <w:i w:val="false"/>
          <w:color w:val="000000"/>
          <w:sz w:val="28"/>
        </w:rPr>
        <w:t xml:space="preserve">       address above</w:t>
      </w:r>
    </w:p>
    <w:bookmarkEnd w:id="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Лицевая сторона</w:t>
            </w:r>
          </w:p>
        </w:tc>
      </w:tr>
    </w:tbl>
    <w:bookmarkStart w:name="z121" w:id="98"/>
    <w:p>
      <w:pPr>
        <w:spacing w:after="0"/>
        <w:ind w:left="0"/>
        <w:jc w:val="left"/>
      </w:pPr>
      <w:r>
        <w:rPr>
          <w:rFonts w:ascii="Times New Roman"/>
          <w:b/>
          <w:i w:val="false"/>
          <w:color w:val="000000"/>
        </w:rPr>
        <w:t xml:space="preserve"> РЕСПУБЛИКА КАЗАХСТАН</w:t>
      </w:r>
    </w:p>
    <w:bookmarkEnd w:id="98"/>
    <w:bookmarkStart w:name="z122" w:id="99"/>
    <w:p>
      <w:pPr>
        <w:spacing w:after="0"/>
        <w:ind w:left="0"/>
        <w:jc w:val="both"/>
      </w:pPr>
      <w:r>
        <w:rPr>
          <w:rFonts w:ascii="Times New Roman"/>
          <w:b w:val="false"/>
          <w:i w:val="false"/>
          <w:color w:val="000000"/>
          <w:sz w:val="28"/>
        </w:rPr>
        <w:t>
      Герб</w:t>
      </w:r>
      <w:r>
        <w:br/>
      </w:r>
      <w:r>
        <w:rPr>
          <w:rFonts w:ascii="Times New Roman"/>
          <w:b w:val="false"/>
          <w:i w:val="false"/>
          <w:color w:val="000000"/>
          <w:sz w:val="28"/>
        </w:rPr>
        <w:t>Республики Казахстан</w:t>
      </w:r>
    </w:p>
    <w:bookmarkEnd w:id="99"/>
    <w:bookmarkStart w:name="z123" w:id="100"/>
    <w:p>
      <w:pPr>
        <w:spacing w:after="0"/>
        <w:ind w:left="0"/>
        <w:jc w:val="both"/>
      </w:pPr>
      <w:r>
        <w:rPr>
          <w:rFonts w:ascii="Times New Roman"/>
          <w:b w:val="false"/>
          <w:i w:val="false"/>
          <w:color w:val="000000"/>
          <w:sz w:val="28"/>
        </w:rPr>
        <w:t>
      СВИДЕТЕЛЬСТВО</w:t>
      </w:r>
      <w:r>
        <w:br/>
      </w:r>
      <w:r>
        <w:rPr>
          <w:rFonts w:ascii="Times New Roman"/>
          <w:b w:val="false"/>
          <w:i w:val="false"/>
          <w:color w:val="000000"/>
          <w:sz w:val="28"/>
        </w:rPr>
        <w:t>"Борьба с пожаром по расширенной программе"</w:t>
      </w:r>
      <w:r>
        <w:br/>
      </w:r>
      <w:r>
        <w:rPr>
          <w:rFonts w:ascii="Times New Roman"/>
          <w:b w:val="false"/>
          <w:i w:val="false"/>
          <w:color w:val="000000"/>
          <w:sz w:val="28"/>
        </w:rPr>
        <w:t>№ ХХХХХХХХ</w:t>
      </w:r>
    </w:p>
    <w:bookmarkEnd w:id="100"/>
    <w:bookmarkStart w:name="z124" w:id="101"/>
    <w:p>
      <w:pPr>
        <w:spacing w:after="0"/>
        <w:ind w:left="0"/>
        <w:jc w:val="both"/>
      </w:pPr>
      <w:r>
        <w:rPr>
          <w:rFonts w:ascii="Times New Roman"/>
          <w:b w:val="false"/>
          <w:i w:val="false"/>
          <w:color w:val="000000"/>
          <w:sz w:val="28"/>
        </w:rPr>
        <w:t>
      ____________________________________________________</w:t>
      </w:r>
      <w:r>
        <w:br/>
      </w:r>
      <w:r>
        <w:rPr>
          <w:rFonts w:ascii="Times New Roman"/>
          <w:b w:val="false"/>
          <w:i w:val="false"/>
          <w:color w:val="000000"/>
          <w:sz w:val="28"/>
        </w:rPr>
        <w:t>(фамилия, имя, отчество (при его наличии)</w:t>
      </w:r>
    </w:p>
    <w:bookmarkEnd w:id="101"/>
    <w:bookmarkStart w:name="z125" w:id="102"/>
    <w:p>
      <w:pPr>
        <w:spacing w:after="0"/>
        <w:ind w:left="0"/>
        <w:jc w:val="both"/>
      </w:pPr>
      <w:r>
        <w:rPr>
          <w:rFonts w:ascii="Times New Roman"/>
          <w:b w:val="false"/>
          <w:i w:val="false"/>
          <w:color w:val="000000"/>
          <w:sz w:val="28"/>
        </w:rPr>
        <w:t xml:space="preserve">
      успешно прошел курс подготовки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дипломирования моряков, утвержденными приказом Министра по инвестициям и развитию Республики Казахстан от 26 июля 2017 года № 504 (зарегистрирован в Реестре государственной регистрации нормативных правовых актов за № 15577) и пунктом 1 Правила VI/3 приложения к Международной конвенции о подготовке и дипломировании моряков и несении вахты, 1978 года, с поправками</w:t>
      </w:r>
    </w:p>
    <w:bookmarkEnd w:id="102"/>
    <w:bookmarkStart w:name="z126" w:id="103"/>
    <w:p>
      <w:pPr>
        <w:spacing w:after="0"/>
        <w:ind w:left="0"/>
        <w:jc w:val="both"/>
      </w:pPr>
      <w:r>
        <w:rPr>
          <w:rFonts w:ascii="Times New Roman"/>
          <w:b w:val="false"/>
          <w:i w:val="false"/>
          <w:color w:val="000000"/>
          <w:sz w:val="28"/>
        </w:rPr>
        <w:t>
      _______________________________________________________________________</w:t>
      </w:r>
      <w:r>
        <w:br/>
      </w:r>
      <w:r>
        <w:rPr>
          <w:rFonts w:ascii="Times New Roman"/>
          <w:b w:val="false"/>
          <w:i w:val="false"/>
          <w:color w:val="000000"/>
          <w:sz w:val="28"/>
        </w:rPr>
        <w:t xml:space="preserve">       (наименование, адрес, контактные данные организации образования (морского</w:t>
      </w:r>
      <w:r>
        <w:br/>
      </w:r>
      <w:r>
        <w:rPr>
          <w:rFonts w:ascii="Times New Roman"/>
          <w:b w:val="false"/>
          <w:i w:val="false"/>
          <w:color w:val="000000"/>
          <w:sz w:val="28"/>
        </w:rPr>
        <w:t xml:space="preserve">             учебно-тренажерного центра), проводившего подготовку)</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56"/>
        <w:gridCol w:w="5544"/>
      </w:tblGrid>
      <w:tr>
        <w:trPr>
          <w:trHeight w:val="30" w:hRule="atLeast"/>
        </w:trPr>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08300" cy="162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908300" cy="1625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"___" ____________ 20 __ г.</w:t>
            </w:r>
            <w:r>
              <w:br/>
            </w:r>
            <w:r>
              <w:rPr>
                <w:rFonts w:ascii="Times New Roman"/>
                <w:b w:val="false"/>
                <w:i w:val="false"/>
                <w:color w:val="000000"/>
                <w:sz w:val="20"/>
              </w:rPr>
              <w:t>Действителен до "___" _________ 20 __ г.</w:t>
            </w:r>
          </w:p>
        </w:tc>
      </w:tr>
      <w:tr>
        <w:trPr>
          <w:trHeight w:val="30" w:hRule="atLeast"/>
        </w:trPr>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(при наличии)</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организации образования</w:t>
            </w:r>
            <w:r>
              <w:br/>
            </w:r>
            <w:r>
              <w:rPr>
                <w:rFonts w:ascii="Times New Roman"/>
                <w:b w:val="false"/>
                <w:i w:val="false"/>
                <w:color w:val="000000"/>
                <w:sz w:val="20"/>
              </w:rPr>
              <w:t>(морского учебно-тренажерного центра)</w:t>
            </w:r>
            <w:r>
              <w:br/>
            </w:r>
            <w:r>
              <w:rPr>
                <w:rFonts w:ascii="Times New Roman"/>
                <w:b w:val="false"/>
                <w:i w:val="false"/>
                <w:color w:val="000000"/>
                <w:sz w:val="20"/>
              </w:rPr>
              <w:t>____________________________</w:t>
            </w:r>
            <w:r>
              <w:br/>
            </w:r>
            <w:r>
              <w:rPr>
                <w:rFonts w:ascii="Times New Roman"/>
                <w:b w:val="false"/>
                <w:i w:val="false"/>
                <w:color w:val="000000"/>
                <w:sz w:val="20"/>
              </w:rPr>
              <w:t>Ф.И.О. (при его наличии) (подпись)</w:t>
            </w:r>
          </w:p>
        </w:tc>
      </w:tr>
    </w:tbl>
    <w:bookmarkStart w:name="z127" w:id="104"/>
    <w:p>
      <w:pPr>
        <w:spacing w:after="0"/>
        <w:ind w:left="0"/>
        <w:jc w:val="both"/>
      </w:pPr>
      <w:r>
        <w:rPr>
          <w:rFonts w:ascii="Times New Roman"/>
          <w:b w:val="false"/>
          <w:i w:val="false"/>
          <w:color w:val="000000"/>
          <w:sz w:val="28"/>
        </w:rPr>
        <w:t>
      Дата рождения владельца свидетельства ______________</w:t>
      </w:r>
      <w:r>
        <w:br/>
      </w:r>
      <w:r>
        <w:rPr>
          <w:rFonts w:ascii="Times New Roman"/>
          <w:b w:val="false"/>
          <w:i w:val="false"/>
          <w:color w:val="000000"/>
          <w:sz w:val="28"/>
        </w:rPr>
        <w:t xml:space="preserve">       Подпись владельца свидетельства ___________________</w:t>
      </w:r>
      <w:r>
        <w:br/>
      </w:r>
      <w:r>
        <w:rPr>
          <w:rFonts w:ascii="Times New Roman"/>
          <w:b w:val="false"/>
          <w:i w:val="false"/>
          <w:color w:val="000000"/>
          <w:sz w:val="28"/>
        </w:rPr>
        <w:t xml:space="preserve">       Подлинник настоящего свидетельства должен, в соответствии с пунктом 11 Правила</w:t>
      </w:r>
      <w:r>
        <w:br/>
      </w:r>
      <w:r>
        <w:rPr>
          <w:rFonts w:ascii="Times New Roman"/>
          <w:b w:val="false"/>
          <w:i w:val="false"/>
          <w:color w:val="000000"/>
          <w:sz w:val="28"/>
        </w:rPr>
        <w:t xml:space="preserve">       I/2 вышеуказанной Конвенции, находиться на судне, пока на нем работает его</w:t>
      </w:r>
      <w:r>
        <w:br/>
      </w:r>
      <w:r>
        <w:rPr>
          <w:rFonts w:ascii="Times New Roman"/>
          <w:b w:val="false"/>
          <w:i w:val="false"/>
          <w:color w:val="000000"/>
          <w:sz w:val="28"/>
        </w:rPr>
        <w:t xml:space="preserve">       владелец</w:t>
      </w:r>
      <w:r>
        <w:br/>
      </w:r>
      <w:r>
        <w:rPr>
          <w:rFonts w:ascii="Times New Roman"/>
          <w:b w:val="false"/>
          <w:i w:val="false"/>
          <w:color w:val="000000"/>
          <w:sz w:val="28"/>
        </w:rPr>
        <w:t xml:space="preserve">       Вопросы касательно данного свидетельства направляются в орган выдачи по</w:t>
      </w:r>
      <w:r>
        <w:br/>
      </w:r>
      <w:r>
        <w:rPr>
          <w:rFonts w:ascii="Times New Roman"/>
          <w:b w:val="false"/>
          <w:i w:val="false"/>
          <w:color w:val="000000"/>
          <w:sz w:val="28"/>
        </w:rPr>
        <w:t xml:space="preserve">       вышеуказанному адресу</w:t>
      </w:r>
    </w:p>
    <w:bookmarkEnd w:id="1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Оборотная сторона</w:t>
            </w:r>
          </w:p>
        </w:tc>
      </w:tr>
    </w:tbl>
    <w:bookmarkStart w:name="z129" w:id="105"/>
    <w:p>
      <w:pPr>
        <w:spacing w:after="0"/>
        <w:ind w:left="0"/>
        <w:jc w:val="left"/>
      </w:pPr>
      <w:r>
        <w:rPr>
          <w:rFonts w:ascii="Times New Roman"/>
          <w:b/>
          <w:i w:val="false"/>
          <w:color w:val="000000"/>
        </w:rPr>
        <w:t xml:space="preserve"> THE REPUBLIC OF KAZAKHSTAN</w:t>
      </w:r>
    </w:p>
    <w:bookmarkEnd w:id="105"/>
    <w:bookmarkStart w:name="z130" w:id="106"/>
    <w:p>
      <w:pPr>
        <w:spacing w:after="0"/>
        <w:ind w:left="0"/>
        <w:jc w:val="both"/>
      </w:pPr>
      <w:r>
        <w:rPr>
          <w:rFonts w:ascii="Times New Roman"/>
          <w:b w:val="false"/>
          <w:i w:val="false"/>
          <w:color w:val="000000"/>
          <w:sz w:val="28"/>
        </w:rPr>
        <w:t>
      National emblem</w:t>
      </w:r>
      <w:r>
        <w:br/>
      </w:r>
      <w:r>
        <w:rPr>
          <w:rFonts w:ascii="Times New Roman"/>
          <w:b w:val="false"/>
          <w:i w:val="false"/>
          <w:color w:val="000000"/>
          <w:sz w:val="28"/>
        </w:rPr>
        <w:t>of the Republic of Kazakhstan</w:t>
      </w:r>
    </w:p>
    <w:bookmarkEnd w:id="106"/>
    <w:bookmarkStart w:name="z131" w:id="107"/>
    <w:p>
      <w:pPr>
        <w:spacing w:after="0"/>
        <w:ind w:left="0"/>
        <w:jc w:val="both"/>
      </w:pPr>
      <w:r>
        <w:rPr>
          <w:rFonts w:ascii="Times New Roman"/>
          <w:b w:val="false"/>
          <w:i w:val="false"/>
          <w:color w:val="000000"/>
          <w:sz w:val="28"/>
        </w:rPr>
        <w:t>
      CERTIFICATE OF PROFICIENCY</w:t>
      </w:r>
      <w:r>
        <w:br/>
      </w:r>
      <w:r>
        <w:rPr>
          <w:rFonts w:ascii="Times New Roman"/>
          <w:b w:val="false"/>
          <w:i w:val="false"/>
          <w:color w:val="000000"/>
          <w:sz w:val="28"/>
        </w:rPr>
        <w:t>"Advanced Fire Fighting "</w:t>
      </w:r>
      <w:r>
        <w:br/>
      </w:r>
      <w:r>
        <w:rPr>
          <w:rFonts w:ascii="Times New Roman"/>
          <w:b w:val="false"/>
          <w:i w:val="false"/>
          <w:color w:val="000000"/>
          <w:sz w:val="28"/>
        </w:rPr>
        <w:t>№ XXXXXXXX</w:t>
      </w:r>
    </w:p>
    <w:bookmarkEnd w:id="107"/>
    <w:bookmarkStart w:name="z132" w:id="108"/>
    <w:p>
      <w:pPr>
        <w:spacing w:after="0"/>
        <w:ind w:left="0"/>
        <w:jc w:val="both"/>
      </w:pPr>
      <w:r>
        <w:rPr>
          <w:rFonts w:ascii="Times New Roman"/>
          <w:b w:val="false"/>
          <w:i w:val="false"/>
          <w:color w:val="000000"/>
          <w:sz w:val="28"/>
        </w:rPr>
        <w:t>
      This is to confirm, that</w:t>
      </w:r>
      <w:r>
        <w:br/>
      </w:r>
      <w:r>
        <w:rPr>
          <w:rFonts w:ascii="Times New Roman"/>
          <w:b w:val="false"/>
          <w:i w:val="false"/>
          <w:color w:val="000000"/>
          <w:sz w:val="28"/>
        </w:rPr>
        <w:t>_____________________________________________</w:t>
      </w:r>
      <w:r>
        <w:br/>
      </w:r>
      <w:r>
        <w:rPr>
          <w:rFonts w:ascii="Times New Roman"/>
          <w:b w:val="false"/>
          <w:i w:val="false"/>
          <w:color w:val="000000"/>
          <w:sz w:val="28"/>
        </w:rPr>
        <w:t>(Family Name, First Name, Middle Name) (if given)</w:t>
      </w:r>
    </w:p>
    <w:bookmarkEnd w:id="108"/>
    <w:bookmarkStart w:name="z133" w:id="109"/>
    <w:p>
      <w:pPr>
        <w:spacing w:after="0"/>
        <w:ind w:left="0"/>
        <w:jc w:val="both"/>
      </w:pPr>
      <w:r>
        <w:rPr>
          <w:rFonts w:ascii="Times New Roman"/>
          <w:b w:val="false"/>
          <w:i w:val="false"/>
          <w:color w:val="000000"/>
          <w:sz w:val="28"/>
        </w:rPr>
        <w:t>
      has successfully completed a program of training in accordance with Regulations on the certification of the seafarers approved by the order of Minister of Investment and Development of the Republic of Kazakhstan dated July 26, 2017 ref. # 504 (enlisted in the Register on state registration of the regulatory acts ref. # 15577) and the requirements laid down in Regulation VI/3, paragraph 1 of the Annex to the International Convention on Standards of Training, Certification and Watchkeeping for Seafarers 1978, as amended</w:t>
      </w:r>
    </w:p>
    <w:bookmarkEnd w:id="109"/>
    <w:bookmarkStart w:name="z134" w:id="110"/>
    <w:p>
      <w:pPr>
        <w:spacing w:after="0"/>
        <w:ind w:left="0"/>
        <w:jc w:val="both"/>
      </w:pP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xml:space="preserve">             (name, address, contact details of the training institute (center)</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59"/>
        <w:gridCol w:w="8141"/>
      </w:tblGrid>
      <w:tr>
        <w:trPr>
          <w:trHeight w:val="30" w:hRule="atLeast"/>
        </w:trPr>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73300" cy="140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273300" cy="140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issue "____" _________ 20___</w:t>
            </w:r>
            <w:r>
              <w:br/>
            </w:r>
            <w:r>
              <w:rPr>
                <w:rFonts w:ascii="Times New Roman"/>
                <w:b w:val="false"/>
                <w:i w:val="false"/>
                <w:color w:val="000000"/>
                <w:sz w:val="20"/>
              </w:rPr>
              <w:t>Date of expiry "____" ________ 20___</w:t>
            </w:r>
          </w:p>
        </w:tc>
      </w:tr>
      <w:tr>
        <w:trPr>
          <w:trHeight w:val="30" w:hRule="atLeast"/>
        </w:trPr>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Official Seal (if any)</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 of the training institute (center) _______________________</w:t>
            </w:r>
            <w:r>
              <w:br/>
            </w:r>
            <w:r>
              <w:rPr>
                <w:rFonts w:ascii="Times New Roman"/>
                <w:b w:val="false"/>
                <w:i w:val="false"/>
                <w:color w:val="000000"/>
                <w:sz w:val="20"/>
              </w:rPr>
              <w:t xml:space="preserve">                                                          full name (if given) (signature)</w:t>
            </w:r>
          </w:p>
        </w:tc>
      </w:tr>
    </w:tbl>
    <w:bookmarkStart w:name="z135" w:id="111"/>
    <w:p>
      <w:pPr>
        <w:spacing w:after="0"/>
        <w:ind w:left="0"/>
        <w:jc w:val="both"/>
      </w:pPr>
      <w:r>
        <w:rPr>
          <w:rFonts w:ascii="Times New Roman"/>
          <w:b w:val="false"/>
          <w:i w:val="false"/>
          <w:color w:val="000000"/>
          <w:sz w:val="28"/>
        </w:rPr>
        <w:t>
      Date of birth of the holder of the certificate ________________</w:t>
      </w:r>
      <w:r>
        <w:br/>
      </w:r>
      <w:r>
        <w:rPr>
          <w:rFonts w:ascii="Times New Roman"/>
          <w:b w:val="false"/>
          <w:i w:val="false"/>
          <w:color w:val="000000"/>
          <w:sz w:val="28"/>
        </w:rPr>
        <w:t xml:space="preserve">       Signature of the holder of the certificate ________________</w:t>
      </w:r>
      <w:r>
        <w:br/>
      </w:r>
      <w:r>
        <w:rPr>
          <w:rFonts w:ascii="Times New Roman"/>
          <w:b w:val="false"/>
          <w:i w:val="false"/>
          <w:color w:val="000000"/>
          <w:sz w:val="28"/>
        </w:rPr>
        <w:t xml:space="preserve">       The original of this certificate must be kept available in accordance with Regulation I/2</w:t>
      </w:r>
      <w:r>
        <w:br/>
      </w:r>
      <w:r>
        <w:rPr>
          <w:rFonts w:ascii="Times New Roman"/>
          <w:b w:val="false"/>
          <w:i w:val="false"/>
          <w:color w:val="000000"/>
          <w:sz w:val="28"/>
        </w:rPr>
        <w:t xml:space="preserve">       paragraph 11 of the STCW’78 Convention as amended while serving on a ship</w:t>
      </w:r>
      <w:r>
        <w:br/>
      </w:r>
      <w:r>
        <w:rPr>
          <w:rFonts w:ascii="Times New Roman"/>
          <w:b w:val="false"/>
          <w:i w:val="false"/>
          <w:color w:val="000000"/>
          <w:sz w:val="28"/>
        </w:rPr>
        <w:t xml:space="preserve">       Inquiries concerning this certificate should be addressed to the issuing authority at the</w:t>
      </w:r>
      <w:r>
        <w:br/>
      </w:r>
      <w:r>
        <w:rPr>
          <w:rFonts w:ascii="Times New Roman"/>
          <w:b w:val="false"/>
          <w:i w:val="false"/>
          <w:color w:val="000000"/>
          <w:sz w:val="28"/>
        </w:rPr>
        <w:t xml:space="preserve">       address above</w:t>
      </w:r>
    </w:p>
    <w:bookmarkEnd w:id="1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5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Лицевая сторона</w:t>
            </w:r>
          </w:p>
        </w:tc>
      </w:tr>
    </w:tbl>
    <w:bookmarkStart w:name="z138" w:id="112"/>
    <w:p>
      <w:pPr>
        <w:spacing w:after="0"/>
        <w:ind w:left="0"/>
        <w:jc w:val="left"/>
      </w:pPr>
      <w:r>
        <w:rPr>
          <w:rFonts w:ascii="Times New Roman"/>
          <w:b/>
          <w:i w:val="false"/>
          <w:color w:val="000000"/>
        </w:rPr>
        <w:t xml:space="preserve"> РЕСПУБЛИКА КАЗАХСТАН</w:t>
      </w:r>
    </w:p>
    <w:bookmarkEnd w:id="112"/>
    <w:bookmarkStart w:name="z139" w:id="113"/>
    <w:p>
      <w:pPr>
        <w:spacing w:after="0"/>
        <w:ind w:left="0"/>
        <w:jc w:val="both"/>
      </w:pPr>
      <w:r>
        <w:rPr>
          <w:rFonts w:ascii="Times New Roman"/>
          <w:b w:val="false"/>
          <w:i w:val="false"/>
          <w:color w:val="000000"/>
          <w:sz w:val="28"/>
        </w:rPr>
        <w:t>
      Герб</w:t>
      </w:r>
      <w:r>
        <w:br/>
      </w:r>
      <w:r>
        <w:rPr>
          <w:rFonts w:ascii="Times New Roman"/>
          <w:b w:val="false"/>
          <w:i w:val="false"/>
          <w:color w:val="000000"/>
          <w:sz w:val="28"/>
        </w:rPr>
        <w:t>Республики Казахстан</w:t>
      </w:r>
    </w:p>
    <w:bookmarkEnd w:id="113"/>
    <w:bookmarkStart w:name="z140" w:id="114"/>
    <w:p>
      <w:pPr>
        <w:spacing w:after="0"/>
        <w:ind w:left="0"/>
        <w:jc w:val="both"/>
      </w:pPr>
      <w:r>
        <w:rPr>
          <w:rFonts w:ascii="Times New Roman"/>
          <w:b w:val="false"/>
          <w:i w:val="false"/>
          <w:color w:val="000000"/>
          <w:sz w:val="28"/>
        </w:rPr>
        <w:t>
      СВИДЕТЕЛЬСТВО</w:t>
      </w:r>
      <w:r>
        <w:br/>
      </w:r>
      <w:r>
        <w:rPr>
          <w:rFonts w:ascii="Times New Roman"/>
          <w:b w:val="false"/>
          <w:i w:val="false"/>
          <w:color w:val="000000"/>
          <w:sz w:val="28"/>
        </w:rPr>
        <w:t>"Оказание первой медицинской помощи"</w:t>
      </w:r>
      <w:r>
        <w:br/>
      </w:r>
      <w:r>
        <w:rPr>
          <w:rFonts w:ascii="Times New Roman"/>
          <w:b w:val="false"/>
          <w:i w:val="false"/>
          <w:color w:val="000000"/>
          <w:sz w:val="28"/>
        </w:rPr>
        <w:t>№ ХХХХХХХХ</w:t>
      </w:r>
    </w:p>
    <w:bookmarkEnd w:id="114"/>
    <w:bookmarkStart w:name="z141" w:id="115"/>
    <w:p>
      <w:pPr>
        <w:spacing w:after="0"/>
        <w:ind w:left="0"/>
        <w:jc w:val="both"/>
      </w:pPr>
      <w:r>
        <w:rPr>
          <w:rFonts w:ascii="Times New Roman"/>
          <w:b w:val="false"/>
          <w:i w:val="false"/>
          <w:color w:val="000000"/>
          <w:sz w:val="28"/>
        </w:rPr>
        <w:t>
      ____________________________________________________</w:t>
      </w:r>
      <w:r>
        <w:br/>
      </w:r>
      <w:r>
        <w:rPr>
          <w:rFonts w:ascii="Times New Roman"/>
          <w:b w:val="false"/>
          <w:i w:val="false"/>
          <w:color w:val="000000"/>
          <w:sz w:val="28"/>
        </w:rPr>
        <w:t xml:space="preserve">             (фамилия, имя, отчество (при его наличии)</w:t>
      </w:r>
    </w:p>
    <w:bookmarkEnd w:id="115"/>
    <w:bookmarkStart w:name="z142" w:id="116"/>
    <w:p>
      <w:pPr>
        <w:spacing w:after="0"/>
        <w:ind w:left="0"/>
        <w:jc w:val="both"/>
      </w:pPr>
      <w:r>
        <w:rPr>
          <w:rFonts w:ascii="Times New Roman"/>
          <w:b w:val="false"/>
          <w:i w:val="false"/>
          <w:color w:val="000000"/>
          <w:sz w:val="28"/>
        </w:rPr>
        <w:t xml:space="preserve">
      успешно прошел курс подготовки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дипломирования моряков, утвержденными приказом Министра по инвестициям и развитию Республики Казахстан от 26 июля 2017 года № 504 (зарегистрирован в Реестре государственной регистрации нормативных правовых актов за № 15577) и пунктом 1 Правила VI/4 приложения к Международной конвенции о подготовке и дипломировании моряков и несении вахты, 1978 года, с поправками</w:t>
      </w:r>
    </w:p>
    <w:bookmarkEnd w:id="116"/>
    <w:bookmarkStart w:name="z143" w:id="117"/>
    <w:p>
      <w:pPr>
        <w:spacing w:after="0"/>
        <w:ind w:left="0"/>
        <w:jc w:val="both"/>
      </w:pPr>
      <w:r>
        <w:rPr>
          <w:rFonts w:ascii="Times New Roman"/>
          <w:b w:val="false"/>
          <w:i w:val="false"/>
          <w:color w:val="000000"/>
          <w:sz w:val="28"/>
        </w:rPr>
        <w:t>
      ______________________________________________________________________</w:t>
      </w:r>
      <w:r>
        <w:br/>
      </w:r>
      <w:r>
        <w:rPr>
          <w:rFonts w:ascii="Times New Roman"/>
          <w:b w:val="false"/>
          <w:i w:val="false"/>
          <w:color w:val="000000"/>
          <w:sz w:val="28"/>
        </w:rPr>
        <w:t xml:space="preserve">       (наименование, адрес, контактные данные организации образования (морского</w:t>
      </w:r>
      <w:r>
        <w:br/>
      </w:r>
      <w:r>
        <w:rPr>
          <w:rFonts w:ascii="Times New Roman"/>
          <w:b w:val="false"/>
          <w:i w:val="false"/>
          <w:color w:val="000000"/>
          <w:sz w:val="28"/>
        </w:rPr>
        <w:t xml:space="preserve">       учебно-тренажерного центра), проводившего подготовку)</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22"/>
        <w:gridCol w:w="6378"/>
      </w:tblGrid>
      <w:tr>
        <w:trPr>
          <w:trHeight w:val="30" w:hRule="atLeast"/>
        </w:trPr>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08300" cy="162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908300" cy="1625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"___" ____________ 20 __ г.</w:t>
            </w:r>
            <w:r>
              <w:br/>
            </w:r>
            <w:r>
              <w:rPr>
                <w:rFonts w:ascii="Times New Roman"/>
                <w:b w:val="false"/>
                <w:i w:val="false"/>
                <w:color w:val="000000"/>
                <w:sz w:val="20"/>
              </w:rPr>
              <w:t>Действителен до "___" _________ 20 __ г.</w:t>
            </w:r>
          </w:p>
        </w:tc>
      </w:tr>
      <w:tr>
        <w:trPr>
          <w:trHeight w:val="30" w:hRule="atLeast"/>
        </w:trPr>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(при наличии)</w:t>
            </w:r>
          </w:p>
        </w:tc>
        <w:tc>
          <w:tcPr>
            <w:tcW w:w="6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организации образования</w:t>
            </w:r>
            <w:r>
              <w:br/>
            </w:r>
            <w:r>
              <w:rPr>
                <w:rFonts w:ascii="Times New Roman"/>
                <w:b w:val="false"/>
                <w:i w:val="false"/>
                <w:color w:val="000000"/>
                <w:sz w:val="20"/>
              </w:rPr>
              <w:t>(морского учебно-тренажерного центра)</w:t>
            </w:r>
            <w:r>
              <w:br/>
            </w:r>
            <w:r>
              <w:rPr>
                <w:rFonts w:ascii="Times New Roman"/>
                <w:b w:val="false"/>
                <w:i w:val="false"/>
                <w:color w:val="000000"/>
                <w:sz w:val="20"/>
              </w:rPr>
              <w:t>_____________________________________</w:t>
            </w:r>
            <w:r>
              <w:br/>
            </w:r>
            <w:r>
              <w:rPr>
                <w:rFonts w:ascii="Times New Roman"/>
                <w:b w:val="false"/>
                <w:i w:val="false"/>
                <w:color w:val="000000"/>
                <w:sz w:val="20"/>
              </w:rPr>
              <w:t>Ф.И.О. (при его наличии) (подпись)</w:t>
            </w:r>
          </w:p>
        </w:tc>
      </w:tr>
    </w:tbl>
    <w:bookmarkStart w:name="z144" w:id="118"/>
    <w:p>
      <w:pPr>
        <w:spacing w:after="0"/>
        <w:ind w:left="0"/>
        <w:jc w:val="both"/>
      </w:pPr>
      <w:r>
        <w:rPr>
          <w:rFonts w:ascii="Times New Roman"/>
          <w:b w:val="false"/>
          <w:i w:val="false"/>
          <w:color w:val="000000"/>
          <w:sz w:val="28"/>
        </w:rPr>
        <w:t>
      Дата рождения владельца свидетельства ______________</w:t>
      </w:r>
      <w:r>
        <w:br/>
      </w:r>
      <w:r>
        <w:rPr>
          <w:rFonts w:ascii="Times New Roman"/>
          <w:b w:val="false"/>
          <w:i w:val="false"/>
          <w:color w:val="000000"/>
          <w:sz w:val="28"/>
        </w:rPr>
        <w:t xml:space="preserve">       Подпись владельца свидетельства ___________________</w:t>
      </w:r>
      <w:r>
        <w:br/>
      </w:r>
      <w:r>
        <w:rPr>
          <w:rFonts w:ascii="Times New Roman"/>
          <w:b w:val="false"/>
          <w:i w:val="false"/>
          <w:color w:val="000000"/>
          <w:sz w:val="28"/>
        </w:rPr>
        <w:t xml:space="preserve">       Подлинник настоящего свидетельства должен, в соответствии с пунктом 11 Правила</w:t>
      </w:r>
      <w:r>
        <w:br/>
      </w:r>
      <w:r>
        <w:rPr>
          <w:rFonts w:ascii="Times New Roman"/>
          <w:b w:val="false"/>
          <w:i w:val="false"/>
          <w:color w:val="000000"/>
          <w:sz w:val="28"/>
        </w:rPr>
        <w:t xml:space="preserve">       I/2 вышеуказанной Конвенции, находиться на судне, пока на нем работает его</w:t>
      </w:r>
      <w:r>
        <w:br/>
      </w:r>
      <w:r>
        <w:rPr>
          <w:rFonts w:ascii="Times New Roman"/>
          <w:b w:val="false"/>
          <w:i w:val="false"/>
          <w:color w:val="000000"/>
          <w:sz w:val="28"/>
        </w:rPr>
        <w:t xml:space="preserve">       владелец </w:t>
      </w:r>
      <w:r>
        <w:br/>
      </w:r>
      <w:r>
        <w:rPr>
          <w:rFonts w:ascii="Times New Roman"/>
          <w:b w:val="false"/>
          <w:i w:val="false"/>
          <w:color w:val="000000"/>
          <w:sz w:val="28"/>
        </w:rPr>
        <w:t xml:space="preserve">       Вопросы касательно данного свидетельства направляются в орган выдачи по</w:t>
      </w:r>
      <w:r>
        <w:br/>
      </w:r>
      <w:r>
        <w:rPr>
          <w:rFonts w:ascii="Times New Roman"/>
          <w:b w:val="false"/>
          <w:i w:val="false"/>
          <w:color w:val="000000"/>
          <w:sz w:val="28"/>
        </w:rPr>
        <w:t xml:space="preserve">       вышеуказанному адресу</w:t>
      </w:r>
    </w:p>
    <w:bookmarkEnd w:id="1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Оборотная сторона</w:t>
            </w:r>
          </w:p>
        </w:tc>
      </w:tr>
    </w:tbl>
    <w:bookmarkStart w:name="z146" w:id="119"/>
    <w:p>
      <w:pPr>
        <w:spacing w:after="0"/>
        <w:ind w:left="0"/>
        <w:jc w:val="both"/>
      </w:pPr>
      <w:r>
        <w:rPr>
          <w:rFonts w:ascii="Times New Roman"/>
          <w:b w:val="false"/>
          <w:i w:val="false"/>
          <w:color w:val="000000"/>
          <w:sz w:val="28"/>
        </w:rPr>
        <w:t>
      THE REPUBLIC OF KAZAKHSTAN</w:t>
      </w:r>
    </w:p>
    <w:bookmarkEnd w:id="119"/>
    <w:bookmarkStart w:name="z147" w:id="120"/>
    <w:p>
      <w:pPr>
        <w:spacing w:after="0"/>
        <w:ind w:left="0"/>
        <w:jc w:val="both"/>
      </w:pPr>
      <w:r>
        <w:rPr>
          <w:rFonts w:ascii="Times New Roman"/>
          <w:b w:val="false"/>
          <w:i w:val="false"/>
          <w:color w:val="000000"/>
          <w:sz w:val="28"/>
        </w:rPr>
        <w:t>
      National emblem of the Republic of Kazakhstan</w:t>
      </w:r>
    </w:p>
    <w:bookmarkEnd w:id="120"/>
    <w:bookmarkStart w:name="z148" w:id="121"/>
    <w:p>
      <w:pPr>
        <w:spacing w:after="0"/>
        <w:ind w:left="0"/>
        <w:jc w:val="both"/>
      </w:pPr>
      <w:r>
        <w:rPr>
          <w:rFonts w:ascii="Times New Roman"/>
          <w:b w:val="false"/>
          <w:i w:val="false"/>
          <w:color w:val="000000"/>
          <w:sz w:val="28"/>
        </w:rPr>
        <w:t>
      CERTIFICATE OF PROFICIENCY "Medical First Aid"</w:t>
      </w:r>
      <w:r>
        <w:br/>
      </w:r>
      <w:r>
        <w:rPr>
          <w:rFonts w:ascii="Times New Roman"/>
          <w:b w:val="false"/>
          <w:i w:val="false"/>
          <w:color w:val="000000"/>
          <w:sz w:val="28"/>
        </w:rPr>
        <w:t>№ XXXXXXXX</w:t>
      </w:r>
    </w:p>
    <w:bookmarkEnd w:id="121"/>
    <w:bookmarkStart w:name="z149" w:id="122"/>
    <w:p>
      <w:pPr>
        <w:spacing w:after="0"/>
        <w:ind w:left="0"/>
        <w:jc w:val="both"/>
      </w:pPr>
      <w:r>
        <w:rPr>
          <w:rFonts w:ascii="Times New Roman"/>
          <w:b w:val="false"/>
          <w:i w:val="false"/>
          <w:color w:val="000000"/>
          <w:sz w:val="28"/>
        </w:rPr>
        <w:t>
      This is to confirm, that</w:t>
      </w:r>
      <w:r>
        <w:br/>
      </w:r>
      <w:r>
        <w:rPr>
          <w:rFonts w:ascii="Times New Roman"/>
          <w:b w:val="false"/>
          <w:i w:val="false"/>
          <w:color w:val="000000"/>
          <w:sz w:val="28"/>
        </w:rPr>
        <w:t>_____________________________________________</w:t>
      </w:r>
      <w:r>
        <w:br/>
      </w:r>
      <w:r>
        <w:rPr>
          <w:rFonts w:ascii="Times New Roman"/>
          <w:b w:val="false"/>
          <w:i w:val="false"/>
          <w:color w:val="000000"/>
          <w:sz w:val="28"/>
        </w:rPr>
        <w:t>(Family Name, First Name, Middle Name) (if given)</w:t>
      </w:r>
    </w:p>
    <w:bookmarkEnd w:id="122"/>
    <w:bookmarkStart w:name="z150" w:id="123"/>
    <w:p>
      <w:pPr>
        <w:spacing w:after="0"/>
        <w:ind w:left="0"/>
        <w:jc w:val="both"/>
      </w:pPr>
      <w:r>
        <w:rPr>
          <w:rFonts w:ascii="Times New Roman"/>
          <w:b w:val="false"/>
          <w:i w:val="false"/>
          <w:color w:val="000000"/>
          <w:sz w:val="28"/>
        </w:rPr>
        <w:t>
      has successfully completed a program of training in accordance with Regulations on the certification of the seafarers approved by the order of Minister of Investment and Development of the Republic of Kazakhstan dated July 26, 2017 ref. # 504 (enlisted in the Register on state registration of the regulatory acts ref. # 15577) and the requirements laid down in Regulation VI/4, paragraph 1 of the Annex to the International Convention on Standards of Training, Certification and Watchkeeping for Seafarers 1978, as amended</w:t>
      </w:r>
    </w:p>
    <w:bookmarkEnd w:id="123"/>
    <w:bookmarkStart w:name="z151" w:id="124"/>
    <w:p>
      <w:pPr>
        <w:spacing w:after="0"/>
        <w:ind w:left="0"/>
        <w:jc w:val="both"/>
      </w:pPr>
      <w:r>
        <w:rPr>
          <w:rFonts w:ascii="Times New Roman"/>
          <w:b w:val="false"/>
          <w:i w:val="false"/>
          <w:color w:val="000000"/>
          <w:sz w:val="28"/>
        </w:rPr>
        <w:t>
      ___________________________________________________________</w:t>
      </w:r>
      <w:r>
        <w:br/>
      </w:r>
      <w:r>
        <w:rPr>
          <w:rFonts w:ascii="Times New Roman"/>
          <w:b w:val="false"/>
          <w:i w:val="false"/>
          <w:color w:val="000000"/>
          <w:sz w:val="28"/>
        </w:rPr>
        <w:t xml:space="preserve">             (name, address, contact details of the training institute (center)</w:t>
      </w:r>
    </w:p>
    <w:bookmarkEnd w:id="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59"/>
        <w:gridCol w:w="8141"/>
      </w:tblGrid>
      <w:tr>
        <w:trPr>
          <w:trHeight w:val="30" w:hRule="atLeast"/>
        </w:trPr>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73300" cy="140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273300" cy="140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issue "____" _________ 20___</w:t>
            </w:r>
            <w:r>
              <w:br/>
            </w:r>
            <w:r>
              <w:rPr>
                <w:rFonts w:ascii="Times New Roman"/>
                <w:b w:val="false"/>
                <w:i w:val="false"/>
                <w:color w:val="000000"/>
                <w:sz w:val="20"/>
              </w:rPr>
              <w:t>Date of expiry "____" ________ 20___</w:t>
            </w:r>
          </w:p>
        </w:tc>
      </w:tr>
      <w:tr>
        <w:trPr>
          <w:trHeight w:val="30" w:hRule="atLeast"/>
        </w:trPr>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Official Seal (if any)</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 of the training institute (center) _______________________</w:t>
            </w:r>
            <w:r>
              <w:br/>
            </w:r>
            <w:r>
              <w:rPr>
                <w:rFonts w:ascii="Times New Roman"/>
                <w:b w:val="false"/>
                <w:i w:val="false"/>
                <w:color w:val="000000"/>
                <w:sz w:val="20"/>
              </w:rPr>
              <w:t xml:space="preserve">                                                          full name (if given) (signature)</w:t>
            </w:r>
          </w:p>
        </w:tc>
      </w:tr>
    </w:tbl>
    <w:bookmarkStart w:name="z152" w:id="125"/>
    <w:p>
      <w:pPr>
        <w:spacing w:after="0"/>
        <w:ind w:left="0"/>
        <w:jc w:val="both"/>
      </w:pPr>
      <w:r>
        <w:rPr>
          <w:rFonts w:ascii="Times New Roman"/>
          <w:b w:val="false"/>
          <w:i w:val="false"/>
          <w:color w:val="000000"/>
          <w:sz w:val="28"/>
        </w:rPr>
        <w:t>
      Date of birth of the holder of the certificate ________________</w:t>
      </w:r>
      <w:r>
        <w:br/>
      </w:r>
      <w:r>
        <w:rPr>
          <w:rFonts w:ascii="Times New Roman"/>
          <w:b w:val="false"/>
          <w:i w:val="false"/>
          <w:color w:val="000000"/>
          <w:sz w:val="28"/>
        </w:rPr>
        <w:t xml:space="preserve">       Signature of the holder of the certificate ________________</w:t>
      </w:r>
      <w:r>
        <w:br/>
      </w:r>
      <w:r>
        <w:rPr>
          <w:rFonts w:ascii="Times New Roman"/>
          <w:b w:val="false"/>
          <w:i w:val="false"/>
          <w:color w:val="000000"/>
          <w:sz w:val="28"/>
        </w:rPr>
        <w:t xml:space="preserve">       The original of this certificate must be kept available in accordance with Regulation I/2</w:t>
      </w:r>
      <w:r>
        <w:br/>
      </w:r>
      <w:r>
        <w:rPr>
          <w:rFonts w:ascii="Times New Roman"/>
          <w:b w:val="false"/>
          <w:i w:val="false"/>
          <w:color w:val="000000"/>
          <w:sz w:val="28"/>
        </w:rPr>
        <w:t xml:space="preserve">       paragraph 11 of the STCW’78 Convention as amended while serving on a ship</w:t>
      </w:r>
      <w:r>
        <w:br/>
      </w:r>
      <w:r>
        <w:rPr>
          <w:rFonts w:ascii="Times New Roman"/>
          <w:b w:val="false"/>
          <w:i w:val="false"/>
          <w:color w:val="000000"/>
          <w:sz w:val="28"/>
        </w:rPr>
        <w:t xml:space="preserve">       Inquiries concerning this certificate should be addressed to the issuing authority at the</w:t>
      </w:r>
      <w:r>
        <w:br/>
      </w:r>
      <w:r>
        <w:rPr>
          <w:rFonts w:ascii="Times New Roman"/>
          <w:b w:val="false"/>
          <w:i w:val="false"/>
          <w:color w:val="000000"/>
          <w:sz w:val="28"/>
        </w:rPr>
        <w:t xml:space="preserve">       address above</w:t>
      </w:r>
    </w:p>
    <w:bookmarkEnd w:id="1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6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Лицевая сторона</w:t>
            </w:r>
          </w:p>
        </w:tc>
      </w:tr>
    </w:tbl>
    <w:bookmarkStart w:name="z155" w:id="126"/>
    <w:p>
      <w:pPr>
        <w:spacing w:after="0"/>
        <w:ind w:left="0"/>
        <w:jc w:val="left"/>
      </w:pPr>
      <w:r>
        <w:rPr>
          <w:rFonts w:ascii="Times New Roman"/>
          <w:b/>
          <w:i w:val="false"/>
          <w:color w:val="000000"/>
        </w:rPr>
        <w:t xml:space="preserve"> РЕСПУБЛИКА КАЗАХСТАН</w:t>
      </w:r>
    </w:p>
    <w:bookmarkEnd w:id="126"/>
    <w:bookmarkStart w:name="z156" w:id="127"/>
    <w:p>
      <w:pPr>
        <w:spacing w:after="0"/>
        <w:ind w:left="0"/>
        <w:jc w:val="both"/>
      </w:pPr>
      <w:r>
        <w:rPr>
          <w:rFonts w:ascii="Times New Roman"/>
          <w:b w:val="false"/>
          <w:i w:val="false"/>
          <w:color w:val="000000"/>
          <w:sz w:val="28"/>
        </w:rPr>
        <w:t>
      Герб Республики Казахстан</w:t>
      </w:r>
    </w:p>
    <w:bookmarkEnd w:id="127"/>
    <w:bookmarkStart w:name="z157" w:id="128"/>
    <w:p>
      <w:pPr>
        <w:spacing w:after="0"/>
        <w:ind w:left="0"/>
        <w:jc w:val="both"/>
      </w:pPr>
      <w:r>
        <w:rPr>
          <w:rFonts w:ascii="Times New Roman"/>
          <w:b w:val="false"/>
          <w:i w:val="false"/>
          <w:color w:val="000000"/>
          <w:sz w:val="28"/>
        </w:rPr>
        <w:t>
      СВИДЕТЕЛЬСТВО</w:t>
      </w:r>
      <w:r>
        <w:br/>
      </w:r>
      <w:r>
        <w:rPr>
          <w:rFonts w:ascii="Times New Roman"/>
          <w:b w:val="false"/>
          <w:i w:val="false"/>
          <w:color w:val="000000"/>
          <w:sz w:val="28"/>
        </w:rPr>
        <w:t>"Медицинский уход" № ХХХХХХХХ</w:t>
      </w:r>
    </w:p>
    <w:bookmarkEnd w:id="128"/>
    <w:bookmarkStart w:name="z158" w:id="129"/>
    <w:p>
      <w:pPr>
        <w:spacing w:after="0"/>
        <w:ind w:left="0"/>
        <w:jc w:val="both"/>
      </w:pPr>
      <w:r>
        <w:rPr>
          <w:rFonts w:ascii="Times New Roman"/>
          <w:b w:val="false"/>
          <w:i w:val="false"/>
          <w:color w:val="000000"/>
          <w:sz w:val="28"/>
        </w:rPr>
        <w:t>
      ____________________________________________________</w:t>
      </w:r>
      <w:r>
        <w:br/>
      </w:r>
      <w:r>
        <w:rPr>
          <w:rFonts w:ascii="Times New Roman"/>
          <w:b w:val="false"/>
          <w:i w:val="false"/>
          <w:color w:val="000000"/>
          <w:sz w:val="28"/>
        </w:rPr>
        <w:t>(фамилия, имя, отчество (при его наличии)</w:t>
      </w:r>
    </w:p>
    <w:bookmarkEnd w:id="129"/>
    <w:bookmarkStart w:name="z159" w:id="130"/>
    <w:p>
      <w:pPr>
        <w:spacing w:after="0"/>
        <w:ind w:left="0"/>
        <w:jc w:val="both"/>
      </w:pPr>
      <w:r>
        <w:rPr>
          <w:rFonts w:ascii="Times New Roman"/>
          <w:b w:val="false"/>
          <w:i w:val="false"/>
          <w:color w:val="000000"/>
          <w:sz w:val="28"/>
        </w:rPr>
        <w:t xml:space="preserve">
      успешно прошел курс подготовки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дипломирования моряков, утвержденными приказом Министра по инвестициям и развитию Республики Казахстан от 26 июля 2017 года № 504 (зарегистрирован в Реестре государственной регистрации нормативных правовых актов за № 15577) и пунктом 2 Правила VI/4 приложения к Международной конвенции о подготовке и дипломировании моряков и несении вахты, 1978 года, с поправками</w:t>
      </w:r>
    </w:p>
    <w:bookmarkEnd w:id="130"/>
    <w:bookmarkStart w:name="z160" w:id="131"/>
    <w:p>
      <w:pPr>
        <w:spacing w:after="0"/>
        <w:ind w:left="0"/>
        <w:jc w:val="both"/>
      </w:pP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xml:space="preserve">       (наименование, адрес, контактные данные организации образования (морского</w:t>
      </w:r>
      <w:r>
        <w:br/>
      </w:r>
      <w:r>
        <w:rPr>
          <w:rFonts w:ascii="Times New Roman"/>
          <w:b w:val="false"/>
          <w:i w:val="false"/>
          <w:color w:val="000000"/>
          <w:sz w:val="28"/>
        </w:rPr>
        <w:t xml:space="preserve">             учебно-тренажерного центра), проводившего подготовку)</w:t>
      </w:r>
    </w:p>
    <w:bookmarkEnd w:id="1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56"/>
        <w:gridCol w:w="5544"/>
      </w:tblGrid>
      <w:tr>
        <w:trPr>
          <w:trHeight w:val="30" w:hRule="atLeast"/>
        </w:trPr>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08300" cy="162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908300" cy="1625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"___" ____________ 20 __ г.</w:t>
            </w:r>
            <w:r>
              <w:br/>
            </w:r>
            <w:r>
              <w:rPr>
                <w:rFonts w:ascii="Times New Roman"/>
                <w:b w:val="false"/>
                <w:i w:val="false"/>
                <w:color w:val="000000"/>
                <w:sz w:val="20"/>
              </w:rPr>
              <w:t>Действителен до "___" _________ 20 __ г.</w:t>
            </w:r>
          </w:p>
        </w:tc>
      </w:tr>
      <w:tr>
        <w:trPr>
          <w:trHeight w:val="30" w:hRule="atLeast"/>
        </w:trPr>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(при наличии)</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организации образования</w:t>
            </w:r>
            <w:r>
              <w:br/>
            </w:r>
            <w:r>
              <w:rPr>
                <w:rFonts w:ascii="Times New Roman"/>
                <w:b w:val="false"/>
                <w:i w:val="false"/>
                <w:color w:val="000000"/>
                <w:sz w:val="20"/>
              </w:rPr>
              <w:t>(морского учебно-тренажерного центра)</w:t>
            </w:r>
            <w:r>
              <w:br/>
            </w:r>
            <w:r>
              <w:rPr>
                <w:rFonts w:ascii="Times New Roman"/>
                <w:b w:val="false"/>
                <w:i w:val="false"/>
                <w:color w:val="000000"/>
                <w:sz w:val="20"/>
              </w:rPr>
              <w:t>____________________________</w:t>
            </w:r>
            <w:r>
              <w:br/>
            </w:r>
            <w:r>
              <w:rPr>
                <w:rFonts w:ascii="Times New Roman"/>
                <w:b w:val="false"/>
                <w:i w:val="false"/>
                <w:color w:val="000000"/>
                <w:sz w:val="20"/>
              </w:rPr>
              <w:t>Ф.И.О. (при его наличии) (подпись)</w:t>
            </w:r>
          </w:p>
        </w:tc>
      </w:tr>
    </w:tbl>
    <w:bookmarkStart w:name="z161" w:id="132"/>
    <w:p>
      <w:pPr>
        <w:spacing w:after="0"/>
        <w:ind w:left="0"/>
        <w:jc w:val="both"/>
      </w:pPr>
      <w:r>
        <w:rPr>
          <w:rFonts w:ascii="Times New Roman"/>
          <w:b w:val="false"/>
          <w:i w:val="false"/>
          <w:color w:val="000000"/>
          <w:sz w:val="28"/>
        </w:rPr>
        <w:t>
      Дата рождения владельца свидетельства ______________</w:t>
      </w:r>
      <w:r>
        <w:br/>
      </w:r>
      <w:r>
        <w:rPr>
          <w:rFonts w:ascii="Times New Roman"/>
          <w:b w:val="false"/>
          <w:i w:val="false"/>
          <w:color w:val="000000"/>
          <w:sz w:val="28"/>
        </w:rPr>
        <w:t xml:space="preserve">       Подпись владельца свидетельства ___________________</w:t>
      </w:r>
      <w:r>
        <w:br/>
      </w:r>
      <w:r>
        <w:rPr>
          <w:rFonts w:ascii="Times New Roman"/>
          <w:b w:val="false"/>
          <w:i w:val="false"/>
          <w:color w:val="000000"/>
          <w:sz w:val="28"/>
        </w:rPr>
        <w:t xml:space="preserve">       Подлинник настоящего свидетельства должен, в соответствии с пунктом 11 Правила</w:t>
      </w:r>
      <w:r>
        <w:br/>
      </w:r>
      <w:r>
        <w:rPr>
          <w:rFonts w:ascii="Times New Roman"/>
          <w:b w:val="false"/>
          <w:i w:val="false"/>
          <w:color w:val="000000"/>
          <w:sz w:val="28"/>
        </w:rPr>
        <w:t xml:space="preserve">       I/2 вышеуказанной Конвенции, находиться на судне, пока на нем работает его</w:t>
      </w:r>
      <w:r>
        <w:br/>
      </w:r>
      <w:r>
        <w:rPr>
          <w:rFonts w:ascii="Times New Roman"/>
          <w:b w:val="false"/>
          <w:i w:val="false"/>
          <w:color w:val="000000"/>
          <w:sz w:val="28"/>
        </w:rPr>
        <w:t xml:space="preserve">       владелец</w:t>
      </w:r>
      <w:r>
        <w:br/>
      </w:r>
      <w:r>
        <w:rPr>
          <w:rFonts w:ascii="Times New Roman"/>
          <w:b w:val="false"/>
          <w:i w:val="false"/>
          <w:color w:val="000000"/>
          <w:sz w:val="28"/>
        </w:rPr>
        <w:t xml:space="preserve">       Вопросы касательно данного свидетельства направляются в орган выдачи по</w:t>
      </w:r>
      <w:r>
        <w:br/>
      </w:r>
      <w:r>
        <w:rPr>
          <w:rFonts w:ascii="Times New Roman"/>
          <w:b w:val="false"/>
          <w:i w:val="false"/>
          <w:color w:val="000000"/>
          <w:sz w:val="28"/>
        </w:rPr>
        <w:t xml:space="preserve">       вышеуказанному адресу</w:t>
      </w:r>
    </w:p>
    <w:bookmarkEnd w:id="1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Оборотная сторона</w:t>
            </w:r>
          </w:p>
        </w:tc>
      </w:tr>
    </w:tbl>
    <w:bookmarkStart w:name="z163" w:id="133"/>
    <w:p>
      <w:pPr>
        <w:spacing w:after="0"/>
        <w:ind w:left="0"/>
        <w:jc w:val="left"/>
      </w:pPr>
      <w:r>
        <w:rPr>
          <w:rFonts w:ascii="Times New Roman"/>
          <w:b/>
          <w:i w:val="false"/>
          <w:color w:val="000000"/>
        </w:rPr>
        <w:t xml:space="preserve"> THE REPUBLIC OF KAZAKHSTAN</w:t>
      </w:r>
    </w:p>
    <w:bookmarkEnd w:id="133"/>
    <w:bookmarkStart w:name="z164" w:id="134"/>
    <w:p>
      <w:pPr>
        <w:spacing w:after="0"/>
        <w:ind w:left="0"/>
        <w:jc w:val="both"/>
      </w:pPr>
      <w:r>
        <w:rPr>
          <w:rFonts w:ascii="Times New Roman"/>
          <w:b w:val="false"/>
          <w:i w:val="false"/>
          <w:color w:val="000000"/>
          <w:sz w:val="28"/>
        </w:rPr>
        <w:t>
      National emblem of the Republic of Kazakhstan</w:t>
      </w:r>
    </w:p>
    <w:bookmarkEnd w:id="134"/>
    <w:bookmarkStart w:name="z165" w:id="135"/>
    <w:p>
      <w:pPr>
        <w:spacing w:after="0"/>
        <w:ind w:left="0"/>
        <w:jc w:val="both"/>
      </w:pPr>
      <w:r>
        <w:rPr>
          <w:rFonts w:ascii="Times New Roman"/>
          <w:b w:val="false"/>
          <w:i w:val="false"/>
          <w:color w:val="000000"/>
          <w:sz w:val="28"/>
        </w:rPr>
        <w:t>
      CERTIFICATE OF PROFICIENCY "Medical Care"</w:t>
      </w:r>
      <w:r>
        <w:br/>
      </w:r>
      <w:r>
        <w:rPr>
          <w:rFonts w:ascii="Times New Roman"/>
          <w:b w:val="false"/>
          <w:i w:val="false"/>
          <w:color w:val="000000"/>
          <w:sz w:val="28"/>
        </w:rPr>
        <w:t>№ XXXXXXXX</w:t>
      </w:r>
    </w:p>
    <w:bookmarkEnd w:id="135"/>
    <w:bookmarkStart w:name="z166" w:id="136"/>
    <w:p>
      <w:pPr>
        <w:spacing w:after="0"/>
        <w:ind w:left="0"/>
        <w:jc w:val="both"/>
      </w:pPr>
      <w:r>
        <w:rPr>
          <w:rFonts w:ascii="Times New Roman"/>
          <w:b w:val="false"/>
          <w:i w:val="false"/>
          <w:color w:val="000000"/>
          <w:sz w:val="28"/>
        </w:rPr>
        <w:t>
      This is to confirm, that</w:t>
      </w:r>
      <w:r>
        <w:br/>
      </w:r>
      <w:r>
        <w:rPr>
          <w:rFonts w:ascii="Times New Roman"/>
          <w:b w:val="false"/>
          <w:i w:val="false"/>
          <w:color w:val="000000"/>
          <w:sz w:val="28"/>
        </w:rPr>
        <w:t>_____________________________________________</w:t>
      </w:r>
      <w:r>
        <w:br/>
      </w:r>
      <w:r>
        <w:rPr>
          <w:rFonts w:ascii="Times New Roman"/>
          <w:b w:val="false"/>
          <w:i w:val="false"/>
          <w:color w:val="000000"/>
          <w:sz w:val="28"/>
        </w:rPr>
        <w:t>(Family Name, First Name, Middle Name) (in given)</w:t>
      </w:r>
    </w:p>
    <w:bookmarkEnd w:id="136"/>
    <w:bookmarkStart w:name="z167" w:id="137"/>
    <w:p>
      <w:pPr>
        <w:spacing w:after="0"/>
        <w:ind w:left="0"/>
        <w:jc w:val="both"/>
      </w:pPr>
      <w:r>
        <w:rPr>
          <w:rFonts w:ascii="Times New Roman"/>
          <w:b w:val="false"/>
          <w:i w:val="false"/>
          <w:color w:val="000000"/>
          <w:sz w:val="28"/>
        </w:rPr>
        <w:t>
      has successfully completed a program of training in accordance with Regulations on the certification of the seafarers approved by the order of Minister of Investment and Development of the Republic of Kazakhstan dated July 26, 2017 ref. # 504 (enlisted in the Register on state registration of the regulatory acts ref. # 15577) and the requirements laid down in Regulation VI/4, paragraph 2 of the Annex to the International Convention on Standards of Training, Certification and Watchkeeping for Seafarers 1978, as amended</w:t>
      </w:r>
    </w:p>
    <w:bookmarkEnd w:id="137"/>
    <w:bookmarkStart w:name="z168" w:id="138"/>
    <w:p>
      <w:pPr>
        <w:spacing w:after="0"/>
        <w:ind w:left="0"/>
        <w:jc w:val="both"/>
      </w:pP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xml:space="preserve">             (name, address, contact details of the training institute (center)</w:t>
      </w:r>
    </w:p>
    <w:bookmarkEnd w:id="1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59"/>
        <w:gridCol w:w="8141"/>
      </w:tblGrid>
      <w:tr>
        <w:trPr>
          <w:trHeight w:val="30" w:hRule="atLeast"/>
        </w:trPr>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73300" cy="140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273300" cy="140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issue "____" _________ 20___</w:t>
            </w:r>
            <w:r>
              <w:br/>
            </w:r>
            <w:r>
              <w:rPr>
                <w:rFonts w:ascii="Times New Roman"/>
                <w:b w:val="false"/>
                <w:i w:val="false"/>
                <w:color w:val="000000"/>
                <w:sz w:val="20"/>
              </w:rPr>
              <w:t>Date of expiry "____" ________ 20___</w:t>
            </w:r>
          </w:p>
        </w:tc>
      </w:tr>
      <w:tr>
        <w:trPr>
          <w:trHeight w:val="30" w:hRule="atLeast"/>
        </w:trPr>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Official Seal (if any)</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 of the training institute (center) _______________________</w:t>
            </w:r>
            <w:r>
              <w:br/>
            </w:r>
            <w:r>
              <w:rPr>
                <w:rFonts w:ascii="Times New Roman"/>
                <w:b w:val="false"/>
                <w:i w:val="false"/>
                <w:color w:val="000000"/>
                <w:sz w:val="20"/>
              </w:rPr>
              <w:t xml:space="preserve">                                                          full name (if given) (signature)</w:t>
            </w:r>
          </w:p>
        </w:tc>
      </w:tr>
    </w:tbl>
    <w:bookmarkStart w:name="z169" w:id="139"/>
    <w:p>
      <w:pPr>
        <w:spacing w:after="0"/>
        <w:ind w:left="0"/>
        <w:jc w:val="both"/>
      </w:pPr>
      <w:r>
        <w:rPr>
          <w:rFonts w:ascii="Times New Roman"/>
          <w:b w:val="false"/>
          <w:i w:val="false"/>
          <w:color w:val="000000"/>
          <w:sz w:val="28"/>
        </w:rPr>
        <w:t>
      Date of birth of the holder of the certificate ________________</w:t>
      </w:r>
      <w:r>
        <w:br/>
      </w:r>
      <w:r>
        <w:rPr>
          <w:rFonts w:ascii="Times New Roman"/>
          <w:b w:val="false"/>
          <w:i w:val="false"/>
          <w:color w:val="000000"/>
          <w:sz w:val="28"/>
        </w:rPr>
        <w:t xml:space="preserve">       Signature of the holder of the certificate ________________</w:t>
      </w:r>
      <w:r>
        <w:br/>
      </w:r>
      <w:r>
        <w:rPr>
          <w:rFonts w:ascii="Times New Roman"/>
          <w:b w:val="false"/>
          <w:i w:val="false"/>
          <w:color w:val="000000"/>
          <w:sz w:val="28"/>
        </w:rPr>
        <w:t xml:space="preserve">       The original of this certificate must be kept available in accordance with Regulation I/2</w:t>
      </w:r>
      <w:r>
        <w:br/>
      </w:r>
      <w:r>
        <w:rPr>
          <w:rFonts w:ascii="Times New Roman"/>
          <w:b w:val="false"/>
          <w:i w:val="false"/>
          <w:color w:val="000000"/>
          <w:sz w:val="28"/>
        </w:rPr>
        <w:t xml:space="preserve">       paragraph 11 of the STCW’78 Convention as amended while serving on a ship</w:t>
      </w:r>
      <w:r>
        <w:br/>
      </w:r>
      <w:r>
        <w:rPr>
          <w:rFonts w:ascii="Times New Roman"/>
          <w:b w:val="false"/>
          <w:i w:val="false"/>
          <w:color w:val="000000"/>
          <w:sz w:val="28"/>
        </w:rPr>
        <w:t xml:space="preserve">       Inquiries concerning this certificate should be addressed to the issuing authority at the</w:t>
      </w:r>
      <w:r>
        <w:br/>
      </w:r>
      <w:r>
        <w:rPr>
          <w:rFonts w:ascii="Times New Roman"/>
          <w:b w:val="false"/>
          <w:i w:val="false"/>
          <w:color w:val="000000"/>
          <w:sz w:val="28"/>
        </w:rPr>
        <w:t xml:space="preserve">       address above</w:t>
      </w:r>
    </w:p>
    <w:bookmarkEnd w:id="1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Лицевая сторона</w:t>
            </w:r>
          </w:p>
        </w:tc>
      </w:tr>
    </w:tbl>
    <w:bookmarkStart w:name="z172" w:id="140"/>
    <w:p>
      <w:pPr>
        <w:spacing w:after="0"/>
        <w:ind w:left="0"/>
        <w:jc w:val="left"/>
      </w:pPr>
      <w:r>
        <w:rPr>
          <w:rFonts w:ascii="Times New Roman"/>
          <w:b/>
          <w:i w:val="false"/>
          <w:color w:val="000000"/>
        </w:rPr>
        <w:t xml:space="preserve"> РЕСПУБЛИКА КАЗАХСТАН</w:t>
      </w:r>
    </w:p>
    <w:bookmarkEnd w:id="140"/>
    <w:bookmarkStart w:name="z173" w:id="141"/>
    <w:p>
      <w:pPr>
        <w:spacing w:after="0"/>
        <w:ind w:left="0"/>
        <w:jc w:val="both"/>
      </w:pPr>
      <w:r>
        <w:rPr>
          <w:rFonts w:ascii="Times New Roman"/>
          <w:b w:val="false"/>
          <w:i w:val="false"/>
          <w:color w:val="000000"/>
          <w:sz w:val="28"/>
        </w:rPr>
        <w:t>
      Герб Республики Казахстан</w:t>
      </w:r>
    </w:p>
    <w:bookmarkEnd w:id="141"/>
    <w:bookmarkStart w:name="z174" w:id="142"/>
    <w:p>
      <w:pPr>
        <w:spacing w:after="0"/>
        <w:ind w:left="0"/>
        <w:jc w:val="both"/>
      </w:pPr>
      <w:r>
        <w:rPr>
          <w:rFonts w:ascii="Times New Roman"/>
          <w:b w:val="false"/>
          <w:i w:val="false"/>
          <w:color w:val="000000"/>
          <w:sz w:val="28"/>
        </w:rPr>
        <w:t>
      СВИДЕТЕЛЬСТВО</w:t>
      </w:r>
      <w:r>
        <w:br/>
      </w:r>
      <w:r>
        <w:rPr>
          <w:rFonts w:ascii="Times New Roman"/>
          <w:b w:val="false"/>
          <w:i w:val="false"/>
          <w:color w:val="000000"/>
          <w:sz w:val="28"/>
        </w:rPr>
        <w:t>"Подготовка лиц командного состава судна, ответственных за охрану"</w:t>
      </w:r>
      <w:r>
        <w:br/>
      </w:r>
      <w:r>
        <w:rPr>
          <w:rFonts w:ascii="Times New Roman"/>
          <w:b w:val="false"/>
          <w:i w:val="false"/>
          <w:color w:val="000000"/>
          <w:sz w:val="28"/>
        </w:rPr>
        <w:t>№ ХХХХХХХХ</w:t>
      </w:r>
    </w:p>
    <w:bookmarkEnd w:id="142"/>
    <w:bookmarkStart w:name="z175" w:id="143"/>
    <w:p>
      <w:pPr>
        <w:spacing w:after="0"/>
        <w:ind w:left="0"/>
        <w:jc w:val="both"/>
      </w:pPr>
      <w:r>
        <w:rPr>
          <w:rFonts w:ascii="Times New Roman"/>
          <w:b w:val="false"/>
          <w:i w:val="false"/>
          <w:color w:val="000000"/>
          <w:sz w:val="28"/>
        </w:rPr>
        <w:t>
      ____________________________________________________</w:t>
      </w:r>
      <w:r>
        <w:br/>
      </w:r>
      <w:r>
        <w:rPr>
          <w:rFonts w:ascii="Times New Roman"/>
          <w:b w:val="false"/>
          <w:i w:val="false"/>
          <w:color w:val="000000"/>
          <w:sz w:val="28"/>
        </w:rPr>
        <w:t>(фамилия, имя, отчество (при его наличии)</w:t>
      </w:r>
    </w:p>
    <w:bookmarkEnd w:id="143"/>
    <w:bookmarkStart w:name="z176" w:id="144"/>
    <w:p>
      <w:pPr>
        <w:spacing w:after="0"/>
        <w:ind w:left="0"/>
        <w:jc w:val="both"/>
      </w:pPr>
      <w:r>
        <w:rPr>
          <w:rFonts w:ascii="Times New Roman"/>
          <w:b w:val="false"/>
          <w:i w:val="false"/>
          <w:color w:val="000000"/>
          <w:sz w:val="28"/>
        </w:rPr>
        <w:t xml:space="preserve">
      успешно прошел курс подготовки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дипломирования моряков, утвержденными приказом Министра по инвестициям и развитию Республики Казахстан от 26 июля 2017 года № 504 (зарегистрирован в Реестре государственной регистрации нормативных правовых актов за № 15577) и признан надлежащим образом квалифицированным в соответствии с пунктом 1 Правила VI/5 приложения к Международной конвенции о подготовке и дипломировании моряков и несении вахты, 1978 года, с поправками</w:t>
      </w:r>
    </w:p>
    <w:bookmarkEnd w:id="144"/>
    <w:bookmarkStart w:name="z177" w:id="145"/>
    <w:p>
      <w:pPr>
        <w:spacing w:after="0"/>
        <w:ind w:left="0"/>
        <w:jc w:val="both"/>
      </w:pP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xml:space="preserve">       (наименование, адрес, контактные данные организации образования (морского</w:t>
      </w:r>
      <w:r>
        <w:br/>
      </w:r>
      <w:r>
        <w:rPr>
          <w:rFonts w:ascii="Times New Roman"/>
          <w:b w:val="false"/>
          <w:i w:val="false"/>
          <w:color w:val="000000"/>
          <w:sz w:val="28"/>
        </w:rPr>
        <w:t xml:space="preserve">             учебно-тренажерного центра), проводившего подготовку)</w:t>
      </w:r>
    </w:p>
    <w:bookmarkEnd w:id="1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56"/>
        <w:gridCol w:w="5544"/>
      </w:tblGrid>
      <w:tr>
        <w:trPr>
          <w:trHeight w:val="30" w:hRule="atLeast"/>
        </w:trPr>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08300" cy="162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908300" cy="1625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"___" ____________ 20 __ г.</w:t>
            </w:r>
            <w:r>
              <w:br/>
            </w:r>
            <w:r>
              <w:rPr>
                <w:rFonts w:ascii="Times New Roman"/>
                <w:b w:val="false"/>
                <w:i w:val="false"/>
                <w:color w:val="000000"/>
                <w:sz w:val="20"/>
              </w:rPr>
              <w:t>Действителен до "___" _________ 20 __ г.</w:t>
            </w:r>
          </w:p>
        </w:tc>
      </w:tr>
      <w:tr>
        <w:trPr>
          <w:trHeight w:val="30" w:hRule="atLeast"/>
        </w:trPr>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(при наличии)</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организации образования (морского</w:t>
            </w:r>
            <w:r>
              <w:br/>
            </w:r>
            <w:r>
              <w:rPr>
                <w:rFonts w:ascii="Times New Roman"/>
                <w:b w:val="false"/>
                <w:i w:val="false"/>
                <w:color w:val="000000"/>
                <w:sz w:val="20"/>
              </w:rPr>
              <w:t>учебно-тренажерного центра)</w:t>
            </w:r>
            <w:r>
              <w:br/>
            </w:r>
            <w:r>
              <w:rPr>
                <w:rFonts w:ascii="Times New Roman"/>
                <w:b w:val="false"/>
                <w:i w:val="false"/>
                <w:color w:val="000000"/>
                <w:sz w:val="20"/>
              </w:rPr>
              <w:t>____________________________</w:t>
            </w:r>
            <w:r>
              <w:br/>
            </w:r>
            <w:r>
              <w:rPr>
                <w:rFonts w:ascii="Times New Roman"/>
                <w:b w:val="false"/>
                <w:i w:val="false"/>
                <w:color w:val="000000"/>
                <w:sz w:val="20"/>
              </w:rPr>
              <w:t>Ф.И.О. (при его наличии) (подпись)</w:t>
            </w:r>
          </w:p>
        </w:tc>
      </w:tr>
    </w:tbl>
    <w:bookmarkStart w:name="z178" w:id="146"/>
    <w:p>
      <w:pPr>
        <w:spacing w:after="0"/>
        <w:ind w:left="0"/>
        <w:jc w:val="both"/>
      </w:pPr>
      <w:r>
        <w:rPr>
          <w:rFonts w:ascii="Times New Roman"/>
          <w:b w:val="false"/>
          <w:i w:val="false"/>
          <w:color w:val="000000"/>
          <w:sz w:val="28"/>
        </w:rPr>
        <w:t>
      Дата рождения владельца свидетельства ______________</w:t>
      </w:r>
      <w:r>
        <w:br/>
      </w:r>
      <w:r>
        <w:rPr>
          <w:rFonts w:ascii="Times New Roman"/>
          <w:b w:val="false"/>
          <w:i w:val="false"/>
          <w:color w:val="000000"/>
          <w:sz w:val="28"/>
        </w:rPr>
        <w:t xml:space="preserve">       Подпись владельца свидетельства ___________________</w:t>
      </w:r>
      <w:r>
        <w:br/>
      </w:r>
      <w:r>
        <w:rPr>
          <w:rFonts w:ascii="Times New Roman"/>
          <w:b w:val="false"/>
          <w:i w:val="false"/>
          <w:color w:val="000000"/>
          <w:sz w:val="28"/>
        </w:rPr>
        <w:t xml:space="preserve">       Подлинник настоящего свидетельства должен, в соответствии с пунктом 11 Правила</w:t>
      </w:r>
      <w:r>
        <w:br/>
      </w:r>
      <w:r>
        <w:rPr>
          <w:rFonts w:ascii="Times New Roman"/>
          <w:b w:val="false"/>
          <w:i w:val="false"/>
          <w:color w:val="000000"/>
          <w:sz w:val="28"/>
        </w:rPr>
        <w:t xml:space="preserve">       I/2 вышеуказанной Конвенции, находиться на судне, пока на нем работает его</w:t>
      </w:r>
      <w:r>
        <w:br/>
      </w:r>
      <w:r>
        <w:rPr>
          <w:rFonts w:ascii="Times New Roman"/>
          <w:b w:val="false"/>
          <w:i w:val="false"/>
          <w:color w:val="000000"/>
          <w:sz w:val="28"/>
        </w:rPr>
        <w:t xml:space="preserve">       владелец</w:t>
      </w:r>
      <w:r>
        <w:br/>
      </w:r>
      <w:r>
        <w:rPr>
          <w:rFonts w:ascii="Times New Roman"/>
          <w:b w:val="false"/>
          <w:i w:val="false"/>
          <w:color w:val="000000"/>
          <w:sz w:val="28"/>
        </w:rPr>
        <w:t xml:space="preserve">       Вопросы касательно данного свидетельства направляются в орган выдачи по</w:t>
      </w:r>
      <w:r>
        <w:br/>
      </w:r>
      <w:r>
        <w:rPr>
          <w:rFonts w:ascii="Times New Roman"/>
          <w:b w:val="false"/>
          <w:i w:val="false"/>
          <w:color w:val="000000"/>
          <w:sz w:val="28"/>
        </w:rPr>
        <w:t xml:space="preserve">       вышеуказанному адресу</w:t>
      </w:r>
    </w:p>
    <w:bookmarkEnd w:id="1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Оборотная сторона</w:t>
            </w:r>
          </w:p>
        </w:tc>
      </w:tr>
    </w:tbl>
    <w:bookmarkStart w:name="z180" w:id="147"/>
    <w:p>
      <w:pPr>
        <w:spacing w:after="0"/>
        <w:ind w:left="0"/>
        <w:jc w:val="left"/>
      </w:pPr>
      <w:r>
        <w:rPr>
          <w:rFonts w:ascii="Times New Roman"/>
          <w:b/>
          <w:i w:val="false"/>
          <w:color w:val="000000"/>
        </w:rPr>
        <w:t xml:space="preserve"> THE REPUBLIC OF KAZAKHSTAN</w:t>
      </w:r>
    </w:p>
    <w:bookmarkEnd w:id="147"/>
    <w:bookmarkStart w:name="z181" w:id="148"/>
    <w:p>
      <w:pPr>
        <w:spacing w:after="0"/>
        <w:ind w:left="0"/>
        <w:jc w:val="both"/>
      </w:pPr>
      <w:r>
        <w:rPr>
          <w:rFonts w:ascii="Times New Roman"/>
          <w:b w:val="false"/>
          <w:i w:val="false"/>
          <w:color w:val="000000"/>
          <w:sz w:val="28"/>
        </w:rPr>
        <w:t>
      National emblem of the Republic of Kazakhstan</w:t>
      </w:r>
    </w:p>
    <w:bookmarkEnd w:id="148"/>
    <w:bookmarkStart w:name="z182" w:id="149"/>
    <w:p>
      <w:pPr>
        <w:spacing w:after="0"/>
        <w:ind w:left="0"/>
        <w:jc w:val="both"/>
      </w:pPr>
      <w:r>
        <w:rPr>
          <w:rFonts w:ascii="Times New Roman"/>
          <w:b w:val="false"/>
          <w:i w:val="false"/>
          <w:color w:val="000000"/>
          <w:sz w:val="28"/>
        </w:rPr>
        <w:t>
      CERTIFICATE OF PROFICIENCY "Ship Security Officer"</w:t>
      </w:r>
      <w:r>
        <w:br/>
      </w:r>
      <w:r>
        <w:rPr>
          <w:rFonts w:ascii="Times New Roman"/>
          <w:b w:val="false"/>
          <w:i w:val="false"/>
          <w:color w:val="000000"/>
          <w:sz w:val="28"/>
        </w:rPr>
        <w:t>№ XXXXXXXX</w:t>
      </w:r>
    </w:p>
    <w:bookmarkEnd w:id="149"/>
    <w:bookmarkStart w:name="z183" w:id="150"/>
    <w:p>
      <w:pPr>
        <w:spacing w:after="0"/>
        <w:ind w:left="0"/>
        <w:jc w:val="both"/>
      </w:pPr>
      <w:r>
        <w:rPr>
          <w:rFonts w:ascii="Times New Roman"/>
          <w:b w:val="false"/>
          <w:i w:val="false"/>
          <w:color w:val="000000"/>
          <w:sz w:val="28"/>
        </w:rPr>
        <w:t>
      This is to confirm, that</w:t>
      </w:r>
      <w:r>
        <w:br/>
      </w:r>
      <w:r>
        <w:rPr>
          <w:rFonts w:ascii="Times New Roman"/>
          <w:b w:val="false"/>
          <w:i w:val="false"/>
          <w:color w:val="000000"/>
          <w:sz w:val="28"/>
        </w:rPr>
        <w:t>_____________________________________________</w:t>
      </w:r>
      <w:r>
        <w:br/>
      </w:r>
      <w:r>
        <w:rPr>
          <w:rFonts w:ascii="Times New Roman"/>
          <w:b w:val="false"/>
          <w:i w:val="false"/>
          <w:color w:val="000000"/>
          <w:sz w:val="28"/>
        </w:rPr>
        <w:t>(Family Name, First Name, Middle Name) (if given)</w:t>
      </w:r>
    </w:p>
    <w:bookmarkEnd w:id="150"/>
    <w:bookmarkStart w:name="z184" w:id="151"/>
    <w:p>
      <w:pPr>
        <w:spacing w:after="0"/>
        <w:ind w:left="0"/>
        <w:jc w:val="both"/>
      </w:pPr>
      <w:r>
        <w:rPr>
          <w:rFonts w:ascii="Times New Roman"/>
          <w:b w:val="false"/>
          <w:i w:val="false"/>
          <w:color w:val="000000"/>
          <w:sz w:val="28"/>
        </w:rPr>
        <w:t>
      has successfully completed a program of training in accordance with Regulations on the certification of the seafarers approved by the order of Minister of Investment and Development of the Republic of Kazakhstan dated July 26, 2017 ref. # 504 (enlisted in the Register on state registration of the regulatory acts ref. # 15577) and found duly qualified in accordance with provisions of Regulation VI/5, paragraph 1 of the Аnnex to the International Convention on Standards of Training, Certification and Watchkeeping for Seafarers 1978, as amended</w:t>
      </w:r>
    </w:p>
    <w:bookmarkEnd w:id="151"/>
    <w:bookmarkStart w:name="z185" w:id="152"/>
    <w:p>
      <w:pPr>
        <w:spacing w:after="0"/>
        <w:ind w:left="0"/>
        <w:jc w:val="both"/>
      </w:pPr>
      <w:r>
        <w:rPr>
          <w:rFonts w:ascii="Times New Roman"/>
          <w:b w:val="false"/>
          <w:i w:val="false"/>
          <w:color w:val="000000"/>
          <w:sz w:val="28"/>
        </w:rPr>
        <w:t>
      ______________________________________________________________</w:t>
      </w:r>
    </w:p>
    <w:bookmarkEnd w:id="152"/>
    <w:bookmarkStart w:name="z186" w:id="153"/>
    <w:p>
      <w:pPr>
        <w:spacing w:after="0"/>
        <w:ind w:left="0"/>
        <w:jc w:val="both"/>
      </w:pPr>
      <w:r>
        <w:rPr>
          <w:rFonts w:ascii="Times New Roman"/>
          <w:b w:val="false"/>
          <w:i w:val="false"/>
          <w:color w:val="000000"/>
          <w:sz w:val="28"/>
        </w:rPr>
        <w:t>
             (name, address, contact details of the training institute (center)</w:t>
      </w:r>
    </w:p>
    <w:bookmarkEnd w:id="1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59"/>
        <w:gridCol w:w="8241"/>
      </w:tblGrid>
      <w:tr>
        <w:trPr>
          <w:trHeight w:val="30" w:hRule="atLeast"/>
        </w:trPr>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73300" cy="140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273300" cy="140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issue "____" _________ 20___</w:t>
            </w:r>
            <w:r>
              <w:br/>
            </w:r>
            <w:r>
              <w:rPr>
                <w:rFonts w:ascii="Times New Roman"/>
                <w:b w:val="false"/>
                <w:i w:val="false"/>
                <w:color w:val="000000"/>
                <w:sz w:val="20"/>
              </w:rPr>
              <w:t>Date of expiry "____" ________ 20___</w:t>
            </w:r>
          </w:p>
        </w:tc>
      </w:tr>
      <w:tr>
        <w:trPr>
          <w:trHeight w:val="30" w:hRule="atLeast"/>
        </w:trPr>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Official Seal (if any)</w:t>
            </w: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 of the training institute (center) _________________________</w:t>
            </w:r>
            <w:r>
              <w:br/>
            </w:r>
            <w:r>
              <w:rPr>
                <w:rFonts w:ascii="Times New Roman"/>
                <w:b w:val="false"/>
                <w:i w:val="false"/>
                <w:color w:val="000000"/>
                <w:sz w:val="20"/>
              </w:rPr>
              <w:t xml:space="preserve">                                                          full name (if given) (signature)</w:t>
            </w:r>
          </w:p>
        </w:tc>
      </w:tr>
    </w:tbl>
    <w:bookmarkStart w:name="z187" w:id="154"/>
    <w:p>
      <w:pPr>
        <w:spacing w:after="0"/>
        <w:ind w:left="0"/>
        <w:jc w:val="both"/>
      </w:pPr>
      <w:r>
        <w:rPr>
          <w:rFonts w:ascii="Times New Roman"/>
          <w:b w:val="false"/>
          <w:i w:val="false"/>
          <w:color w:val="000000"/>
          <w:sz w:val="28"/>
        </w:rPr>
        <w:t>
      Date of birth of the holder of the certificate ________________</w:t>
      </w:r>
      <w:r>
        <w:br/>
      </w:r>
      <w:r>
        <w:rPr>
          <w:rFonts w:ascii="Times New Roman"/>
          <w:b w:val="false"/>
          <w:i w:val="false"/>
          <w:color w:val="000000"/>
          <w:sz w:val="28"/>
        </w:rPr>
        <w:t xml:space="preserve">       Signature of the holder of the certificate ________________</w:t>
      </w:r>
      <w:r>
        <w:br/>
      </w:r>
      <w:r>
        <w:rPr>
          <w:rFonts w:ascii="Times New Roman"/>
          <w:b w:val="false"/>
          <w:i w:val="false"/>
          <w:color w:val="000000"/>
          <w:sz w:val="28"/>
        </w:rPr>
        <w:t xml:space="preserve">       The original of this certificate must be kept available in accordance with Regulation I/2</w:t>
      </w:r>
      <w:r>
        <w:br/>
      </w:r>
      <w:r>
        <w:rPr>
          <w:rFonts w:ascii="Times New Roman"/>
          <w:b w:val="false"/>
          <w:i w:val="false"/>
          <w:color w:val="000000"/>
          <w:sz w:val="28"/>
        </w:rPr>
        <w:t xml:space="preserve">       paragraph 11 of the STCW’78 Convention as amended while serving on a ship</w:t>
      </w:r>
      <w:r>
        <w:br/>
      </w:r>
      <w:r>
        <w:rPr>
          <w:rFonts w:ascii="Times New Roman"/>
          <w:b w:val="false"/>
          <w:i w:val="false"/>
          <w:color w:val="000000"/>
          <w:sz w:val="28"/>
        </w:rPr>
        <w:t xml:space="preserve">       Inquiries concerning this certificate should be addressed to the issuing authority at the</w:t>
      </w:r>
      <w:r>
        <w:br/>
      </w:r>
      <w:r>
        <w:rPr>
          <w:rFonts w:ascii="Times New Roman"/>
          <w:b w:val="false"/>
          <w:i w:val="false"/>
          <w:color w:val="000000"/>
          <w:sz w:val="28"/>
        </w:rPr>
        <w:t xml:space="preserve">       address above</w:t>
      </w:r>
    </w:p>
    <w:bookmarkEnd w:id="1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8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Лицевая сторона</w:t>
            </w:r>
          </w:p>
        </w:tc>
      </w:tr>
    </w:tbl>
    <w:bookmarkStart w:name="z190" w:id="155"/>
    <w:p>
      <w:pPr>
        <w:spacing w:after="0"/>
        <w:ind w:left="0"/>
        <w:jc w:val="left"/>
      </w:pPr>
      <w:r>
        <w:rPr>
          <w:rFonts w:ascii="Times New Roman"/>
          <w:b/>
          <w:i w:val="false"/>
          <w:color w:val="000000"/>
        </w:rPr>
        <w:t xml:space="preserve"> РЕСПУБЛИКА КАЗАХСТАН</w:t>
      </w:r>
    </w:p>
    <w:bookmarkEnd w:id="155"/>
    <w:bookmarkStart w:name="z191" w:id="156"/>
    <w:p>
      <w:pPr>
        <w:spacing w:after="0"/>
        <w:ind w:left="0"/>
        <w:jc w:val="left"/>
      </w:pPr>
      <w:r>
        <w:rPr>
          <w:rFonts w:ascii="Times New Roman"/>
          <w:b/>
          <w:i w:val="false"/>
          <w:color w:val="000000"/>
        </w:rPr>
        <w:t xml:space="preserve"> Герб Республики Казахстан</w:t>
      </w:r>
    </w:p>
    <w:bookmarkEnd w:id="156"/>
    <w:bookmarkStart w:name="z192" w:id="157"/>
    <w:p>
      <w:pPr>
        <w:spacing w:after="0"/>
        <w:ind w:left="0"/>
        <w:jc w:val="both"/>
      </w:pPr>
      <w:r>
        <w:rPr>
          <w:rFonts w:ascii="Times New Roman"/>
          <w:b w:val="false"/>
          <w:i w:val="false"/>
          <w:color w:val="000000"/>
          <w:sz w:val="28"/>
        </w:rPr>
        <w:t>
      СВИДЕТЕЛЬСТВО</w:t>
      </w:r>
      <w:r>
        <w:br/>
      </w:r>
      <w:r>
        <w:rPr>
          <w:rFonts w:ascii="Times New Roman"/>
          <w:b w:val="false"/>
          <w:i w:val="false"/>
          <w:color w:val="000000"/>
          <w:sz w:val="28"/>
        </w:rPr>
        <w:t>"Подготовка в области осведомленности об охране судна"</w:t>
      </w:r>
      <w:r>
        <w:br/>
      </w:r>
      <w:r>
        <w:rPr>
          <w:rFonts w:ascii="Times New Roman"/>
          <w:b w:val="false"/>
          <w:i w:val="false"/>
          <w:color w:val="000000"/>
          <w:sz w:val="28"/>
        </w:rPr>
        <w:t>№ ХХХХХХХХ</w:t>
      </w:r>
    </w:p>
    <w:bookmarkEnd w:id="157"/>
    <w:bookmarkStart w:name="z193" w:id="158"/>
    <w:p>
      <w:pPr>
        <w:spacing w:after="0"/>
        <w:ind w:left="0"/>
        <w:jc w:val="both"/>
      </w:pPr>
      <w:r>
        <w:rPr>
          <w:rFonts w:ascii="Times New Roman"/>
          <w:b w:val="false"/>
          <w:i w:val="false"/>
          <w:color w:val="000000"/>
          <w:sz w:val="28"/>
        </w:rPr>
        <w:t>
      ___________________________________________________________</w:t>
      </w:r>
      <w:r>
        <w:br/>
      </w:r>
      <w:r>
        <w:rPr>
          <w:rFonts w:ascii="Times New Roman"/>
          <w:b w:val="false"/>
          <w:i w:val="false"/>
          <w:color w:val="000000"/>
          <w:sz w:val="28"/>
        </w:rPr>
        <w:t>(фамилия, имя, отчество (при его наличии)</w:t>
      </w:r>
    </w:p>
    <w:bookmarkEnd w:id="158"/>
    <w:bookmarkStart w:name="z194" w:id="159"/>
    <w:p>
      <w:pPr>
        <w:spacing w:after="0"/>
        <w:ind w:left="0"/>
        <w:jc w:val="both"/>
      </w:pPr>
      <w:r>
        <w:rPr>
          <w:rFonts w:ascii="Times New Roman"/>
          <w:b w:val="false"/>
          <w:i w:val="false"/>
          <w:color w:val="000000"/>
          <w:sz w:val="28"/>
        </w:rPr>
        <w:t xml:space="preserve">
      успешно прошел курс подготовки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дипломирования моряков, утвержденными приказом Министра по инвестициям и развитию Республики Казахстан от 26 июля 2017 года № 504 (зарегистрирован в Реестре государственной регистрации нормативных правовых актов за № 15577) и пунктом 1 Правила VI/6 приложения к Международной конвенции о подготовке и дипломировании моряков и несении вахты, 1978 года, с поправками</w:t>
      </w:r>
    </w:p>
    <w:bookmarkEnd w:id="159"/>
    <w:bookmarkStart w:name="z195" w:id="160"/>
    <w:p>
      <w:pPr>
        <w:spacing w:after="0"/>
        <w:ind w:left="0"/>
        <w:jc w:val="both"/>
      </w:pP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xml:space="preserve">       (наименование, адрес, контактные данные организации образования (морского</w:t>
      </w:r>
      <w:r>
        <w:br/>
      </w:r>
      <w:r>
        <w:rPr>
          <w:rFonts w:ascii="Times New Roman"/>
          <w:b w:val="false"/>
          <w:i w:val="false"/>
          <w:color w:val="000000"/>
          <w:sz w:val="28"/>
        </w:rPr>
        <w:t xml:space="preserve">             учебно-тренажерного центра), проводившего подготовку)</w:t>
      </w:r>
    </w:p>
    <w:bookmarkEnd w:id="1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56"/>
        <w:gridCol w:w="5544"/>
      </w:tblGrid>
      <w:tr>
        <w:trPr>
          <w:trHeight w:val="30" w:hRule="atLeast"/>
        </w:trPr>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08300" cy="162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908300" cy="1625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"___" ____________ 20 __ г.</w:t>
            </w:r>
            <w:r>
              <w:br/>
            </w:r>
            <w:r>
              <w:rPr>
                <w:rFonts w:ascii="Times New Roman"/>
                <w:b w:val="false"/>
                <w:i w:val="false"/>
                <w:color w:val="000000"/>
                <w:sz w:val="20"/>
              </w:rPr>
              <w:t>Действителен до "___" _________ 20 __ г.</w:t>
            </w:r>
          </w:p>
        </w:tc>
      </w:tr>
      <w:tr>
        <w:trPr>
          <w:trHeight w:val="30" w:hRule="atLeast"/>
        </w:trPr>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(при наличии)</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организации образования (морского</w:t>
            </w:r>
            <w:r>
              <w:br/>
            </w:r>
            <w:r>
              <w:rPr>
                <w:rFonts w:ascii="Times New Roman"/>
                <w:b w:val="false"/>
                <w:i w:val="false"/>
                <w:color w:val="000000"/>
                <w:sz w:val="20"/>
              </w:rPr>
              <w:t>учебно-тренажерного центра)</w:t>
            </w:r>
            <w:r>
              <w:br/>
            </w:r>
            <w:r>
              <w:rPr>
                <w:rFonts w:ascii="Times New Roman"/>
                <w:b w:val="false"/>
                <w:i w:val="false"/>
                <w:color w:val="000000"/>
                <w:sz w:val="20"/>
              </w:rPr>
              <w:t>____________________________</w:t>
            </w:r>
            <w:r>
              <w:br/>
            </w:r>
            <w:r>
              <w:rPr>
                <w:rFonts w:ascii="Times New Roman"/>
                <w:b w:val="false"/>
                <w:i w:val="false"/>
                <w:color w:val="000000"/>
                <w:sz w:val="20"/>
              </w:rPr>
              <w:t>Ф.И.О. (при его наличии) (подпись)</w:t>
            </w:r>
          </w:p>
        </w:tc>
      </w:tr>
    </w:tbl>
    <w:bookmarkStart w:name="z196" w:id="161"/>
    <w:p>
      <w:pPr>
        <w:spacing w:after="0"/>
        <w:ind w:left="0"/>
        <w:jc w:val="both"/>
      </w:pPr>
      <w:r>
        <w:rPr>
          <w:rFonts w:ascii="Times New Roman"/>
          <w:b w:val="false"/>
          <w:i w:val="false"/>
          <w:color w:val="000000"/>
          <w:sz w:val="28"/>
        </w:rPr>
        <w:t>
      Дата рождения владельца свидетельства ______________</w:t>
      </w:r>
      <w:r>
        <w:br/>
      </w:r>
      <w:r>
        <w:rPr>
          <w:rFonts w:ascii="Times New Roman"/>
          <w:b w:val="false"/>
          <w:i w:val="false"/>
          <w:color w:val="000000"/>
          <w:sz w:val="28"/>
        </w:rPr>
        <w:t xml:space="preserve">       Подпись владельца свидетельства ___________________</w:t>
      </w:r>
      <w:r>
        <w:br/>
      </w:r>
      <w:r>
        <w:rPr>
          <w:rFonts w:ascii="Times New Roman"/>
          <w:b w:val="false"/>
          <w:i w:val="false"/>
          <w:color w:val="000000"/>
          <w:sz w:val="28"/>
        </w:rPr>
        <w:t xml:space="preserve">       Подлинник настоящего свидетельства должен, в соответствии с пунктом 11 Правила</w:t>
      </w:r>
      <w:r>
        <w:br/>
      </w:r>
      <w:r>
        <w:rPr>
          <w:rFonts w:ascii="Times New Roman"/>
          <w:b w:val="false"/>
          <w:i w:val="false"/>
          <w:color w:val="000000"/>
          <w:sz w:val="28"/>
        </w:rPr>
        <w:t xml:space="preserve">       I/2 вышеуказанной Конвенции, находиться на судне, пока на нем работает его</w:t>
      </w:r>
      <w:r>
        <w:br/>
      </w:r>
      <w:r>
        <w:rPr>
          <w:rFonts w:ascii="Times New Roman"/>
          <w:b w:val="false"/>
          <w:i w:val="false"/>
          <w:color w:val="000000"/>
          <w:sz w:val="28"/>
        </w:rPr>
        <w:t xml:space="preserve">       владелец</w:t>
      </w:r>
      <w:r>
        <w:br/>
      </w:r>
      <w:r>
        <w:rPr>
          <w:rFonts w:ascii="Times New Roman"/>
          <w:b w:val="false"/>
          <w:i w:val="false"/>
          <w:color w:val="000000"/>
          <w:sz w:val="28"/>
        </w:rPr>
        <w:t xml:space="preserve">       Вопросы касательно данного свидетельства направляются в орган выдачи по</w:t>
      </w:r>
      <w:r>
        <w:br/>
      </w:r>
      <w:r>
        <w:rPr>
          <w:rFonts w:ascii="Times New Roman"/>
          <w:b w:val="false"/>
          <w:i w:val="false"/>
          <w:color w:val="000000"/>
          <w:sz w:val="28"/>
        </w:rPr>
        <w:t xml:space="preserve">       вышеуказанному адресу</w:t>
      </w:r>
    </w:p>
    <w:bookmarkEnd w:id="1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Оборотная сторона</w:t>
            </w:r>
          </w:p>
        </w:tc>
      </w:tr>
    </w:tbl>
    <w:bookmarkStart w:name="z198" w:id="162"/>
    <w:p>
      <w:pPr>
        <w:spacing w:after="0"/>
        <w:ind w:left="0"/>
        <w:jc w:val="both"/>
      </w:pPr>
      <w:r>
        <w:rPr>
          <w:rFonts w:ascii="Times New Roman"/>
          <w:b w:val="false"/>
          <w:i w:val="false"/>
          <w:color w:val="000000"/>
          <w:sz w:val="28"/>
        </w:rPr>
        <w:t>
      THE REPUBLIC OF KAZAKHSTAN</w:t>
      </w:r>
    </w:p>
    <w:bookmarkEnd w:id="162"/>
    <w:bookmarkStart w:name="z199" w:id="163"/>
    <w:p>
      <w:pPr>
        <w:spacing w:after="0"/>
        <w:ind w:left="0"/>
        <w:jc w:val="both"/>
      </w:pPr>
      <w:r>
        <w:rPr>
          <w:rFonts w:ascii="Times New Roman"/>
          <w:b w:val="false"/>
          <w:i w:val="false"/>
          <w:color w:val="000000"/>
          <w:sz w:val="28"/>
        </w:rPr>
        <w:t>
      National emblem of the Republic of Kazakhstan</w:t>
      </w:r>
    </w:p>
    <w:bookmarkEnd w:id="163"/>
    <w:bookmarkStart w:name="z200" w:id="164"/>
    <w:p>
      <w:pPr>
        <w:spacing w:after="0"/>
        <w:ind w:left="0"/>
        <w:jc w:val="both"/>
      </w:pPr>
      <w:r>
        <w:rPr>
          <w:rFonts w:ascii="Times New Roman"/>
          <w:b w:val="false"/>
          <w:i w:val="false"/>
          <w:color w:val="000000"/>
          <w:sz w:val="28"/>
        </w:rPr>
        <w:t>
      CERTIFICATE OF PROFICIENCY "Security Awareness Training"</w:t>
      </w:r>
      <w:r>
        <w:br/>
      </w:r>
      <w:r>
        <w:rPr>
          <w:rFonts w:ascii="Times New Roman"/>
          <w:b w:val="false"/>
          <w:i w:val="false"/>
          <w:color w:val="000000"/>
          <w:sz w:val="28"/>
        </w:rPr>
        <w:t>№ XXXXXXXX</w:t>
      </w:r>
    </w:p>
    <w:bookmarkEnd w:id="164"/>
    <w:bookmarkStart w:name="z201" w:id="165"/>
    <w:p>
      <w:pPr>
        <w:spacing w:after="0"/>
        <w:ind w:left="0"/>
        <w:jc w:val="both"/>
      </w:pPr>
      <w:r>
        <w:rPr>
          <w:rFonts w:ascii="Times New Roman"/>
          <w:b w:val="false"/>
          <w:i w:val="false"/>
          <w:color w:val="000000"/>
          <w:sz w:val="28"/>
        </w:rPr>
        <w:t>
      This is to confirm, that</w:t>
      </w:r>
      <w:r>
        <w:br/>
      </w:r>
      <w:r>
        <w:rPr>
          <w:rFonts w:ascii="Times New Roman"/>
          <w:b w:val="false"/>
          <w:i w:val="false"/>
          <w:color w:val="000000"/>
          <w:sz w:val="28"/>
        </w:rPr>
        <w:t>_____________________________________________</w:t>
      </w:r>
      <w:r>
        <w:br/>
      </w:r>
      <w:r>
        <w:rPr>
          <w:rFonts w:ascii="Times New Roman"/>
          <w:b w:val="false"/>
          <w:i w:val="false"/>
          <w:color w:val="000000"/>
          <w:sz w:val="28"/>
        </w:rPr>
        <w:t>(Family Name, First Name, Middle Name) (if given)</w:t>
      </w:r>
    </w:p>
    <w:bookmarkEnd w:id="165"/>
    <w:bookmarkStart w:name="z202" w:id="166"/>
    <w:p>
      <w:pPr>
        <w:spacing w:after="0"/>
        <w:ind w:left="0"/>
        <w:jc w:val="both"/>
      </w:pPr>
      <w:r>
        <w:rPr>
          <w:rFonts w:ascii="Times New Roman"/>
          <w:b w:val="false"/>
          <w:i w:val="false"/>
          <w:color w:val="000000"/>
          <w:sz w:val="28"/>
        </w:rPr>
        <w:t>
      has successfully completed a program of training in accordance with Regulations on the certification of the seafarers approved by the order of Minister of Investment and Development of the Republic of Kazakhstan dated July 26, 2017 ref. # 504 (enlisted in the Register on state registration of the regulatory acts ref. # 15577) and the requirements laid down in Regulation VI/6, paragraph 1 of the Annex to the International Convention on Standards of Training, Certification and Watchkeeping for Seafarers 1978, as amended</w:t>
      </w:r>
    </w:p>
    <w:bookmarkEnd w:id="166"/>
    <w:bookmarkStart w:name="z203" w:id="167"/>
    <w:p>
      <w:pPr>
        <w:spacing w:after="0"/>
        <w:ind w:left="0"/>
        <w:jc w:val="both"/>
      </w:pPr>
      <w:r>
        <w:rPr>
          <w:rFonts w:ascii="Times New Roman"/>
          <w:b w:val="false"/>
          <w:i w:val="false"/>
          <w:color w:val="000000"/>
          <w:sz w:val="28"/>
        </w:rPr>
        <w:t>
      ___________________________________________________________</w:t>
      </w:r>
      <w:r>
        <w:br/>
      </w:r>
      <w:r>
        <w:rPr>
          <w:rFonts w:ascii="Times New Roman"/>
          <w:b w:val="false"/>
          <w:i w:val="false"/>
          <w:color w:val="000000"/>
          <w:sz w:val="28"/>
        </w:rPr>
        <w:t xml:space="preserve">             (name, address, contact details of the training institute (center)</w:t>
      </w:r>
    </w:p>
    <w:bookmarkEnd w:id="1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59"/>
        <w:gridCol w:w="8141"/>
      </w:tblGrid>
      <w:tr>
        <w:trPr>
          <w:trHeight w:val="30" w:hRule="atLeast"/>
        </w:trPr>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73300" cy="140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273300" cy="140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issue "____" _________ 20___</w:t>
            </w:r>
            <w:r>
              <w:br/>
            </w:r>
            <w:r>
              <w:rPr>
                <w:rFonts w:ascii="Times New Roman"/>
                <w:b w:val="false"/>
                <w:i w:val="false"/>
                <w:color w:val="000000"/>
                <w:sz w:val="20"/>
              </w:rPr>
              <w:t>Date of expiry "____" ________ 20___</w:t>
            </w:r>
          </w:p>
        </w:tc>
      </w:tr>
      <w:tr>
        <w:trPr>
          <w:trHeight w:val="30" w:hRule="atLeast"/>
        </w:trPr>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Official Seal (if any)</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 of the training institute (center) _______________________</w:t>
            </w:r>
            <w:r>
              <w:br/>
            </w:r>
            <w:r>
              <w:rPr>
                <w:rFonts w:ascii="Times New Roman"/>
                <w:b w:val="false"/>
                <w:i w:val="false"/>
                <w:color w:val="000000"/>
                <w:sz w:val="20"/>
              </w:rPr>
              <w:t xml:space="preserve">                                                         full name (if given) (signature)</w:t>
            </w:r>
          </w:p>
        </w:tc>
      </w:tr>
    </w:tbl>
    <w:bookmarkStart w:name="z204" w:id="168"/>
    <w:p>
      <w:pPr>
        <w:spacing w:after="0"/>
        <w:ind w:left="0"/>
        <w:jc w:val="both"/>
      </w:pPr>
      <w:r>
        <w:rPr>
          <w:rFonts w:ascii="Times New Roman"/>
          <w:b w:val="false"/>
          <w:i w:val="false"/>
          <w:color w:val="000000"/>
          <w:sz w:val="28"/>
        </w:rPr>
        <w:t>
      Date of birth of the holder of the certificate ________________</w:t>
      </w:r>
      <w:r>
        <w:br/>
      </w:r>
      <w:r>
        <w:rPr>
          <w:rFonts w:ascii="Times New Roman"/>
          <w:b w:val="false"/>
          <w:i w:val="false"/>
          <w:color w:val="000000"/>
          <w:sz w:val="28"/>
        </w:rPr>
        <w:t xml:space="preserve">       Signature of the holder of the certificate ________________</w:t>
      </w:r>
      <w:r>
        <w:br/>
      </w:r>
      <w:r>
        <w:rPr>
          <w:rFonts w:ascii="Times New Roman"/>
          <w:b w:val="false"/>
          <w:i w:val="false"/>
          <w:color w:val="000000"/>
          <w:sz w:val="28"/>
        </w:rPr>
        <w:t xml:space="preserve">       The original of this certificate must be kept available in accordance with Regulation I/2</w:t>
      </w:r>
      <w:r>
        <w:br/>
      </w:r>
      <w:r>
        <w:rPr>
          <w:rFonts w:ascii="Times New Roman"/>
          <w:b w:val="false"/>
          <w:i w:val="false"/>
          <w:color w:val="000000"/>
          <w:sz w:val="28"/>
        </w:rPr>
        <w:t xml:space="preserve">       paragraph 11 of the STCW’78 Convention as amended while serving on a ship</w:t>
      </w:r>
      <w:r>
        <w:br/>
      </w:r>
      <w:r>
        <w:rPr>
          <w:rFonts w:ascii="Times New Roman"/>
          <w:b w:val="false"/>
          <w:i w:val="false"/>
          <w:color w:val="000000"/>
          <w:sz w:val="28"/>
        </w:rPr>
        <w:t xml:space="preserve">       Inquiries concerning this certificate should be addressed to the issuing authority at the</w:t>
      </w:r>
      <w:r>
        <w:br/>
      </w:r>
      <w:r>
        <w:rPr>
          <w:rFonts w:ascii="Times New Roman"/>
          <w:b w:val="false"/>
          <w:i w:val="false"/>
          <w:color w:val="000000"/>
          <w:sz w:val="28"/>
        </w:rPr>
        <w:t xml:space="preserve">       address above</w:t>
      </w:r>
    </w:p>
    <w:bookmarkEnd w:id="1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Лицевая сторона</w:t>
            </w:r>
          </w:p>
        </w:tc>
      </w:tr>
    </w:tbl>
    <w:bookmarkStart w:name="z207" w:id="169"/>
    <w:p>
      <w:pPr>
        <w:spacing w:after="0"/>
        <w:ind w:left="0"/>
        <w:jc w:val="left"/>
      </w:pPr>
      <w:r>
        <w:rPr>
          <w:rFonts w:ascii="Times New Roman"/>
          <w:b/>
          <w:i w:val="false"/>
          <w:color w:val="000000"/>
        </w:rPr>
        <w:t xml:space="preserve"> РЕСПУБЛИКА КАЗАХСТАН</w:t>
      </w:r>
    </w:p>
    <w:bookmarkEnd w:id="169"/>
    <w:bookmarkStart w:name="z208" w:id="170"/>
    <w:p>
      <w:pPr>
        <w:spacing w:after="0"/>
        <w:ind w:left="0"/>
        <w:jc w:val="both"/>
      </w:pPr>
      <w:r>
        <w:rPr>
          <w:rFonts w:ascii="Times New Roman"/>
          <w:b w:val="false"/>
          <w:i w:val="false"/>
          <w:color w:val="000000"/>
          <w:sz w:val="28"/>
        </w:rPr>
        <w:t>
      Герб Республики Казахстан</w:t>
      </w:r>
    </w:p>
    <w:bookmarkEnd w:id="170"/>
    <w:bookmarkStart w:name="z209" w:id="171"/>
    <w:p>
      <w:pPr>
        <w:spacing w:after="0"/>
        <w:ind w:left="0"/>
        <w:jc w:val="both"/>
      </w:pPr>
      <w:r>
        <w:rPr>
          <w:rFonts w:ascii="Times New Roman"/>
          <w:b w:val="false"/>
          <w:i w:val="false"/>
          <w:color w:val="000000"/>
          <w:sz w:val="28"/>
        </w:rPr>
        <w:t>
      СВИДЕТЕЛЬСТВО</w:t>
      </w:r>
      <w:r>
        <w:br/>
      </w:r>
      <w:r>
        <w:rPr>
          <w:rFonts w:ascii="Times New Roman"/>
          <w:b w:val="false"/>
          <w:i w:val="false"/>
          <w:color w:val="000000"/>
          <w:sz w:val="28"/>
        </w:rPr>
        <w:t>"Подготовка в области назначенных обязанностей по вопросам охраны"</w:t>
      </w:r>
      <w:r>
        <w:br/>
      </w:r>
      <w:r>
        <w:rPr>
          <w:rFonts w:ascii="Times New Roman"/>
          <w:b w:val="false"/>
          <w:i w:val="false"/>
          <w:color w:val="000000"/>
          <w:sz w:val="28"/>
        </w:rPr>
        <w:t>№ ХХХХХХХХ</w:t>
      </w:r>
    </w:p>
    <w:bookmarkEnd w:id="171"/>
    <w:bookmarkStart w:name="z210" w:id="172"/>
    <w:p>
      <w:pPr>
        <w:spacing w:after="0"/>
        <w:ind w:left="0"/>
        <w:jc w:val="both"/>
      </w:pPr>
      <w:r>
        <w:rPr>
          <w:rFonts w:ascii="Times New Roman"/>
          <w:b w:val="false"/>
          <w:i w:val="false"/>
          <w:color w:val="000000"/>
          <w:sz w:val="28"/>
        </w:rPr>
        <w:t>
      ________________________________________________________</w:t>
      </w:r>
      <w:r>
        <w:br/>
      </w:r>
      <w:r>
        <w:rPr>
          <w:rFonts w:ascii="Times New Roman"/>
          <w:b w:val="false"/>
          <w:i w:val="false"/>
          <w:color w:val="000000"/>
          <w:sz w:val="28"/>
        </w:rPr>
        <w:t>(фамилия, имя, отчество (при его наличии)</w:t>
      </w:r>
    </w:p>
    <w:bookmarkEnd w:id="172"/>
    <w:bookmarkStart w:name="z211" w:id="173"/>
    <w:p>
      <w:pPr>
        <w:spacing w:after="0"/>
        <w:ind w:left="0"/>
        <w:jc w:val="both"/>
      </w:pPr>
      <w:r>
        <w:rPr>
          <w:rFonts w:ascii="Times New Roman"/>
          <w:b w:val="false"/>
          <w:i w:val="false"/>
          <w:color w:val="000000"/>
          <w:sz w:val="28"/>
        </w:rPr>
        <w:t xml:space="preserve">
      успешно прошел курс подготовки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дипломирования моряков, утвержденными приказом Министра по инвестициям и развитию Республики Казахстан от 26 июля 2017 года № 504 (зарегистрирован в Реестре государственной регистрации нормативных правовых актов за № 15577) и пунктом 4 Правила VI/6 приложения к Международной конвенции о подготовке и дипломировании моряков и несении вахты, 1978 года, с поправками</w:t>
      </w:r>
    </w:p>
    <w:bookmarkEnd w:id="173"/>
    <w:bookmarkStart w:name="z212" w:id="174"/>
    <w:p>
      <w:pPr>
        <w:spacing w:after="0"/>
        <w:ind w:left="0"/>
        <w:jc w:val="both"/>
      </w:pPr>
      <w:r>
        <w:rPr>
          <w:rFonts w:ascii="Times New Roman"/>
          <w:b w:val="false"/>
          <w:i w:val="false"/>
          <w:color w:val="000000"/>
          <w:sz w:val="28"/>
        </w:rPr>
        <w:t>
      ______________________________________________________________________</w:t>
      </w:r>
      <w:r>
        <w:br/>
      </w:r>
      <w:r>
        <w:rPr>
          <w:rFonts w:ascii="Times New Roman"/>
          <w:b w:val="false"/>
          <w:i w:val="false"/>
          <w:color w:val="000000"/>
          <w:sz w:val="28"/>
        </w:rPr>
        <w:t xml:space="preserve">       (наименование, адрес, контактные данные организации образования (морского</w:t>
      </w:r>
      <w:r>
        <w:br/>
      </w:r>
      <w:r>
        <w:rPr>
          <w:rFonts w:ascii="Times New Roman"/>
          <w:b w:val="false"/>
          <w:i w:val="false"/>
          <w:color w:val="000000"/>
          <w:sz w:val="28"/>
        </w:rPr>
        <w:t xml:space="preserve">                   учебно-тренажерного центра), проводившего подготовку)</w:t>
      </w:r>
    </w:p>
    <w:bookmarkEnd w:id="1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56"/>
        <w:gridCol w:w="5544"/>
      </w:tblGrid>
      <w:tr>
        <w:trPr>
          <w:trHeight w:val="30" w:hRule="atLeast"/>
        </w:trPr>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08300" cy="162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2908300" cy="1625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"___" ____________ 20 __ г.</w:t>
            </w:r>
            <w:r>
              <w:br/>
            </w:r>
            <w:r>
              <w:rPr>
                <w:rFonts w:ascii="Times New Roman"/>
                <w:b w:val="false"/>
                <w:i w:val="false"/>
                <w:color w:val="000000"/>
                <w:sz w:val="20"/>
              </w:rPr>
              <w:t>Действителен до "___" _________ 20 __ г.</w:t>
            </w:r>
          </w:p>
        </w:tc>
      </w:tr>
      <w:tr>
        <w:trPr>
          <w:trHeight w:val="30" w:hRule="atLeast"/>
        </w:trPr>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(при наличии)</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организации образования (морского</w:t>
            </w:r>
            <w:r>
              <w:br/>
            </w:r>
            <w:r>
              <w:rPr>
                <w:rFonts w:ascii="Times New Roman"/>
                <w:b w:val="false"/>
                <w:i w:val="false"/>
                <w:color w:val="000000"/>
                <w:sz w:val="20"/>
              </w:rPr>
              <w:t>учебно-тренажерного центра)</w:t>
            </w:r>
            <w:r>
              <w:br/>
            </w:r>
            <w:r>
              <w:rPr>
                <w:rFonts w:ascii="Times New Roman"/>
                <w:b w:val="false"/>
                <w:i w:val="false"/>
                <w:color w:val="000000"/>
                <w:sz w:val="20"/>
              </w:rPr>
              <w:t>____________________________</w:t>
            </w:r>
            <w:r>
              <w:br/>
            </w:r>
            <w:r>
              <w:rPr>
                <w:rFonts w:ascii="Times New Roman"/>
                <w:b w:val="false"/>
                <w:i w:val="false"/>
                <w:color w:val="000000"/>
                <w:sz w:val="20"/>
              </w:rPr>
              <w:t>Ф.И.О. (при его наличии) (подпись)</w:t>
            </w:r>
          </w:p>
        </w:tc>
      </w:tr>
    </w:tbl>
    <w:bookmarkStart w:name="z213" w:id="175"/>
    <w:p>
      <w:pPr>
        <w:spacing w:after="0"/>
        <w:ind w:left="0"/>
        <w:jc w:val="both"/>
      </w:pPr>
      <w:r>
        <w:rPr>
          <w:rFonts w:ascii="Times New Roman"/>
          <w:b w:val="false"/>
          <w:i w:val="false"/>
          <w:color w:val="000000"/>
          <w:sz w:val="28"/>
        </w:rPr>
        <w:t>
      Дата рождения владельца свидетельства ______________</w:t>
      </w:r>
      <w:r>
        <w:br/>
      </w:r>
      <w:r>
        <w:rPr>
          <w:rFonts w:ascii="Times New Roman"/>
          <w:b w:val="false"/>
          <w:i w:val="false"/>
          <w:color w:val="000000"/>
          <w:sz w:val="28"/>
        </w:rPr>
        <w:t xml:space="preserve">       Подпись владельца свидетельства ___________________</w:t>
      </w:r>
      <w:r>
        <w:br/>
      </w:r>
      <w:r>
        <w:rPr>
          <w:rFonts w:ascii="Times New Roman"/>
          <w:b w:val="false"/>
          <w:i w:val="false"/>
          <w:color w:val="000000"/>
          <w:sz w:val="28"/>
        </w:rPr>
        <w:t xml:space="preserve">       Подлинник настоящего свидетельства должен, в соответствии с пунктом 11 Правила</w:t>
      </w:r>
      <w:r>
        <w:br/>
      </w:r>
      <w:r>
        <w:rPr>
          <w:rFonts w:ascii="Times New Roman"/>
          <w:b w:val="false"/>
          <w:i w:val="false"/>
          <w:color w:val="000000"/>
          <w:sz w:val="28"/>
        </w:rPr>
        <w:t xml:space="preserve">       I/2 вышеуказанной Конвенции, находиться на судне, пока на нем работает его</w:t>
      </w:r>
      <w:r>
        <w:br/>
      </w:r>
      <w:r>
        <w:rPr>
          <w:rFonts w:ascii="Times New Roman"/>
          <w:b w:val="false"/>
          <w:i w:val="false"/>
          <w:color w:val="000000"/>
          <w:sz w:val="28"/>
        </w:rPr>
        <w:t xml:space="preserve">       владелец</w:t>
      </w:r>
      <w:r>
        <w:br/>
      </w:r>
      <w:r>
        <w:rPr>
          <w:rFonts w:ascii="Times New Roman"/>
          <w:b w:val="false"/>
          <w:i w:val="false"/>
          <w:color w:val="000000"/>
          <w:sz w:val="28"/>
        </w:rPr>
        <w:t xml:space="preserve">       Вопросы касательно данного свидетельства направляются в орган выдачи по</w:t>
      </w:r>
      <w:r>
        <w:br/>
      </w:r>
      <w:r>
        <w:rPr>
          <w:rFonts w:ascii="Times New Roman"/>
          <w:b w:val="false"/>
          <w:i w:val="false"/>
          <w:color w:val="000000"/>
          <w:sz w:val="28"/>
        </w:rPr>
        <w:t xml:space="preserve">       вышеуказанному адресу</w:t>
      </w:r>
    </w:p>
    <w:bookmarkEnd w:id="1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Оборотная сторона</w:t>
            </w:r>
          </w:p>
        </w:tc>
      </w:tr>
    </w:tbl>
    <w:bookmarkStart w:name="z215" w:id="176"/>
    <w:p>
      <w:pPr>
        <w:spacing w:after="0"/>
        <w:ind w:left="0"/>
        <w:jc w:val="left"/>
      </w:pPr>
      <w:r>
        <w:rPr>
          <w:rFonts w:ascii="Times New Roman"/>
          <w:b/>
          <w:i w:val="false"/>
          <w:color w:val="000000"/>
        </w:rPr>
        <w:t xml:space="preserve"> THE REPUBLIC OF KAZAKHSTAN</w:t>
      </w:r>
    </w:p>
    <w:bookmarkEnd w:id="176"/>
    <w:bookmarkStart w:name="z216" w:id="177"/>
    <w:p>
      <w:pPr>
        <w:spacing w:after="0"/>
        <w:ind w:left="0"/>
        <w:jc w:val="both"/>
      </w:pPr>
      <w:r>
        <w:rPr>
          <w:rFonts w:ascii="Times New Roman"/>
          <w:b w:val="false"/>
          <w:i w:val="false"/>
          <w:color w:val="000000"/>
          <w:sz w:val="28"/>
        </w:rPr>
        <w:t>
      National emblem of the Republic of Kazakhstan</w:t>
      </w:r>
    </w:p>
    <w:bookmarkEnd w:id="177"/>
    <w:bookmarkStart w:name="z217" w:id="178"/>
    <w:p>
      <w:pPr>
        <w:spacing w:after="0"/>
        <w:ind w:left="0"/>
        <w:jc w:val="both"/>
      </w:pPr>
      <w:r>
        <w:rPr>
          <w:rFonts w:ascii="Times New Roman"/>
          <w:b w:val="false"/>
          <w:i w:val="false"/>
          <w:color w:val="000000"/>
          <w:sz w:val="28"/>
        </w:rPr>
        <w:t>
      CERTIFICATE OF PROFICIENCY "Security Training for Seafarers with Designated</w:t>
      </w:r>
      <w:r>
        <w:br/>
      </w:r>
      <w:r>
        <w:rPr>
          <w:rFonts w:ascii="Times New Roman"/>
          <w:b w:val="false"/>
          <w:i w:val="false"/>
          <w:color w:val="000000"/>
          <w:sz w:val="28"/>
        </w:rPr>
        <w:t>Security Duties"</w:t>
      </w:r>
      <w:r>
        <w:br/>
      </w:r>
      <w:r>
        <w:rPr>
          <w:rFonts w:ascii="Times New Roman"/>
          <w:b w:val="false"/>
          <w:i w:val="false"/>
          <w:color w:val="000000"/>
          <w:sz w:val="28"/>
        </w:rPr>
        <w:t>№ XXXXXXXX</w:t>
      </w:r>
    </w:p>
    <w:bookmarkEnd w:id="178"/>
    <w:bookmarkStart w:name="z218" w:id="179"/>
    <w:p>
      <w:pPr>
        <w:spacing w:after="0"/>
        <w:ind w:left="0"/>
        <w:jc w:val="both"/>
      </w:pPr>
      <w:r>
        <w:rPr>
          <w:rFonts w:ascii="Times New Roman"/>
          <w:b w:val="false"/>
          <w:i w:val="false"/>
          <w:color w:val="000000"/>
          <w:sz w:val="28"/>
        </w:rPr>
        <w:t>
      This is to confirm, that</w:t>
      </w:r>
      <w:r>
        <w:br/>
      </w:r>
      <w:r>
        <w:rPr>
          <w:rFonts w:ascii="Times New Roman"/>
          <w:b w:val="false"/>
          <w:i w:val="false"/>
          <w:color w:val="000000"/>
          <w:sz w:val="28"/>
        </w:rPr>
        <w:t>_____________________________________________</w:t>
      </w:r>
      <w:r>
        <w:br/>
      </w:r>
      <w:r>
        <w:rPr>
          <w:rFonts w:ascii="Times New Roman"/>
          <w:b w:val="false"/>
          <w:i w:val="false"/>
          <w:color w:val="000000"/>
          <w:sz w:val="28"/>
        </w:rPr>
        <w:t>(Family Name, First Name, Middle Name) (if given)</w:t>
      </w:r>
    </w:p>
    <w:bookmarkEnd w:id="179"/>
    <w:bookmarkStart w:name="z219" w:id="180"/>
    <w:p>
      <w:pPr>
        <w:spacing w:after="0"/>
        <w:ind w:left="0"/>
        <w:jc w:val="both"/>
      </w:pPr>
      <w:r>
        <w:rPr>
          <w:rFonts w:ascii="Times New Roman"/>
          <w:b w:val="false"/>
          <w:i w:val="false"/>
          <w:color w:val="000000"/>
          <w:sz w:val="28"/>
        </w:rPr>
        <w:t>
      has successfully completed a program of training in accordance with Regulations on the certification of the seafarers approved by the order of Minister of Investment and Development of the Republic of Kazakhstan dated July 26, 2017 ref. # 504 (enlisted in the Register on state registration of the regulatory acts ref. # 15577) and the requirements laid down in Regulation VI/6, paragraph 4 of the Annex to the International Convention on Standards of Training, Certification and Watchkeeping for Seafarers 1978, as amended</w:t>
      </w:r>
    </w:p>
    <w:bookmarkEnd w:id="180"/>
    <w:bookmarkStart w:name="z220" w:id="181"/>
    <w:p>
      <w:pPr>
        <w:spacing w:after="0"/>
        <w:ind w:left="0"/>
        <w:jc w:val="both"/>
      </w:pP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xml:space="preserve">                   (name, address, contact details of the training institute (center)</w:t>
      </w:r>
    </w:p>
    <w:bookmarkEnd w:id="1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59"/>
        <w:gridCol w:w="8141"/>
      </w:tblGrid>
      <w:tr>
        <w:trPr>
          <w:trHeight w:val="30" w:hRule="atLeast"/>
        </w:trPr>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73300" cy="140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2273300" cy="140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issue "____" _________ 20___</w:t>
            </w:r>
            <w:r>
              <w:br/>
            </w:r>
            <w:r>
              <w:rPr>
                <w:rFonts w:ascii="Times New Roman"/>
                <w:b w:val="false"/>
                <w:i w:val="false"/>
                <w:color w:val="000000"/>
                <w:sz w:val="20"/>
              </w:rPr>
              <w:t>Date of expiry "____" ________ 20___</w:t>
            </w:r>
          </w:p>
        </w:tc>
      </w:tr>
      <w:tr>
        <w:trPr>
          <w:trHeight w:val="30" w:hRule="atLeast"/>
        </w:trPr>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Official Seal (if any)</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 of the training institute (center) _______________________</w:t>
            </w:r>
            <w:r>
              <w:br/>
            </w:r>
            <w:r>
              <w:rPr>
                <w:rFonts w:ascii="Times New Roman"/>
                <w:b w:val="false"/>
                <w:i w:val="false"/>
                <w:color w:val="000000"/>
                <w:sz w:val="20"/>
              </w:rPr>
              <w:t xml:space="preserve">                                                          full name (if given) (signature)</w:t>
            </w:r>
          </w:p>
        </w:tc>
      </w:tr>
    </w:tbl>
    <w:bookmarkStart w:name="z221" w:id="182"/>
    <w:p>
      <w:pPr>
        <w:spacing w:after="0"/>
        <w:ind w:left="0"/>
        <w:jc w:val="both"/>
      </w:pPr>
      <w:r>
        <w:rPr>
          <w:rFonts w:ascii="Times New Roman"/>
          <w:b w:val="false"/>
          <w:i w:val="false"/>
          <w:color w:val="000000"/>
          <w:sz w:val="28"/>
        </w:rPr>
        <w:t>
      Date of birth of the holder of the certificate ________________</w:t>
      </w:r>
      <w:r>
        <w:br/>
      </w:r>
      <w:r>
        <w:rPr>
          <w:rFonts w:ascii="Times New Roman"/>
          <w:b w:val="false"/>
          <w:i w:val="false"/>
          <w:color w:val="000000"/>
          <w:sz w:val="28"/>
        </w:rPr>
        <w:t xml:space="preserve">       Signature of the holder of the certificate ________________</w:t>
      </w:r>
      <w:r>
        <w:br/>
      </w:r>
      <w:r>
        <w:rPr>
          <w:rFonts w:ascii="Times New Roman"/>
          <w:b w:val="false"/>
          <w:i w:val="false"/>
          <w:color w:val="000000"/>
          <w:sz w:val="28"/>
        </w:rPr>
        <w:t xml:space="preserve">       The original of this certificate must be kept available in accordance with Regulation I/2</w:t>
      </w:r>
      <w:r>
        <w:br/>
      </w:r>
      <w:r>
        <w:rPr>
          <w:rFonts w:ascii="Times New Roman"/>
          <w:b w:val="false"/>
          <w:i w:val="false"/>
          <w:color w:val="000000"/>
          <w:sz w:val="28"/>
        </w:rPr>
        <w:t xml:space="preserve">       paragraph 11 of the STCW’78 Convention as amended while serving on a ship</w:t>
      </w:r>
      <w:r>
        <w:br/>
      </w:r>
      <w:r>
        <w:rPr>
          <w:rFonts w:ascii="Times New Roman"/>
          <w:b w:val="false"/>
          <w:i w:val="false"/>
          <w:color w:val="000000"/>
          <w:sz w:val="28"/>
        </w:rPr>
        <w:t xml:space="preserve">       Inquiries concerning this certificate should be addressed to the issuing authority at the</w:t>
      </w:r>
      <w:r>
        <w:br/>
      </w:r>
      <w:r>
        <w:rPr>
          <w:rFonts w:ascii="Times New Roman"/>
          <w:b w:val="false"/>
          <w:i w:val="false"/>
          <w:color w:val="000000"/>
          <w:sz w:val="28"/>
        </w:rPr>
        <w:t xml:space="preserve">       address above</w:t>
      </w:r>
    </w:p>
    <w:bookmarkEnd w:id="1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Лицевая сторона</w:t>
            </w:r>
          </w:p>
        </w:tc>
      </w:tr>
    </w:tbl>
    <w:bookmarkStart w:name="z224" w:id="183"/>
    <w:p>
      <w:pPr>
        <w:spacing w:after="0"/>
        <w:ind w:left="0"/>
        <w:jc w:val="left"/>
      </w:pPr>
      <w:r>
        <w:rPr>
          <w:rFonts w:ascii="Times New Roman"/>
          <w:b/>
          <w:i w:val="false"/>
          <w:color w:val="000000"/>
        </w:rPr>
        <w:t xml:space="preserve"> РЕСПУБЛИКА КАЗАХСТАН</w:t>
      </w:r>
    </w:p>
    <w:bookmarkEnd w:id="183"/>
    <w:bookmarkStart w:name="z225" w:id="184"/>
    <w:p>
      <w:pPr>
        <w:spacing w:after="0"/>
        <w:ind w:left="0"/>
        <w:jc w:val="both"/>
      </w:pPr>
      <w:r>
        <w:rPr>
          <w:rFonts w:ascii="Times New Roman"/>
          <w:b w:val="false"/>
          <w:i w:val="false"/>
          <w:color w:val="000000"/>
          <w:sz w:val="28"/>
        </w:rPr>
        <w:t>
      Герб Республики Казахстан</w:t>
      </w:r>
    </w:p>
    <w:bookmarkEnd w:id="184"/>
    <w:bookmarkStart w:name="z226" w:id="185"/>
    <w:p>
      <w:pPr>
        <w:spacing w:after="0"/>
        <w:ind w:left="0"/>
        <w:jc w:val="both"/>
      </w:pPr>
      <w:r>
        <w:rPr>
          <w:rFonts w:ascii="Times New Roman"/>
          <w:b w:val="false"/>
          <w:i w:val="false"/>
          <w:color w:val="000000"/>
          <w:sz w:val="28"/>
        </w:rPr>
        <w:t>
      СВИДЕТЕЛЬСТВО</w:t>
      </w:r>
      <w:r>
        <w:br/>
      </w:r>
      <w:r>
        <w:rPr>
          <w:rFonts w:ascii="Times New Roman"/>
          <w:b w:val="false"/>
          <w:i w:val="false"/>
          <w:color w:val="000000"/>
          <w:sz w:val="28"/>
        </w:rPr>
        <w:t>"Начальная подготовка для проведения грузовых операций</w:t>
      </w:r>
      <w:r>
        <w:br/>
      </w:r>
      <w:r>
        <w:rPr>
          <w:rFonts w:ascii="Times New Roman"/>
          <w:b w:val="false"/>
          <w:i w:val="false"/>
          <w:color w:val="000000"/>
          <w:sz w:val="28"/>
        </w:rPr>
        <w:t>на нефтяных танкерах и танкерах-химовозах"</w:t>
      </w:r>
      <w:r>
        <w:br/>
      </w:r>
      <w:r>
        <w:rPr>
          <w:rFonts w:ascii="Times New Roman"/>
          <w:b w:val="false"/>
          <w:i w:val="false"/>
          <w:color w:val="000000"/>
          <w:sz w:val="28"/>
        </w:rPr>
        <w:t>№ ХХХХХХХХ</w:t>
      </w:r>
    </w:p>
    <w:bookmarkEnd w:id="185"/>
    <w:bookmarkStart w:name="z227" w:id="186"/>
    <w:p>
      <w:pPr>
        <w:spacing w:after="0"/>
        <w:ind w:left="0"/>
        <w:jc w:val="both"/>
      </w:pPr>
      <w:r>
        <w:rPr>
          <w:rFonts w:ascii="Times New Roman"/>
          <w:b w:val="false"/>
          <w:i w:val="false"/>
          <w:color w:val="000000"/>
          <w:sz w:val="28"/>
        </w:rPr>
        <w:t>
      ____________________________________________________</w:t>
      </w:r>
      <w:r>
        <w:br/>
      </w:r>
      <w:r>
        <w:rPr>
          <w:rFonts w:ascii="Times New Roman"/>
          <w:b w:val="false"/>
          <w:i w:val="false"/>
          <w:color w:val="000000"/>
          <w:sz w:val="28"/>
        </w:rPr>
        <w:t>(фамилия, имя, отчество (при его наличии)</w:t>
      </w:r>
    </w:p>
    <w:bookmarkEnd w:id="186"/>
    <w:bookmarkStart w:name="z228" w:id="187"/>
    <w:p>
      <w:pPr>
        <w:spacing w:after="0"/>
        <w:ind w:left="0"/>
        <w:jc w:val="both"/>
      </w:pPr>
      <w:r>
        <w:rPr>
          <w:rFonts w:ascii="Times New Roman"/>
          <w:b w:val="false"/>
          <w:i w:val="false"/>
          <w:color w:val="000000"/>
          <w:sz w:val="28"/>
        </w:rPr>
        <w:t xml:space="preserve">
      успешно прошел курс подготовки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дипломирования моряков, утвержденными приказом Министра по инвестициям и развитию Республики Казахстан от 26 июля 2017 года № 504 (зарегистрирован в Реестре государственной регистрации нормативных правовых актов за № 15577) и пунктом 2 Правила V/1-1 приложения к Международной конвенции о подготовке и дипломировании моряков и несении вахты, 1978 года, с поправками</w:t>
      </w:r>
    </w:p>
    <w:bookmarkEnd w:id="187"/>
    <w:bookmarkStart w:name="z229" w:id="188"/>
    <w:p>
      <w:pPr>
        <w:spacing w:after="0"/>
        <w:ind w:left="0"/>
        <w:jc w:val="both"/>
      </w:pPr>
      <w:r>
        <w:rPr>
          <w:rFonts w:ascii="Times New Roman"/>
          <w:b w:val="false"/>
          <w:i w:val="false"/>
          <w:color w:val="000000"/>
          <w:sz w:val="28"/>
        </w:rPr>
        <w:t>
      _____________________________________________________________________       (наименование, адрес, контактные данные организации образования (морского</w:t>
      </w:r>
      <w:r>
        <w:br/>
      </w:r>
      <w:r>
        <w:rPr>
          <w:rFonts w:ascii="Times New Roman"/>
          <w:b w:val="false"/>
          <w:i w:val="false"/>
          <w:color w:val="000000"/>
          <w:sz w:val="28"/>
        </w:rPr>
        <w:t xml:space="preserve">             учебно-тренажерного центра), проводившего подготовку)</w:t>
      </w:r>
    </w:p>
    <w:bookmarkEnd w:id="1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56"/>
        <w:gridCol w:w="5544"/>
      </w:tblGrid>
      <w:tr>
        <w:trPr>
          <w:trHeight w:val="30" w:hRule="atLeast"/>
        </w:trPr>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08300" cy="162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2908300" cy="1625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"___" ____________ 20 __ г.</w:t>
            </w:r>
            <w:r>
              <w:br/>
            </w:r>
            <w:r>
              <w:rPr>
                <w:rFonts w:ascii="Times New Roman"/>
                <w:b w:val="false"/>
                <w:i w:val="false"/>
                <w:color w:val="000000"/>
                <w:sz w:val="20"/>
              </w:rPr>
              <w:t>Действителен до "___" _________ 20 __ г.</w:t>
            </w:r>
          </w:p>
        </w:tc>
      </w:tr>
      <w:tr>
        <w:trPr>
          <w:trHeight w:val="30" w:hRule="atLeast"/>
        </w:trPr>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(при наличии)</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организации образования (морского</w:t>
            </w:r>
            <w:r>
              <w:br/>
            </w:r>
            <w:r>
              <w:rPr>
                <w:rFonts w:ascii="Times New Roman"/>
                <w:b w:val="false"/>
                <w:i w:val="false"/>
                <w:color w:val="000000"/>
                <w:sz w:val="20"/>
              </w:rPr>
              <w:t>учебно-тренажерного центра)</w:t>
            </w:r>
            <w:r>
              <w:br/>
            </w:r>
            <w:r>
              <w:rPr>
                <w:rFonts w:ascii="Times New Roman"/>
                <w:b w:val="false"/>
                <w:i w:val="false"/>
                <w:color w:val="000000"/>
                <w:sz w:val="20"/>
              </w:rPr>
              <w:t>____________________________</w:t>
            </w:r>
            <w:r>
              <w:br/>
            </w:r>
            <w:r>
              <w:rPr>
                <w:rFonts w:ascii="Times New Roman"/>
                <w:b w:val="false"/>
                <w:i w:val="false"/>
                <w:color w:val="000000"/>
                <w:sz w:val="20"/>
              </w:rPr>
              <w:t>Ф.И.О. (при его наличии) (подпись)</w:t>
            </w:r>
          </w:p>
        </w:tc>
      </w:tr>
    </w:tbl>
    <w:bookmarkStart w:name="z230" w:id="189"/>
    <w:p>
      <w:pPr>
        <w:spacing w:after="0"/>
        <w:ind w:left="0"/>
        <w:jc w:val="both"/>
      </w:pPr>
      <w:r>
        <w:rPr>
          <w:rFonts w:ascii="Times New Roman"/>
          <w:b w:val="false"/>
          <w:i w:val="false"/>
          <w:color w:val="000000"/>
          <w:sz w:val="28"/>
        </w:rPr>
        <w:t>
      Дата рождения владельца свидетельства ______________</w:t>
      </w:r>
      <w:r>
        <w:br/>
      </w:r>
      <w:r>
        <w:rPr>
          <w:rFonts w:ascii="Times New Roman"/>
          <w:b w:val="false"/>
          <w:i w:val="false"/>
          <w:color w:val="000000"/>
          <w:sz w:val="28"/>
        </w:rPr>
        <w:t xml:space="preserve">Подпись владельца свидетельства ___________________ </w:t>
      </w:r>
      <w:r>
        <w:br/>
      </w:r>
      <w:r>
        <w:rPr>
          <w:rFonts w:ascii="Times New Roman"/>
          <w:b w:val="false"/>
          <w:i w:val="false"/>
          <w:color w:val="000000"/>
          <w:sz w:val="28"/>
        </w:rPr>
        <w:t>Подлинник настоящего свидетельства должен, в соответствии с пунктом 11 Правила</w:t>
      </w:r>
      <w:r>
        <w:br/>
      </w:r>
      <w:r>
        <w:rPr>
          <w:rFonts w:ascii="Times New Roman"/>
          <w:b w:val="false"/>
          <w:i w:val="false"/>
          <w:color w:val="000000"/>
          <w:sz w:val="28"/>
        </w:rPr>
        <w:t>I/2 вышеуказанной Конвенции, находиться на судне, пока на нем работает его</w:t>
      </w:r>
      <w:r>
        <w:br/>
      </w:r>
      <w:r>
        <w:rPr>
          <w:rFonts w:ascii="Times New Roman"/>
          <w:b w:val="false"/>
          <w:i w:val="false"/>
          <w:color w:val="000000"/>
          <w:sz w:val="28"/>
        </w:rPr>
        <w:t>владелец</w:t>
      </w:r>
      <w:r>
        <w:br/>
      </w:r>
      <w:r>
        <w:rPr>
          <w:rFonts w:ascii="Times New Roman"/>
          <w:b w:val="false"/>
          <w:i w:val="false"/>
          <w:color w:val="000000"/>
          <w:sz w:val="28"/>
        </w:rPr>
        <w:t>Вопросы касательно данного свидетельства направляются в орган выдачи по</w:t>
      </w:r>
      <w:r>
        <w:br/>
      </w:r>
      <w:r>
        <w:rPr>
          <w:rFonts w:ascii="Times New Roman"/>
          <w:b w:val="false"/>
          <w:i w:val="false"/>
          <w:color w:val="000000"/>
          <w:sz w:val="28"/>
        </w:rPr>
        <w:t>вышеуказанному адресу</w:t>
      </w:r>
    </w:p>
    <w:bookmarkEnd w:id="1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Оборотная сторона</w:t>
            </w:r>
          </w:p>
        </w:tc>
      </w:tr>
    </w:tbl>
    <w:bookmarkStart w:name="z232" w:id="190"/>
    <w:p>
      <w:pPr>
        <w:spacing w:after="0"/>
        <w:ind w:left="0"/>
        <w:jc w:val="left"/>
      </w:pPr>
      <w:r>
        <w:rPr>
          <w:rFonts w:ascii="Times New Roman"/>
          <w:b/>
          <w:i w:val="false"/>
          <w:color w:val="000000"/>
        </w:rPr>
        <w:t xml:space="preserve"> THE REPUBLIC OF KAZAKHSTAN</w:t>
      </w:r>
    </w:p>
    <w:bookmarkEnd w:id="190"/>
    <w:bookmarkStart w:name="z233" w:id="191"/>
    <w:p>
      <w:pPr>
        <w:spacing w:after="0"/>
        <w:ind w:left="0"/>
        <w:jc w:val="both"/>
      </w:pPr>
      <w:r>
        <w:rPr>
          <w:rFonts w:ascii="Times New Roman"/>
          <w:b w:val="false"/>
          <w:i w:val="false"/>
          <w:color w:val="000000"/>
          <w:sz w:val="28"/>
        </w:rPr>
        <w:t>
      National emblem of the Republic of Kazakhstan</w:t>
      </w:r>
    </w:p>
    <w:bookmarkEnd w:id="191"/>
    <w:bookmarkStart w:name="z234" w:id="192"/>
    <w:p>
      <w:pPr>
        <w:spacing w:after="0"/>
        <w:ind w:left="0"/>
        <w:jc w:val="both"/>
      </w:pPr>
      <w:r>
        <w:rPr>
          <w:rFonts w:ascii="Times New Roman"/>
          <w:b w:val="false"/>
          <w:i w:val="false"/>
          <w:color w:val="000000"/>
          <w:sz w:val="28"/>
        </w:rPr>
        <w:t>
      CERTIFICATE OF COMPLETION</w:t>
      </w:r>
      <w:r>
        <w:br/>
      </w:r>
      <w:r>
        <w:rPr>
          <w:rFonts w:ascii="Times New Roman"/>
          <w:b w:val="false"/>
          <w:i w:val="false"/>
          <w:color w:val="000000"/>
          <w:sz w:val="28"/>
        </w:rPr>
        <w:t>"Basic Training for Oil and Chemical Tanker Cargo Operations"</w:t>
      </w:r>
      <w:r>
        <w:br/>
      </w:r>
      <w:r>
        <w:rPr>
          <w:rFonts w:ascii="Times New Roman"/>
          <w:b w:val="false"/>
          <w:i w:val="false"/>
          <w:color w:val="000000"/>
          <w:sz w:val="28"/>
        </w:rPr>
        <w:t>№ XXXXXXXX</w:t>
      </w:r>
    </w:p>
    <w:bookmarkEnd w:id="192"/>
    <w:bookmarkStart w:name="z235" w:id="193"/>
    <w:p>
      <w:pPr>
        <w:spacing w:after="0"/>
        <w:ind w:left="0"/>
        <w:jc w:val="both"/>
      </w:pPr>
      <w:r>
        <w:rPr>
          <w:rFonts w:ascii="Times New Roman"/>
          <w:b w:val="false"/>
          <w:i w:val="false"/>
          <w:color w:val="000000"/>
          <w:sz w:val="28"/>
        </w:rPr>
        <w:t>
      This is to confirm, that</w:t>
      </w:r>
      <w:r>
        <w:br/>
      </w:r>
      <w:r>
        <w:rPr>
          <w:rFonts w:ascii="Times New Roman"/>
          <w:b w:val="false"/>
          <w:i w:val="false"/>
          <w:color w:val="000000"/>
          <w:sz w:val="28"/>
        </w:rPr>
        <w:t>_____________________________________________</w:t>
      </w:r>
      <w:r>
        <w:br/>
      </w:r>
      <w:r>
        <w:rPr>
          <w:rFonts w:ascii="Times New Roman"/>
          <w:b w:val="false"/>
          <w:i w:val="false"/>
          <w:color w:val="000000"/>
          <w:sz w:val="28"/>
        </w:rPr>
        <w:t>(Family Name, First Name, Middle Name) (if given)</w:t>
      </w:r>
    </w:p>
    <w:bookmarkEnd w:id="193"/>
    <w:bookmarkStart w:name="z236" w:id="194"/>
    <w:p>
      <w:pPr>
        <w:spacing w:after="0"/>
        <w:ind w:left="0"/>
        <w:jc w:val="both"/>
      </w:pPr>
      <w:r>
        <w:rPr>
          <w:rFonts w:ascii="Times New Roman"/>
          <w:b w:val="false"/>
          <w:i w:val="false"/>
          <w:color w:val="000000"/>
          <w:sz w:val="28"/>
        </w:rPr>
        <w:t>
      has successfully completed a program of training in accordance with Regulations on the certification of the seafarers approved by the order of Minister of Investment and Development of the Republic of Kazakhstan dated July 26, 2017 ref. # 504 (enlisted in the Register on state registration of the regulatory acts ref. # 15577) and the requirements laid down in Regulation V/1-1, paragraph 2 of the Annex to the International Convention on Standards of Training, Certification and Watchkeeping for Seafarers 1978, as amended</w:t>
      </w:r>
    </w:p>
    <w:bookmarkEnd w:id="194"/>
    <w:bookmarkStart w:name="z237" w:id="195"/>
    <w:p>
      <w:pPr>
        <w:spacing w:after="0"/>
        <w:ind w:left="0"/>
        <w:jc w:val="both"/>
      </w:pPr>
      <w:r>
        <w:rPr>
          <w:rFonts w:ascii="Times New Roman"/>
          <w:b w:val="false"/>
          <w:i w:val="false"/>
          <w:color w:val="000000"/>
          <w:sz w:val="28"/>
        </w:rPr>
        <w:t>
      _________________________________________________________</w:t>
      </w:r>
      <w:r>
        <w:br/>
      </w:r>
      <w:r>
        <w:rPr>
          <w:rFonts w:ascii="Times New Roman"/>
          <w:b w:val="false"/>
          <w:i w:val="false"/>
          <w:color w:val="000000"/>
          <w:sz w:val="28"/>
        </w:rPr>
        <w:t xml:space="preserve">             (name, address, contact details of the training institute (center)</w:t>
      </w:r>
    </w:p>
    <w:bookmarkEnd w:id="1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59"/>
        <w:gridCol w:w="8141"/>
      </w:tblGrid>
      <w:tr>
        <w:trPr>
          <w:trHeight w:val="30" w:hRule="atLeast"/>
        </w:trPr>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73300" cy="140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2273300" cy="140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issue "____" _________ 20___</w:t>
            </w:r>
            <w:r>
              <w:br/>
            </w:r>
            <w:r>
              <w:rPr>
                <w:rFonts w:ascii="Times New Roman"/>
                <w:b w:val="false"/>
                <w:i w:val="false"/>
                <w:color w:val="000000"/>
                <w:sz w:val="20"/>
              </w:rPr>
              <w:t>Date of expiry "____" ________ 20___</w:t>
            </w:r>
          </w:p>
        </w:tc>
      </w:tr>
      <w:tr>
        <w:trPr>
          <w:trHeight w:val="30" w:hRule="atLeast"/>
        </w:trPr>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Official Seal (if any)</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 of the training institute (center) _______________________</w:t>
            </w:r>
            <w:r>
              <w:br/>
            </w:r>
            <w:r>
              <w:rPr>
                <w:rFonts w:ascii="Times New Roman"/>
                <w:b w:val="false"/>
                <w:i w:val="false"/>
                <w:color w:val="000000"/>
                <w:sz w:val="20"/>
              </w:rPr>
              <w:t xml:space="preserve">                                                          full name (if given) (signature)</w:t>
            </w:r>
          </w:p>
        </w:tc>
      </w:tr>
    </w:tbl>
    <w:bookmarkStart w:name="z238" w:id="196"/>
    <w:p>
      <w:pPr>
        <w:spacing w:after="0"/>
        <w:ind w:left="0"/>
        <w:jc w:val="both"/>
      </w:pPr>
      <w:r>
        <w:rPr>
          <w:rFonts w:ascii="Times New Roman"/>
          <w:b w:val="false"/>
          <w:i w:val="false"/>
          <w:color w:val="000000"/>
          <w:sz w:val="28"/>
        </w:rPr>
        <w:t>
      Date of birth of the holder of the certificate ________________</w:t>
      </w:r>
      <w:r>
        <w:br/>
      </w:r>
      <w:r>
        <w:rPr>
          <w:rFonts w:ascii="Times New Roman"/>
          <w:b w:val="false"/>
          <w:i w:val="false"/>
          <w:color w:val="000000"/>
          <w:sz w:val="28"/>
        </w:rPr>
        <w:t xml:space="preserve">       Signature of the holder of the certificate ________________</w:t>
      </w:r>
      <w:r>
        <w:br/>
      </w:r>
      <w:r>
        <w:rPr>
          <w:rFonts w:ascii="Times New Roman"/>
          <w:b w:val="false"/>
          <w:i w:val="false"/>
          <w:color w:val="000000"/>
          <w:sz w:val="28"/>
        </w:rPr>
        <w:t xml:space="preserve">       The original of this certificate must be kept available in accordance with Regulation I/2</w:t>
      </w:r>
      <w:r>
        <w:br/>
      </w:r>
      <w:r>
        <w:rPr>
          <w:rFonts w:ascii="Times New Roman"/>
          <w:b w:val="false"/>
          <w:i w:val="false"/>
          <w:color w:val="000000"/>
          <w:sz w:val="28"/>
        </w:rPr>
        <w:t xml:space="preserve">       paragraph 11 of the STCW’78 Convention as amended while serving on a ship </w:t>
      </w:r>
      <w:r>
        <w:br/>
      </w:r>
      <w:r>
        <w:rPr>
          <w:rFonts w:ascii="Times New Roman"/>
          <w:b w:val="false"/>
          <w:i w:val="false"/>
          <w:color w:val="000000"/>
          <w:sz w:val="28"/>
        </w:rPr>
        <w:t xml:space="preserve">       Inquiries concerning this certificate should be addressed to the issuing authority at the</w:t>
      </w:r>
      <w:r>
        <w:br/>
      </w:r>
      <w:r>
        <w:rPr>
          <w:rFonts w:ascii="Times New Roman"/>
          <w:b w:val="false"/>
          <w:i w:val="false"/>
          <w:color w:val="000000"/>
          <w:sz w:val="28"/>
        </w:rPr>
        <w:t xml:space="preserve">       address above</w:t>
      </w:r>
    </w:p>
    <w:bookmarkEnd w:id="1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Лицевая сторона</w:t>
            </w:r>
          </w:p>
        </w:tc>
      </w:tr>
    </w:tbl>
    <w:bookmarkStart w:name="z241" w:id="197"/>
    <w:p>
      <w:pPr>
        <w:spacing w:after="0"/>
        <w:ind w:left="0"/>
        <w:jc w:val="left"/>
      </w:pPr>
      <w:r>
        <w:rPr>
          <w:rFonts w:ascii="Times New Roman"/>
          <w:b/>
          <w:i w:val="false"/>
          <w:color w:val="000000"/>
        </w:rPr>
        <w:t xml:space="preserve"> РЕСПУБЛИКА КАЗАХСТАН</w:t>
      </w:r>
    </w:p>
    <w:bookmarkEnd w:id="197"/>
    <w:bookmarkStart w:name="z242" w:id="198"/>
    <w:p>
      <w:pPr>
        <w:spacing w:after="0"/>
        <w:ind w:left="0"/>
        <w:jc w:val="left"/>
      </w:pPr>
      <w:r>
        <w:rPr>
          <w:rFonts w:ascii="Times New Roman"/>
          <w:b/>
          <w:i w:val="false"/>
          <w:color w:val="000000"/>
        </w:rPr>
        <w:t xml:space="preserve"> Герб Республики Казахстан</w:t>
      </w:r>
    </w:p>
    <w:bookmarkEnd w:id="198"/>
    <w:bookmarkStart w:name="z243" w:id="199"/>
    <w:p>
      <w:pPr>
        <w:spacing w:after="0"/>
        <w:ind w:left="0"/>
        <w:jc w:val="both"/>
      </w:pPr>
      <w:r>
        <w:rPr>
          <w:rFonts w:ascii="Times New Roman"/>
          <w:b w:val="false"/>
          <w:i w:val="false"/>
          <w:color w:val="000000"/>
          <w:sz w:val="28"/>
        </w:rPr>
        <w:t>
      СВИДЕТЕЛЬСТВО</w:t>
      </w:r>
      <w:r>
        <w:br/>
      </w:r>
      <w:r>
        <w:rPr>
          <w:rFonts w:ascii="Times New Roman"/>
          <w:b w:val="false"/>
          <w:i w:val="false"/>
          <w:color w:val="000000"/>
          <w:sz w:val="28"/>
        </w:rPr>
        <w:t>"Подготовка для проведения грузовых операций</w:t>
      </w:r>
      <w:r>
        <w:br/>
      </w:r>
      <w:r>
        <w:rPr>
          <w:rFonts w:ascii="Times New Roman"/>
          <w:b w:val="false"/>
          <w:i w:val="false"/>
          <w:color w:val="000000"/>
          <w:sz w:val="28"/>
        </w:rPr>
        <w:t>на нефтяных танкерах по расширенной программе"</w:t>
      </w:r>
      <w:r>
        <w:br/>
      </w:r>
      <w:r>
        <w:rPr>
          <w:rFonts w:ascii="Times New Roman"/>
          <w:b w:val="false"/>
          <w:i w:val="false"/>
          <w:color w:val="000000"/>
          <w:sz w:val="28"/>
        </w:rPr>
        <w:t>№ ХХХХХХХХ</w:t>
      </w:r>
    </w:p>
    <w:bookmarkEnd w:id="199"/>
    <w:bookmarkStart w:name="z244" w:id="200"/>
    <w:p>
      <w:pPr>
        <w:spacing w:after="0"/>
        <w:ind w:left="0"/>
        <w:jc w:val="both"/>
      </w:pPr>
      <w:r>
        <w:rPr>
          <w:rFonts w:ascii="Times New Roman"/>
          <w:b w:val="false"/>
          <w:i w:val="false"/>
          <w:color w:val="000000"/>
          <w:sz w:val="28"/>
        </w:rPr>
        <w:t>
      ____________________________________________________</w:t>
      </w:r>
      <w:r>
        <w:br/>
      </w:r>
      <w:r>
        <w:rPr>
          <w:rFonts w:ascii="Times New Roman"/>
          <w:b w:val="false"/>
          <w:i w:val="false"/>
          <w:color w:val="000000"/>
          <w:sz w:val="28"/>
        </w:rPr>
        <w:t>(фамилия, имя, отчество (при его наличии)</w:t>
      </w:r>
    </w:p>
    <w:bookmarkEnd w:id="200"/>
    <w:bookmarkStart w:name="z245" w:id="201"/>
    <w:p>
      <w:pPr>
        <w:spacing w:after="0"/>
        <w:ind w:left="0"/>
        <w:jc w:val="both"/>
      </w:pPr>
      <w:r>
        <w:rPr>
          <w:rFonts w:ascii="Times New Roman"/>
          <w:b w:val="false"/>
          <w:i w:val="false"/>
          <w:color w:val="000000"/>
          <w:sz w:val="28"/>
        </w:rPr>
        <w:t xml:space="preserve">
      успешно прошел курс подготовки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дипломирования моряков, утвержденными приказом Министра по инвестициям и развитию Республики Казахстан от 26 июля 2017 года № 504 (зарегистрирован в Реестре государственной регистрации нормативных правовых актов за № 15577) и пунктом 4 Правила V/1-1 приложения к Международной конвенции о подготовке и дипломировании моряков и несении вахты, 1978 года, с поправками</w:t>
      </w:r>
    </w:p>
    <w:bookmarkEnd w:id="201"/>
    <w:bookmarkStart w:name="z246" w:id="202"/>
    <w:p>
      <w:pPr>
        <w:spacing w:after="0"/>
        <w:ind w:left="0"/>
        <w:jc w:val="both"/>
      </w:pP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xml:space="preserve">       (наименование, адрес, контактные данные организации образования (морского</w:t>
      </w:r>
      <w:r>
        <w:br/>
      </w:r>
      <w:r>
        <w:rPr>
          <w:rFonts w:ascii="Times New Roman"/>
          <w:b w:val="false"/>
          <w:i w:val="false"/>
          <w:color w:val="000000"/>
          <w:sz w:val="28"/>
        </w:rPr>
        <w:t xml:space="preserve">       учебно-тренажерного центра), проводившего подготовку)</w:t>
      </w:r>
    </w:p>
    <w:bookmarkEnd w:id="2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51"/>
        <w:gridCol w:w="5749"/>
      </w:tblGrid>
      <w:tr>
        <w:trPr>
          <w:trHeight w:val="30" w:hRule="atLeast"/>
        </w:trPr>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08300" cy="162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2908300" cy="1625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"___" ____________ 20 __ г.</w:t>
            </w:r>
            <w:r>
              <w:br/>
            </w:r>
            <w:r>
              <w:rPr>
                <w:rFonts w:ascii="Times New Roman"/>
                <w:b w:val="false"/>
                <w:i w:val="false"/>
                <w:color w:val="000000"/>
                <w:sz w:val="20"/>
              </w:rPr>
              <w:t>Действителен до "___" _________ 20 __ г.</w:t>
            </w:r>
          </w:p>
        </w:tc>
      </w:tr>
      <w:tr>
        <w:trPr>
          <w:trHeight w:val="30" w:hRule="atLeast"/>
        </w:trPr>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(при наличии)</w:t>
            </w:r>
          </w:p>
        </w:tc>
        <w:tc>
          <w:tcPr>
            <w:tcW w:w="5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организации образования (морского</w:t>
            </w:r>
            <w:r>
              <w:br/>
            </w:r>
            <w:r>
              <w:rPr>
                <w:rFonts w:ascii="Times New Roman"/>
                <w:b w:val="false"/>
                <w:i w:val="false"/>
                <w:color w:val="000000"/>
                <w:sz w:val="20"/>
              </w:rPr>
              <w:t>учебно-тренажерного центра)</w:t>
            </w:r>
            <w:r>
              <w:br/>
            </w:r>
            <w:r>
              <w:rPr>
                <w:rFonts w:ascii="Times New Roman"/>
                <w:b w:val="false"/>
                <w:i w:val="false"/>
                <w:color w:val="000000"/>
                <w:sz w:val="20"/>
              </w:rPr>
              <w:t>______________________________</w:t>
            </w:r>
            <w:r>
              <w:br/>
            </w:r>
            <w:r>
              <w:rPr>
                <w:rFonts w:ascii="Times New Roman"/>
                <w:b w:val="false"/>
                <w:i w:val="false"/>
                <w:color w:val="000000"/>
                <w:sz w:val="20"/>
              </w:rPr>
              <w:t>Ф.И.О. (при его наличии) (подпись)</w:t>
            </w:r>
          </w:p>
        </w:tc>
      </w:tr>
    </w:tbl>
    <w:bookmarkStart w:name="z247" w:id="203"/>
    <w:p>
      <w:pPr>
        <w:spacing w:after="0"/>
        <w:ind w:left="0"/>
        <w:jc w:val="both"/>
      </w:pPr>
      <w:r>
        <w:rPr>
          <w:rFonts w:ascii="Times New Roman"/>
          <w:b w:val="false"/>
          <w:i w:val="false"/>
          <w:color w:val="000000"/>
          <w:sz w:val="28"/>
        </w:rPr>
        <w:t>
      Дата рождения владельца свидетельства ______________</w:t>
      </w:r>
      <w:r>
        <w:br/>
      </w:r>
      <w:r>
        <w:rPr>
          <w:rFonts w:ascii="Times New Roman"/>
          <w:b w:val="false"/>
          <w:i w:val="false"/>
          <w:color w:val="000000"/>
          <w:sz w:val="28"/>
        </w:rPr>
        <w:t xml:space="preserve">       Подпись владельца свидетельства ___________________</w:t>
      </w:r>
      <w:r>
        <w:br/>
      </w:r>
      <w:r>
        <w:rPr>
          <w:rFonts w:ascii="Times New Roman"/>
          <w:b w:val="false"/>
          <w:i w:val="false"/>
          <w:color w:val="000000"/>
          <w:sz w:val="28"/>
        </w:rPr>
        <w:t xml:space="preserve">       Подлинник настоящего свидетельства должен, в соответствии с пунктом 11 Правила</w:t>
      </w:r>
      <w:r>
        <w:br/>
      </w:r>
      <w:r>
        <w:rPr>
          <w:rFonts w:ascii="Times New Roman"/>
          <w:b w:val="false"/>
          <w:i w:val="false"/>
          <w:color w:val="000000"/>
          <w:sz w:val="28"/>
        </w:rPr>
        <w:t xml:space="preserve">       I/2 вышеуказанной Конвенции, находиться на судне, пока на нем работает его</w:t>
      </w:r>
      <w:r>
        <w:br/>
      </w:r>
      <w:r>
        <w:rPr>
          <w:rFonts w:ascii="Times New Roman"/>
          <w:b w:val="false"/>
          <w:i w:val="false"/>
          <w:color w:val="000000"/>
          <w:sz w:val="28"/>
        </w:rPr>
        <w:t xml:space="preserve">       владелец</w:t>
      </w:r>
      <w:r>
        <w:br/>
      </w:r>
      <w:r>
        <w:rPr>
          <w:rFonts w:ascii="Times New Roman"/>
          <w:b w:val="false"/>
          <w:i w:val="false"/>
          <w:color w:val="000000"/>
          <w:sz w:val="28"/>
        </w:rPr>
        <w:t xml:space="preserve">       Вопросы касательно данного свидетельства направляются в орган выдачи по</w:t>
      </w:r>
      <w:r>
        <w:br/>
      </w:r>
      <w:r>
        <w:rPr>
          <w:rFonts w:ascii="Times New Roman"/>
          <w:b w:val="false"/>
          <w:i w:val="false"/>
          <w:color w:val="000000"/>
          <w:sz w:val="28"/>
        </w:rPr>
        <w:t xml:space="preserve">       вышеуказанному адресу</w:t>
      </w:r>
    </w:p>
    <w:bookmarkEnd w:id="2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Оборотная сторона</w:t>
            </w:r>
          </w:p>
        </w:tc>
      </w:tr>
    </w:tbl>
    <w:bookmarkStart w:name="z249" w:id="204"/>
    <w:p>
      <w:pPr>
        <w:spacing w:after="0"/>
        <w:ind w:left="0"/>
        <w:jc w:val="left"/>
      </w:pPr>
      <w:r>
        <w:rPr>
          <w:rFonts w:ascii="Times New Roman"/>
          <w:b/>
          <w:i w:val="false"/>
          <w:color w:val="000000"/>
        </w:rPr>
        <w:t xml:space="preserve"> THE REPUBLIC OF KAZAKHSTAN</w:t>
      </w:r>
    </w:p>
    <w:bookmarkEnd w:id="204"/>
    <w:bookmarkStart w:name="z250" w:id="205"/>
    <w:p>
      <w:pPr>
        <w:spacing w:after="0"/>
        <w:ind w:left="0"/>
        <w:jc w:val="both"/>
      </w:pPr>
      <w:r>
        <w:rPr>
          <w:rFonts w:ascii="Times New Roman"/>
          <w:b w:val="false"/>
          <w:i w:val="false"/>
          <w:color w:val="000000"/>
          <w:sz w:val="28"/>
        </w:rPr>
        <w:t>
      National emblem of the Republic of Kazakhstan</w:t>
      </w:r>
    </w:p>
    <w:bookmarkEnd w:id="205"/>
    <w:bookmarkStart w:name="z251" w:id="206"/>
    <w:p>
      <w:pPr>
        <w:spacing w:after="0"/>
        <w:ind w:left="0"/>
        <w:jc w:val="both"/>
      </w:pPr>
      <w:r>
        <w:rPr>
          <w:rFonts w:ascii="Times New Roman"/>
          <w:b w:val="false"/>
          <w:i w:val="false"/>
          <w:color w:val="000000"/>
          <w:sz w:val="28"/>
        </w:rPr>
        <w:t>
      CERTIFICATE OF COMPLETION</w:t>
      </w:r>
      <w:r>
        <w:br/>
      </w:r>
      <w:r>
        <w:rPr>
          <w:rFonts w:ascii="Times New Roman"/>
          <w:b w:val="false"/>
          <w:i w:val="false"/>
          <w:color w:val="000000"/>
          <w:sz w:val="28"/>
        </w:rPr>
        <w:t>"Advanced Training for Oil Tanker Cargo Operations"</w:t>
      </w:r>
      <w:r>
        <w:br/>
      </w:r>
      <w:r>
        <w:rPr>
          <w:rFonts w:ascii="Times New Roman"/>
          <w:b w:val="false"/>
          <w:i w:val="false"/>
          <w:color w:val="000000"/>
          <w:sz w:val="28"/>
        </w:rPr>
        <w:t>№ XXXXXXXX</w:t>
      </w:r>
    </w:p>
    <w:bookmarkEnd w:id="206"/>
    <w:bookmarkStart w:name="z252" w:id="207"/>
    <w:p>
      <w:pPr>
        <w:spacing w:after="0"/>
        <w:ind w:left="0"/>
        <w:jc w:val="both"/>
      </w:pPr>
      <w:r>
        <w:rPr>
          <w:rFonts w:ascii="Times New Roman"/>
          <w:b w:val="false"/>
          <w:i w:val="false"/>
          <w:color w:val="000000"/>
          <w:sz w:val="28"/>
        </w:rPr>
        <w:t>
      This is to confirm, that</w:t>
      </w:r>
      <w:r>
        <w:br/>
      </w:r>
      <w:r>
        <w:rPr>
          <w:rFonts w:ascii="Times New Roman"/>
          <w:b w:val="false"/>
          <w:i w:val="false"/>
          <w:color w:val="000000"/>
          <w:sz w:val="28"/>
        </w:rPr>
        <w:t>_____________________________________________</w:t>
      </w:r>
      <w:r>
        <w:br/>
      </w:r>
      <w:r>
        <w:rPr>
          <w:rFonts w:ascii="Times New Roman"/>
          <w:b w:val="false"/>
          <w:i w:val="false"/>
          <w:color w:val="000000"/>
          <w:sz w:val="28"/>
        </w:rPr>
        <w:t>(Family Name, First Name, Middle Name) (if given)</w:t>
      </w:r>
    </w:p>
    <w:bookmarkEnd w:id="207"/>
    <w:bookmarkStart w:name="z253" w:id="208"/>
    <w:p>
      <w:pPr>
        <w:spacing w:after="0"/>
        <w:ind w:left="0"/>
        <w:jc w:val="both"/>
      </w:pPr>
      <w:r>
        <w:rPr>
          <w:rFonts w:ascii="Times New Roman"/>
          <w:b w:val="false"/>
          <w:i w:val="false"/>
          <w:color w:val="000000"/>
          <w:sz w:val="28"/>
        </w:rPr>
        <w:t>
      has successfully completed a program of training in accordance with Regulations on the certification of the seafarers approved by the order of Minister of Investment and Development of the Republic of Kazakhstan dated July 26, 2017 ref. # 504 (enlisted in the Register on state registration of the regulatory acts ref. # 15577) and the requirements laid down in Regulation V/1-1, paragraph 4 of the Annex to the International Convention on Standards of Training, Certification and Watchkeeping for Seafarers 1978, as amended</w:t>
      </w:r>
    </w:p>
    <w:bookmarkEnd w:id="208"/>
    <w:bookmarkStart w:name="z254" w:id="209"/>
    <w:p>
      <w:pPr>
        <w:spacing w:after="0"/>
        <w:ind w:left="0"/>
        <w:jc w:val="both"/>
      </w:pPr>
      <w:r>
        <w:rPr>
          <w:rFonts w:ascii="Times New Roman"/>
          <w:b w:val="false"/>
          <w:i w:val="false"/>
          <w:color w:val="000000"/>
          <w:sz w:val="28"/>
        </w:rPr>
        <w:t>
      ________________________________________________________</w:t>
      </w:r>
      <w:r>
        <w:br/>
      </w:r>
      <w:r>
        <w:rPr>
          <w:rFonts w:ascii="Times New Roman"/>
          <w:b w:val="false"/>
          <w:i w:val="false"/>
          <w:color w:val="000000"/>
          <w:sz w:val="28"/>
        </w:rPr>
        <w:t xml:space="preserve">             (name, address, contact details of the training institute (center)</w:t>
      </w:r>
    </w:p>
    <w:bookmarkEnd w:id="2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59"/>
        <w:gridCol w:w="8141"/>
      </w:tblGrid>
      <w:tr>
        <w:trPr>
          <w:trHeight w:val="30" w:hRule="atLeast"/>
        </w:trPr>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73300" cy="140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2273300" cy="140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issue "____" _________ 20___</w:t>
            </w:r>
            <w:r>
              <w:br/>
            </w:r>
            <w:r>
              <w:rPr>
                <w:rFonts w:ascii="Times New Roman"/>
                <w:b w:val="false"/>
                <w:i w:val="false"/>
                <w:color w:val="000000"/>
                <w:sz w:val="20"/>
              </w:rPr>
              <w:t>Date of expiry "____" ________ 20___</w:t>
            </w:r>
          </w:p>
        </w:tc>
      </w:tr>
      <w:tr>
        <w:trPr>
          <w:trHeight w:val="30" w:hRule="atLeast"/>
        </w:trPr>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Official Seal (if any)</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 of the training institute (center) _______________________</w:t>
            </w:r>
            <w:r>
              <w:br/>
            </w:r>
            <w:r>
              <w:rPr>
                <w:rFonts w:ascii="Times New Roman"/>
                <w:b w:val="false"/>
                <w:i w:val="false"/>
                <w:color w:val="000000"/>
                <w:sz w:val="20"/>
              </w:rPr>
              <w:t xml:space="preserve">                                                       full name (if given) (signature)</w:t>
            </w:r>
          </w:p>
        </w:tc>
      </w:tr>
    </w:tbl>
    <w:bookmarkStart w:name="z255" w:id="210"/>
    <w:p>
      <w:pPr>
        <w:spacing w:after="0"/>
        <w:ind w:left="0"/>
        <w:jc w:val="both"/>
      </w:pPr>
      <w:r>
        <w:rPr>
          <w:rFonts w:ascii="Times New Roman"/>
          <w:b w:val="false"/>
          <w:i w:val="false"/>
          <w:color w:val="000000"/>
          <w:sz w:val="28"/>
        </w:rPr>
        <w:t>
      Date of birth of the holder of the certificate ________________</w:t>
      </w:r>
      <w:r>
        <w:br/>
      </w:r>
      <w:r>
        <w:rPr>
          <w:rFonts w:ascii="Times New Roman"/>
          <w:b w:val="false"/>
          <w:i w:val="false"/>
          <w:color w:val="000000"/>
          <w:sz w:val="28"/>
        </w:rPr>
        <w:t xml:space="preserve">       Signature of the holder of the certificate ________________</w:t>
      </w:r>
      <w:r>
        <w:br/>
      </w:r>
      <w:r>
        <w:rPr>
          <w:rFonts w:ascii="Times New Roman"/>
          <w:b w:val="false"/>
          <w:i w:val="false"/>
          <w:color w:val="000000"/>
          <w:sz w:val="28"/>
        </w:rPr>
        <w:t xml:space="preserve">       The original of this certificate must be kept available in accordance with Regulation I/2</w:t>
      </w:r>
      <w:r>
        <w:br/>
      </w:r>
      <w:r>
        <w:rPr>
          <w:rFonts w:ascii="Times New Roman"/>
          <w:b w:val="false"/>
          <w:i w:val="false"/>
          <w:color w:val="000000"/>
          <w:sz w:val="28"/>
        </w:rPr>
        <w:t xml:space="preserve">       paragraph 11 of the STCW’78 Convention as amended while serving on a ship</w:t>
      </w:r>
      <w:r>
        <w:br/>
      </w:r>
      <w:r>
        <w:rPr>
          <w:rFonts w:ascii="Times New Roman"/>
          <w:b w:val="false"/>
          <w:i w:val="false"/>
          <w:color w:val="000000"/>
          <w:sz w:val="28"/>
        </w:rPr>
        <w:t xml:space="preserve">       Inquiries concerning this certificate should be addressed to the issuing authority at the</w:t>
      </w:r>
      <w:r>
        <w:br/>
      </w:r>
      <w:r>
        <w:rPr>
          <w:rFonts w:ascii="Times New Roman"/>
          <w:b w:val="false"/>
          <w:i w:val="false"/>
          <w:color w:val="000000"/>
          <w:sz w:val="28"/>
        </w:rPr>
        <w:t xml:space="preserve">       address above</w:t>
      </w:r>
    </w:p>
    <w:bookmarkEnd w:id="2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12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Лицевая сторона</w:t>
            </w:r>
          </w:p>
        </w:tc>
      </w:tr>
    </w:tbl>
    <w:bookmarkStart w:name="z258" w:id="211"/>
    <w:p>
      <w:pPr>
        <w:spacing w:after="0"/>
        <w:ind w:left="0"/>
        <w:jc w:val="left"/>
      </w:pPr>
      <w:r>
        <w:rPr>
          <w:rFonts w:ascii="Times New Roman"/>
          <w:b/>
          <w:i w:val="false"/>
          <w:color w:val="000000"/>
        </w:rPr>
        <w:t xml:space="preserve"> РЕСПУБЛИКА КАЗАХСТАН</w:t>
      </w:r>
    </w:p>
    <w:bookmarkEnd w:id="211"/>
    <w:bookmarkStart w:name="z259" w:id="212"/>
    <w:p>
      <w:pPr>
        <w:spacing w:after="0"/>
        <w:ind w:left="0"/>
        <w:jc w:val="both"/>
      </w:pPr>
      <w:r>
        <w:rPr>
          <w:rFonts w:ascii="Times New Roman"/>
          <w:b w:val="false"/>
          <w:i w:val="false"/>
          <w:color w:val="000000"/>
          <w:sz w:val="28"/>
        </w:rPr>
        <w:t>
      Герб Республики Казахстан</w:t>
      </w:r>
    </w:p>
    <w:bookmarkEnd w:id="212"/>
    <w:bookmarkStart w:name="z260" w:id="213"/>
    <w:p>
      <w:pPr>
        <w:spacing w:after="0"/>
        <w:ind w:left="0"/>
        <w:jc w:val="both"/>
      </w:pPr>
      <w:r>
        <w:rPr>
          <w:rFonts w:ascii="Times New Roman"/>
          <w:b w:val="false"/>
          <w:i w:val="false"/>
          <w:color w:val="000000"/>
          <w:sz w:val="28"/>
        </w:rPr>
        <w:t>
      СВИДЕТЕЛЬСТВО</w:t>
      </w:r>
      <w:r>
        <w:br/>
      </w:r>
      <w:r>
        <w:rPr>
          <w:rFonts w:ascii="Times New Roman"/>
          <w:b w:val="false"/>
          <w:i w:val="false"/>
          <w:color w:val="000000"/>
          <w:sz w:val="28"/>
        </w:rPr>
        <w:t>"Подготовка для проведения грузовых операций</w:t>
      </w:r>
      <w:r>
        <w:br/>
      </w:r>
      <w:r>
        <w:rPr>
          <w:rFonts w:ascii="Times New Roman"/>
          <w:b w:val="false"/>
          <w:i w:val="false"/>
          <w:color w:val="000000"/>
          <w:sz w:val="28"/>
        </w:rPr>
        <w:t>на танкерах-химовозах по расширенной программе"</w:t>
      </w:r>
      <w:r>
        <w:br/>
      </w:r>
      <w:r>
        <w:rPr>
          <w:rFonts w:ascii="Times New Roman"/>
          <w:b w:val="false"/>
          <w:i w:val="false"/>
          <w:color w:val="000000"/>
          <w:sz w:val="28"/>
        </w:rPr>
        <w:t>№ ХХХХХХХХ</w:t>
      </w:r>
    </w:p>
    <w:bookmarkEnd w:id="213"/>
    <w:bookmarkStart w:name="z261" w:id="214"/>
    <w:p>
      <w:pPr>
        <w:spacing w:after="0"/>
        <w:ind w:left="0"/>
        <w:jc w:val="both"/>
      </w:pPr>
      <w:r>
        <w:rPr>
          <w:rFonts w:ascii="Times New Roman"/>
          <w:b w:val="false"/>
          <w:i w:val="false"/>
          <w:color w:val="000000"/>
          <w:sz w:val="28"/>
        </w:rPr>
        <w:t>
      ____________________________________________________</w:t>
      </w:r>
      <w:r>
        <w:br/>
      </w:r>
      <w:r>
        <w:rPr>
          <w:rFonts w:ascii="Times New Roman"/>
          <w:b w:val="false"/>
          <w:i w:val="false"/>
          <w:color w:val="000000"/>
          <w:sz w:val="28"/>
        </w:rPr>
        <w:t>(фамилия, имя, отчество (при его наличии)</w:t>
      </w:r>
    </w:p>
    <w:bookmarkEnd w:id="214"/>
    <w:bookmarkStart w:name="z262" w:id="215"/>
    <w:p>
      <w:pPr>
        <w:spacing w:after="0"/>
        <w:ind w:left="0"/>
        <w:jc w:val="both"/>
      </w:pPr>
      <w:r>
        <w:rPr>
          <w:rFonts w:ascii="Times New Roman"/>
          <w:b w:val="false"/>
          <w:i w:val="false"/>
          <w:color w:val="000000"/>
          <w:sz w:val="28"/>
        </w:rPr>
        <w:t xml:space="preserve">
      успешно прошел курс подготовки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дипломирования моряков, утвержденными приказом Министра по инвестициям и развитию Республики Казахстан от 26 июля 2017 года № 504 (зарегистрирован в Реестре государственной регистрации нормативных правовых актов за № 15577) и пунктом 6 Правила V/1-1 приложения к Международной конвенции о подготовке и дипломировании моряков и несении вахты, 1978 года, с поправками</w:t>
      </w:r>
    </w:p>
    <w:bookmarkEnd w:id="215"/>
    <w:bookmarkStart w:name="z263" w:id="216"/>
    <w:p>
      <w:pPr>
        <w:spacing w:after="0"/>
        <w:ind w:left="0"/>
        <w:jc w:val="both"/>
      </w:pP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xml:space="preserve">       (наименование, адрес, контактные данные организации образования (морского</w:t>
      </w:r>
      <w:r>
        <w:br/>
      </w:r>
      <w:r>
        <w:rPr>
          <w:rFonts w:ascii="Times New Roman"/>
          <w:b w:val="false"/>
          <w:i w:val="false"/>
          <w:color w:val="000000"/>
          <w:sz w:val="28"/>
        </w:rPr>
        <w:t xml:space="preserve">       учебно-тренажерного центра), проводившего подготовку)</w:t>
      </w:r>
    </w:p>
    <w:bookmarkEnd w:id="2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56"/>
        <w:gridCol w:w="5544"/>
      </w:tblGrid>
      <w:tr>
        <w:trPr>
          <w:trHeight w:val="30" w:hRule="atLeast"/>
        </w:trPr>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08300" cy="162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2908300" cy="1625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"___" ____________ 20 __ г.</w:t>
            </w:r>
            <w:r>
              <w:br/>
            </w:r>
            <w:r>
              <w:rPr>
                <w:rFonts w:ascii="Times New Roman"/>
                <w:b w:val="false"/>
                <w:i w:val="false"/>
                <w:color w:val="000000"/>
                <w:sz w:val="20"/>
              </w:rPr>
              <w:t>Действителен до "___" _________ 20 __ г.</w:t>
            </w:r>
          </w:p>
        </w:tc>
      </w:tr>
      <w:tr>
        <w:trPr>
          <w:trHeight w:val="30" w:hRule="atLeast"/>
        </w:trPr>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(при наличии)</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организации образования (морского</w:t>
            </w:r>
            <w:r>
              <w:br/>
            </w:r>
            <w:r>
              <w:rPr>
                <w:rFonts w:ascii="Times New Roman"/>
                <w:b w:val="false"/>
                <w:i w:val="false"/>
                <w:color w:val="000000"/>
                <w:sz w:val="20"/>
              </w:rPr>
              <w:t>учебно-тренажерного центра)</w:t>
            </w:r>
            <w:r>
              <w:br/>
            </w:r>
            <w:r>
              <w:rPr>
                <w:rFonts w:ascii="Times New Roman"/>
                <w:b w:val="false"/>
                <w:i w:val="false"/>
                <w:color w:val="000000"/>
                <w:sz w:val="20"/>
              </w:rPr>
              <w:t>____________________________</w:t>
            </w:r>
            <w:r>
              <w:br/>
            </w:r>
            <w:r>
              <w:rPr>
                <w:rFonts w:ascii="Times New Roman"/>
                <w:b w:val="false"/>
                <w:i w:val="false"/>
                <w:color w:val="000000"/>
                <w:sz w:val="20"/>
              </w:rPr>
              <w:t>Ф.И.О. (при его наличии) (подпись)</w:t>
            </w:r>
          </w:p>
        </w:tc>
      </w:tr>
    </w:tbl>
    <w:bookmarkStart w:name="z264" w:id="217"/>
    <w:p>
      <w:pPr>
        <w:spacing w:after="0"/>
        <w:ind w:left="0"/>
        <w:jc w:val="both"/>
      </w:pPr>
      <w:r>
        <w:rPr>
          <w:rFonts w:ascii="Times New Roman"/>
          <w:b w:val="false"/>
          <w:i w:val="false"/>
          <w:color w:val="000000"/>
          <w:sz w:val="28"/>
        </w:rPr>
        <w:t>
      Дата рождения владельца свидетельства ______________</w:t>
      </w:r>
      <w:r>
        <w:br/>
      </w:r>
      <w:r>
        <w:rPr>
          <w:rFonts w:ascii="Times New Roman"/>
          <w:b w:val="false"/>
          <w:i w:val="false"/>
          <w:color w:val="000000"/>
          <w:sz w:val="28"/>
        </w:rPr>
        <w:t xml:space="preserve">       Подпись владельца свидетельства ___________________</w:t>
      </w:r>
      <w:r>
        <w:br/>
      </w:r>
      <w:r>
        <w:rPr>
          <w:rFonts w:ascii="Times New Roman"/>
          <w:b w:val="false"/>
          <w:i w:val="false"/>
          <w:color w:val="000000"/>
          <w:sz w:val="28"/>
        </w:rPr>
        <w:t xml:space="preserve">       Подлинник настоящего свидетельства должен, в соответствии с пунктом 11 Правила</w:t>
      </w:r>
      <w:r>
        <w:br/>
      </w:r>
      <w:r>
        <w:rPr>
          <w:rFonts w:ascii="Times New Roman"/>
          <w:b w:val="false"/>
          <w:i w:val="false"/>
          <w:color w:val="000000"/>
          <w:sz w:val="28"/>
        </w:rPr>
        <w:t xml:space="preserve">       I/2 вышеуказанной Конвенции, находиться на судне, пока на нем работает его</w:t>
      </w:r>
      <w:r>
        <w:br/>
      </w:r>
      <w:r>
        <w:rPr>
          <w:rFonts w:ascii="Times New Roman"/>
          <w:b w:val="false"/>
          <w:i w:val="false"/>
          <w:color w:val="000000"/>
          <w:sz w:val="28"/>
        </w:rPr>
        <w:t xml:space="preserve">       владелец</w:t>
      </w:r>
      <w:r>
        <w:br/>
      </w:r>
      <w:r>
        <w:rPr>
          <w:rFonts w:ascii="Times New Roman"/>
          <w:b w:val="false"/>
          <w:i w:val="false"/>
          <w:color w:val="000000"/>
          <w:sz w:val="28"/>
        </w:rPr>
        <w:t xml:space="preserve">       Вопросы касательно данного свидетельства направляются в орган выдачи по</w:t>
      </w:r>
      <w:r>
        <w:br/>
      </w:r>
      <w:r>
        <w:rPr>
          <w:rFonts w:ascii="Times New Roman"/>
          <w:b w:val="false"/>
          <w:i w:val="false"/>
          <w:color w:val="000000"/>
          <w:sz w:val="28"/>
        </w:rPr>
        <w:t xml:space="preserve">       вышеуказанному адресу</w:t>
      </w:r>
    </w:p>
    <w:bookmarkEnd w:id="2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Оборотная сторона</w:t>
            </w:r>
          </w:p>
        </w:tc>
      </w:tr>
    </w:tbl>
    <w:bookmarkStart w:name="z266" w:id="218"/>
    <w:p>
      <w:pPr>
        <w:spacing w:after="0"/>
        <w:ind w:left="0"/>
        <w:jc w:val="left"/>
      </w:pPr>
      <w:r>
        <w:rPr>
          <w:rFonts w:ascii="Times New Roman"/>
          <w:b/>
          <w:i w:val="false"/>
          <w:color w:val="000000"/>
        </w:rPr>
        <w:t xml:space="preserve"> THE REPUBLIC OF KAZAKHSTAN</w:t>
      </w:r>
    </w:p>
    <w:bookmarkEnd w:id="218"/>
    <w:bookmarkStart w:name="z267" w:id="219"/>
    <w:p>
      <w:pPr>
        <w:spacing w:after="0"/>
        <w:ind w:left="0"/>
        <w:jc w:val="both"/>
      </w:pPr>
      <w:r>
        <w:rPr>
          <w:rFonts w:ascii="Times New Roman"/>
          <w:b w:val="false"/>
          <w:i w:val="false"/>
          <w:color w:val="000000"/>
          <w:sz w:val="28"/>
        </w:rPr>
        <w:t>
      National emblem of the Republic of Kazakhstan</w:t>
      </w:r>
    </w:p>
    <w:bookmarkEnd w:id="219"/>
    <w:bookmarkStart w:name="z268" w:id="220"/>
    <w:p>
      <w:pPr>
        <w:spacing w:after="0"/>
        <w:ind w:left="0"/>
        <w:jc w:val="both"/>
      </w:pPr>
      <w:r>
        <w:rPr>
          <w:rFonts w:ascii="Times New Roman"/>
          <w:b w:val="false"/>
          <w:i w:val="false"/>
          <w:color w:val="000000"/>
          <w:sz w:val="28"/>
        </w:rPr>
        <w:t>
      CERTIFICATE OF COMPLETION</w:t>
      </w:r>
      <w:r>
        <w:br/>
      </w:r>
      <w:r>
        <w:rPr>
          <w:rFonts w:ascii="Times New Roman"/>
          <w:b w:val="false"/>
          <w:i w:val="false"/>
          <w:color w:val="000000"/>
          <w:sz w:val="28"/>
        </w:rPr>
        <w:t>"Advanced Training for Chemical Tanker Cargo Operations"</w:t>
      </w:r>
      <w:r>
        <w:br/>
      </w:r>
      <w:r>
        <w:rPr>
          <w:rFonts w:ascii="Times New Roman"/>
          <w:b w:val="false"/>
          <w:i w:val="false"/>
          <w:color w:val="000000"/>
          <w:sz w:val="28"/>
        </w:rPr>
        <w:t>№ XXXXXXXX</w:t>
      </w:r>
    </w:p>
    <w:bookmarkEnd w:id="220"/>
    <w:bookmarkStart w:name="z269" w:id="221"/>
    <w:p>
      <w:pPr>
        <w:spacing w:after="0"/>
        <w:ind w:left="0"/>
        <w:jc w:val="both"/>
      </w:pPr>
      <w:r>
        <w:rPr>
          <w:rFonts w:ascii="Times New Roman"/>
          <w:b w:val="false"/>
          <w:i w:val="false"/>
          <w:color w:val="000000"/>
          <w:sz w:val="28"/>
        </w:rPr>
        <w:t>
      This is to confirm, that</w:t>
      </w:r>
      <w:r>
        <w:br/>
      </w:r>
      <w:r>
        <w:rPr>
          <w:rFonts w:ascii="Times New Roman"/>
          <w:b w:val="false"/>
          <w:i w:val="false"/>
          <w:color w:val="000000"/>
          <w:sz w:val="28"/>
        </w:rPr>
        <w:t>_____________________________________________</w:t>
      </w:r>
      <w:r>
        <w:br/>
      </w:r>
      <w:r>
        <w:rPr>
          <w:rFonts w:ascii="Times New Roman"/>
          <w:b w:val="false"/>
          <w:i w:val="false"/>
          <w:color w:val="000000"/>
          <w:sz w:val="28"/>
        </w:rPr>
        <w:t>(Family Name, First Name, Middle Name) (if given)</w:t>
      </w:r>
    </w:p>
    <w:bookmarkEnd w:id="221"/>
    <w:bookmarkStart w:name="z270" w:id="222"/>
    <w:p>
      <w:pPr>
        <w:spacing w:after="0"/>
        <w:ind w:left="0"/>
        <w:jc w:val="both"/>
      </w:pPr>
      <w:r>
        <w:rPr>
          <w:rFonts w:ascii="Times New Roman"/>
          <w:b w:val="false"/>
          <w:i w:val="false"/>
          <w:color w:val="000000"/>
          <w:sz w:val="28"/>
        </w:rPr>
        <w:t>
      has successfully completed a program of training in accordance with Regulations on the certification of the seafarers approved by the order of Minister of Investment and Development of the Republic of Kazakhstan dated July 26, 2017 ref. # 504 (enlisted in the Register on state registration of the regulatory acts ref. # 15577) and the requirements laid down in Regulation V/1-1, paragraph 6 of the Annex to the International Convention on Standards of Training, Certification and Watchkeeping for Seafarers 1978, as amended</w:t>
      </w:r>
    </w:p>
    <w:bookmarkEnd w:id="222"/>
    <w:bookmarkStart w:name="z271" w:id="223"/>
    <w:p>
      <w:pPr>
        <w:spacing w:after="0"/>
        <w:ind w:left="0"/>
        <w:jc w:val="both"/>
      </w:pPr>
      <w:r>
        <w:rPr>
          <w:rFonts w:ascii="Times New Roman"/>
          <w:b w:val="false"/>
          <w:i w:val="false"/>
          <w:color w:val="000000"/>
          <w:sz w:val="28"/>
        </w:rPr>
        <w:t>
      ______________________________________________________</w:t>
      </w:r>
      <w:r>
        <w:br/>
      </w:r>
      <w:r>
        <w:rPr>
          <w:rFonts w:ascii="Times New Roman"/>
          <w:b w:val="false"/>
          <w:i w:val="false"/>
          <w:color w:val="000000"/>
          <w:sz w:val="28"/>
        </w:rPr>
        <w:t xml:space="preserve">       (name, address, contact details of the training institute (center)</w:t>
      </w:r>
    </w:p>
    <w:bookmarkEnd w:id="2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59"/>
        <w:gridCol w:w="8141"/>
      </w:tblGrid>
      <w:tr>
        <w:trPr>
          <w:trHeight w:val="30" w:hRule="atLeast"/>
        </w:trPr>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73300" cy="140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2273300" cy="140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issue "____" _________ 20___</w:t>
            </w:r>
            <w:r>
              <w:br/>
            </w:r>
            <w:r>
              <w:rPr>
                <w:rFonts w:ascii="Times New Roman"/>
                <w:b w:val="false"/>
                <w:i w:val="false"/>
                <w:color w:val="000000"/>
                <w:sz w:val="20"/>
              </w:rPr>
              <w:t>Date of expiry "____" ________ 20___</w:t>
            </w:r>
          </w:p>
        </w:tc>
      </w:tr>
      <w:tr>
        <w:trPr>
          <w:trHeight w:val="30" w:hRule="atLeast"/>
        </w:trPr>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Official Seal (if any)</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 of the training institute (center) _______________________</w:t>
            </w:r>
            <w:r>
              <w:br/>
            </w:r>
            <w:r>
              <w:rPr>
                <w:rFonts w:ascii="Times New Roman"/>
                <w:b w:val="false"/>
                <w:i w:val="false"/>
                <w:color w:val="000000"/>
                <w:sz w:val="20"/>
              </w:rPr>
              <w:t xml:space="preserve">                                                         full name (if given) (signature)</w:t>
            </w:r>
          </w:p>
        </w:tc>
      </w:tr>
    </w:tbl>
    <w:bookmarkStart w:name="z272" w:id="224"/>
    <w:p>
      <w:pPr>
        <w:spacing w:after="0"/>
        <w:ind w:left="0"/>
        <w:jc w:val="both"/>
      </w:pPr>
      <w:r>
        <w:rPr>
          <w:rFonts w:ascii="Times New Roman"/>
          <w:b w:val="false"/>
          <w:i w:val="false"/>
          <w:color w:val="000000"/>
          <w:sz w:val="28"/>
        </w:rPr>
        <w:t>
      Date of birth of the holder of the certificate ________________</w:t>
      </w:r>
      <w:r>
        <w:br/>
      </w:r>
      <w:r>
        <w:rPr>
          <w:rFonts w:ascii="Times New Roman"/>
          <w:b w:val="false"/>
          <w:i w:val="false"/>
          <w:color w:val="000000"/>
          <w:sz w:val="28"/>
        </w:rPr>
        <w:t xml:space="preserve">       Signature of the holder of the certificate ________________</w:t>
      </w:r>
      <w:r>
        <w:br/>
      </w:r>
      <w:r>
        <w:rPr>
          <w:rFonts w:ascii="Times New Roman"/>
          <w:b w:val="false"/>
          <w:i w:val="false"/>
          <w:color w:val="000000"/>
          <w:sz w:val="28"/>
        </w:rPr>
        <w:t xml:space="preserve">       The original of this certificate must be kept available in accordance with Regulation I/2</w:t>
      </w:r>
      <w:r>
        <w:br/>
      </w:r>
      <w:r>
        <w:rPr>
          <w:rFonts w:ascii="Times New Roman"/>
          <w:b w:val="false"/>
          <w:i w:val="false"/>
          <w:color w:val="000000"/>
          <w:sz w:val="28"/>
        </w:rPr>
        <w:t xml:space="preserve">       paragraph 11 of the STCW’78 Convention as amended while serving on a ship</w:t>
      </w:r>
      <w:r>
        <w:br/>
      </w:r>
      <w:r>
        <w:rPr>
          <w:rFonts w:ascii="Times New Roman"/>
          <w:b w:val="false"/>
          <w:i w:val="false"/>
          <w:color w:val="000000"/>
          <w:sz w:val="28"/>
        </w:rPr>
        <w:t xml:space="preserve">       Inquiries concerning this certificate should be addressed to the issuing authority at the </w:t>
      </w:r>
      <w:r>
        <w:br/>
      </w:r>
      <w:r>
        <w:rPr>
          <w:rFonts w:ascii="Times New Roman"/>
          <w:b w:val="false"/>
          <w:i w:val="false"/>
          <w:color w:val="000000"/>
          <w:sz w:val="28"/>
        </w:rPr>
        <w:t>      address above</w:t>
      </w:r>
    </w:p>
    <w:bookmarkEnd w:id="2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Лицевая сторона</w:t>
            </w:r>
          </w:p>
        </w:tc>
      </w:tr>
    </w:tbl>
    <w:bookmarkStart w:name="z275" w:id="225"/>
    <w:p>
      <w:pPr>
        <w:spacing w:after="0"/>
        <w:ind w:left="0"/>
        <w:jc w:val="left"/>
      </w:pPr>
      <w:r>
        <w:rPr>
          <w:rFonts w:ascii="Times New Roman"/>
          <w:b/>
          <w:i w:val="false"/>
          <w:color w:val="000000"/>
        </w:rPr>
        <w:t xml:space="preserve"> РЕСПУБЛИКА КАЗАХСТАН</w:t>
      </w:r>
    </w:p>
    <w:bookmarkEnd w:id="225"/>
    <w:bookmarkStart w:name="z276" w:id="226"/>
    <w:p>
      <w:pPr>
        <w:spacing w:after="0"/>
        <w:ind w:left="0"/>
        <w:jc w:val="both"/>
      </w:pPr>
      <w:r>
        <w:rPr>
          <w:rFonts w:ascii="Times New Roman"/>
          <w:b w:val="false"/>
          <w:i w:val="false"/>
          <w:color w:val="000000"/>
          <w:sz w:val="28"/>
        </w:rPr>
        <w:t>
      Герб Республики Казахстан</w:t>
      </w:r>
    </w:p>
    <w:bookmarkEnd w:id="226"/>
    <w:bookmarkStart w:name="z277" w:id="227"/>
    <w:p>
      <w:pPr>
        <w:spacing w:after="0"/>
        <w:ind w:left="0"/>
        <w:jc w:val="both"/>
      </w:pPr>
      <w:r>
        <w:rPr>
          <w:rFonts w:ascii="Times New Roman"/>
          <w:b w:val="false"/>
          <w:i w:val="false"/>
          <w:color w:val="000000"/>
          <w:sz w:val="28"/>
        </w:rPr>
        <w:t>
      СВИДЕТЕЛЬСТВО</w:t>
      </w:r>
      <w:r>
        <w:br/>
      </w:r>
      <w:r>
        <w:rPr>
          <w:rFonts w:ascii="Times New Roman"/>
          <w:b w:val="false"/>
          <w:i w:val="false"/>
          <w:color w:val="000000"/>
          <w:sz w:val="28"/>
        </w:rPr>
        <w:t>"Начальная подготовка для проведения</w:t>
      </w:r>
      <w:r>
        <w:br/>
      </w:r>
      <w:r>
        <w:rPr>
          <w:rFonts w:ascii="Times New Roman"/>
          <w:b w:val="false"/>
          <w:i w:val="false"/>
          <w:color w:val="000000"/>
          <w:sz w:val="28"/>
        </w:rPr>
        <w:t>грузовых операций на газовозах"</w:t>
      </w:r>
      <w:r>
        <w:br/>
      </w:r>
      <w:r>
        <w:rPr>
          <w:rFonts w:ascii="Times New Roman"/>
          <w:b w:val="false"/>
          <w:i w:val="false"/>
          <w:color w:val="000000"/>
          <w:sz w:val="28"/>
        </w:rPr>
        <w:t>№ ХХХХХХХХ</w:t>
      </w:r>
    </w:p>
    <w:bookmarkEnd w:id="227"/>
    <w:bookmarkStart w:name="z278" w:id="228"/>
    <w:p>
      <w:pPr>
        <w:spacing w:after="0"/>
        <w:ind w:left="0"/>
        <w:jc w:val="both"/>
      </w:pPr>
      <w:r>
        <w:rPr>
          <w:rFonts w:ascii="Times New Roman"/>
          <w:b w:val="false"/>
          <w:i w:val="false"/>
          <w:color w:val="000000"/>
          <w:sz w:val="28"/>
        </w:rPr>
        <w:t>
      ____________________________________________________</w:t>
      </w:r>
      <w:r>
        <w:br/>
      </w:r>
      <w:r>
        <w:rPr>
          <w:rFonts w:ascii="Times New Roman"/>
          <w:b w:val="false"/>
          <w:i w:val="false"/>
          <w:color w:val="000000"/>
          <w:sz w:val="28"/>
        </w:rPr>
        <w:t>(фамилия, имя, отчество (при его наличии)</w:t>
      </w:r>
    </w:p>
    <w:bookmarkEnd w:id="228"/>
    <w:bookmarkStart w:name="z279" w:id="229"/>
    <w:p>
      <w:pPr>
        <w:spacing w:after="0"/>
        <w:ind w:left="0"/>
        <w:jc w:val="both"/>
      </w:pPr>
      <w:r>
        <w:rPr>
          <w:rFonts w:ascii="Times New Roman"/>
          <w:b w:val="false"/>
          <w:i w:val="false"/>
          <w:color w:val="000000"/>
          <w:sz w:val="28"/>
        </w:rPr>
        <w:t xml:space="preserve">
      успешно прошел курс подготовки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дипломирования моряков, утвержденными приказом Министра по инвестициям и развитию Республики Казахстан от 26 июля 2017 года № 504 (зарегистрирован в Реестре государственной регистрации нормативных правовых актов за № 15577) и пунктом 2 Правила V/1-2 приложения к Международной конвенции о подготовке и дипломировании моряков и несении вахты, 1978 года, с поправками</w:t>
      </w:r>
    </w:p>
    <w:bookmarkEnd w:id="229"/>
    <w:bookmarkStart w:name="z280" w:id="230"/>
    <w:p>
      <w:pPr>
        <w:spacing w:after="0"/>
        <w:ind w:left="0"/>
        <w:jc w:val="both"/>
      </w:pP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xml:space="preserve">       (наименование, адрес, контактные данные организации образования (морского</w:t>
      </w:r>
      <w:r>
        <w:br/>
      </w:r>
      <w:r>
        <w:rPr>
          <w:rFonts w:ascii="Times New Roman"/>
          <w:b w:val="false"/>
          <w:i w:val="false"/>
          <w:color w:val="000000"/>
          <w:sz w:val="28"/>
        </w:rPr>
        <w:t xml:space="preserve">       учебно-тренажерного центра), проводившего подготовку)</w:t>
      </w:r>
    </w:p>
    <w:bookmarkEnd w:id="2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56"/>
        <w:gridCol w:w="5544"/>
      </w:tblGrid>
      <w:tr>
        <w:trPr>
          <w:trHeight w:val="30" w:hRule="atLeast"/>
        </w:trPr>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08300" cy="162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2908300" cy="1625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"___" ____________ 20 __ г.</w:t>
            </w:r>
            <w:r>
              <w:br/>
            </w:r>
            <w:r>
              <w:rPr>
                <w:rFonts w:ascii="Times New Roman"/>
                <w:b w:val="false"/>
                <w:i w:val="false"/>
                <w:color w:val="000000"/>
                <w:sz w:val="20"/>
              </w:rPr>
              <w:t>Действителен до "___" _________ 20 __ г.</w:t>
            </w:r>
          </w:p>
        </w:tc>
      </w:tr>
      <w:tr>
        <w:trPr>
          <w:trHeight w:val="30" w:hRule="atLeast"/>
        </w:trPr>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(при наличии)</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организации образования (морского</w:t>
            </w:r>
            <w:r>
              <w:br/>
            </w:r>
            <w:r>
              <w:rPr>
                <w:rFonts w:ascii="Times New Roman"/>
                <w:b w:val="false"/>
                <w:i w:val="false"/>
                <w:color w:val="000000"/>
                <w:sz w:val="20"/>
              </w:rPr>
              <w:t>учебно-тренажерного центра)</w:t>
            </w:r>
            <w:r>
              <w:br/>
            </w:r>
            <w:r>
              <w:rPr>
                <w:rFonts w:ascii="Times New Roman"/>
                <w:b w:val="false"/>
                <w:i w:val="false"/>
                <w:color w:val="000000"/>
                <w:sz w:val="20"/>
              </w:rPr>
              <w:t>____________________________</w:t>
            </w:r>
            <w:r>
              <w:br/>
            </w:r>
            <w:r>
              <w:rPr>
                <w:rFonts w:ascii="Times New Roman"/>
                <w:b w:val="false"/>
                <w:i w:val="false"/>
                <w:color w:val="000000"/>
                <w:sz w:val="20"/>
              </w:rPr>
              <w:t>Ф.И.О. (при его наличии) (подпись)</w:t>
            </w:r>
          </w:p>
        </w:tc>
      </w:tr>
    </w:tbl>
    <w:bookmarkStart w:name="z281" w:id="231"/>
    <w:p>
      <w:pPr>
        <w:spacing w:after="0"/>
        <w:ind w:left="0"/>
        <w:jc w:val="both"/>
      </w:pPr>
      <w:r>
        <w:rPr>
          <w:rFonts w:ascii="Times New Roman"/>
          <w:b w:val="false"/>
          <w:i w:val="false"/>
          <w:color w:val="000000"/>
          <w:sz w:val="28"/>
        </w:rPr>
        <w:t>
      Дата рождения владельца свидетельства ______________</w:t>
      </w:r>
      <w:r>
        <w:br/>
      </w:r>
      <w:r>
        <w:rPr>
          <w:rFonts w:ascii="Times New Roman"/>
          <w:b w:val="false"/>
          <w:i w:val="false"/>
          <w:color w:val="000000"/>
          <w:sz w:val="28"/>
        </w:rPr>
        <w:t>Подпись владельца свидетельства ___________________</w:t>
      </w:r>
      <w:r>
        <w:br/>
      </w:r>
      <w:r>
        <w:rPr>
          <w:rFonts w:ascii="Times New Roman"/>
          <w:b w:val="false"/>
          <w:i w:val="false"/>
          <w:color w:val="000000"/>
          <w:sz w:val="28"/>
        </w:rPr>
        <w:t>Подлинник настоящего свидетельства должен, в соответствии с пунктом 11 Правила</w:t>
      </w:r>
      <w:r>
        <w:br/>
      </w:r>
      <w:r>
        <w:rPr>
          <w:rFonts w:ascii="Times New Roman"/>
          <w:b w:val="false"/>
          <w:i w:val="false"/>
          <w:color w:val="000000"/>
          <w:sz w:val="28"/>
        </w:rPr>
        <w:t>I/2 вышеуказанной Конвенции, находиться на судне, пока на нем работает его</w:t>
      </w:r>
      <w:r>
        <w:br/>
      </w:r>
      <w:r>
        <w:rPr>
          <w:rFonts w:ascii="Times New Roman"/>
          <w:b w:val="false"/>
          <w:i w:val="false"/>
          <w:color w:val="000000"/>
          <w:sz w:val="28"/>
        </w:rPr>
        <w:t>владелец</w:t>
      </w:r>
      <w:r>
        <w:br/>
      </w:r>
      <w:r>
        <w:rPr>
          <w:rFonts w:ascii="Times New Roman"/>
          <w:b w:val="false"/>
          <w:i w:val="false"/>
          <w:color w:val="000000"/>
          <w:sz w:val="28"/>
        </w:rPr>
        <w:t>Вопросы касательно данного свидетельства направляются в орган выдачи по</w:t>
      </w:r>
      <w:r>
        <w:br/>
      </w:r>
      <w:r>
        <w:rPr>
          <w:rFonts w:ascii="Times New Roman"/>
          <w:b w:val="false"/>
          <w:i w:val="false"/>
          <w:color w:val="000000"/>
          <w:sz w:val="28"/>
        </w:rPr>
        <w:t>вышеуказанному адресу</w:t>
      </w:r>
    </w:p>
    <w:bookmarkEnd w:id="2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Оборотная сторона</w:t>
            </w:r>
          </w:p>
        </w:tc>
      </w:tr>
    </w:tbl>
    <w:bookmarkStart w:name="z283" w:id="232"/>
    <w:p>
      <w:pPr>
        <w:spacing w:after="0"/>
        <w:ind w:left="0"/>
        <w:jc w:val="left"/>
      </w:pPr>
      <w:r>
        <w:rPr>
          <w:rFonts w:ascii="Times New Roman"/>
          <w:b/>
          <w:i w:val="false"/>
          <w:color w:val="000000"/>
        </w:rPr>
        <w:t xml:space="preserve"> THE REPUBLIC OF KAZAKHSTAN</w:t>
      </w:r>
    </w:p>
    <w:bookmarkEnd w:id="232"/>
    <w:bookmarkStart w:name="z284" w:id="233"/>
    <w:p>
      <w:pPr>
        <w:spacing w:after="0"/>
        <w:ind w:left="0"/>
        <w:jc w:val="both"/>
      </w:pPr>
      <w:r>
        <w:rPr>
          <w:rFonts w:ascii="Times New Roman"/>
          <w:b w:val="false"/>
          <w:i w:val="false"/>
          <w:color w:val="000000"/>
          <w:sz w:val="28"/>
        </w:rPr>
        <w:t>
      National emblem of the Republic of Kazakhstan</w:t>
      </w:r>
    </w:p>
    <w:bookmarkEnd w:id="233"/>
    <w:bookmarkStart w:name="z285" w:id="234"/>
    <w:p>
      <w:pPr>
        <w:spacing w:after="0"/>
        <w:ind w:left="0"/>
        <w:jc w:val="both"/>
      </w:pPr>
      <w:r>
        <w:rPr>
          <w:rFonts w:ascii="Times New Roman"/>
          <w:b w:val="false"/>
          <w:i w:val="false"/>
          <w:color w:val="000000"/>
          <w:sz w:val="28"/>
        </w:rPr>
        <w:t>
      CERTIFICATE OF COMPLETION</w:t>
      </w:r>
      <w:r>
        <w:br/>
      </w:r>
      <w:r>
        <w:rPr>
          <w:rFonts w:ascii="Times New Roman"/>
          <w:b w:val="false"/>
          <w:i w:val="false"/>
          <w:color w:val="000000"/>
          <w:sz w:val="28"/>
        </w:rPr>
        <w:t>"Basic Training for Liquefied Gas Tanker Cargo Operations"</w:t>
      </w:r>
      <w:r>
        <w:br/>
      </w:r>
      <w:r>
        <w:rPr>
          <w:rFonts w:ascii="Times New Roman"/>
          <w:b w:val="false"/>
          <w:i w:val="false"/>
          <w:color w:val="000000"/>
          <w:sz w:val="28"/>
        </w:rPr>
        <w:t>№ XXXXXXXX</w:t>
      </w:r>
    </w:p>
    <w:bookmarkEnd w:id="234"/>
    <w:bookmarkStart w:name="z286" w:id="235"/>
    <w:p>
      <w:pPr>
        <w:spacing w:after="0"/>
        <w:ind w:left="0"/>
        <w:jc w:val="both"/>
      </w:pPr>
      <w:r>
        <w:rPr>
          <w:rFonts w:ascii="Times New Roman"/>
          <w:b w:val="false"/>
          <w:i w:val="false"/>
          <w:color w:val="000000"/>
          <w:sz w:val="28"/>
        </w:rPr>
        <w:t>
      This is to confirm, that</w:t>
      </w:r>
      <w:r>
        <w:br/>
      </w:r>
      <w:r>
        <w:rPr>
          <w:rFonts w:ascii="Times New Roman"/>
          <w:b w:val="false"/>
          <w:i w:val="false"/>
          <w:color w:val="000000"/>
          <w:sz w:val="28"/>
        </w:rPr>
        <w:t>_____________________________________________</w:t>
      </w:r>
      <w:r>
        <w:br/>
      </w:r>
      <w:r>
        <w:rPr>
          <w:rFonts w:ascii="Times New Roman"/>
          <w:b w:val="false"/>
          <w:i w:val="false"/>
          <w:color w:val="000000"/>
          <w:sz w:val="28"/>
        </w:rPr>
        <w:t>(Family Name, First Name, Middle Name) (if given)</w:t>
      </w:r>
    </w:p>
    <w:bookmarkEnd w:id="235"/>
    <w:bookmarkStart w:name="z287" w:id="236"/>
    <w:p>
      <w:pPr>
        <w:spacing w:after="0"/>
        <w:ind w:left="0"/>
        <w:jc w:val="both"/>
      </w:pPr>
      <w:r>
        <w:rPr>
          <w:rFonts w:ascii="Times New Roman"/>
          <w:b w:val="false"/>
          <w:i w:val="false"/>
          <w:color w:val="000000"/>
          <w:sz w:val="28"/>
        </w:rPr>
        <w:t>
      has successfully completed a program of training in accordance with Regulations on the certification of the seafarers approved by the order of Minister of Investment and Development of the Republic of Kazakhstan dated July 26, 2017 ref. # 504 (enlisted in the Register on state registration of the regulatory acts ref. # 15577) and the requirements laid down in Regulation V/1-2, paragraph 2 of the Annex to the International Convention on Standards of Training, Certification and Watchkeeping for Seafarers 1978, as amended</w:t>
      </w:r>
    </w:p>
    <w:bookmarkEnd w:id="236"/>
    <w:bookmarkStart w:name="z288" w:id="237"/>
    <w:p>
      <w:pPr>
        <w:spacing w:after="0"/>
        <w:ind w:left="0"/>
        <w:jc w:val="both"/>
      </w:pPr>
      <w:r>
        <w:rPr>
          <w:rFonts w:ascii="Times New Roman"/>
          <w:b w:val="false"/>
          <w:i w:val="false"/>
          <w:color w:val="000000"/>
          <w:sz w:val="28"/>
        </w:rPr>
        <w:t>
      ______________________________________________________</w:t>
      </w:r>
      <w:r>
        <w:br/>
      </w:r>
      <w:r>
        <w:rPr>
          <w:rFonts w:ascii="Times New Roman"/>
          <w:b w:val="false"/>
          <w:i w:val="false"/>
          <w:color w:val="000000"/>
          <w:sz w:val="28"/>
        </w:rPr>
        <w:t xml:space="preserve">       (name, address, contact details of the training institute (center)</w:t>
      </w:r>
    </w:p>
    <w:bookmarkEnd w:id="2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59"/>
        <w:gridCol w:w="8141"/>
      </w:tblGrid>
      <w:tr>
        <w:trPr>
          <w:trHeight w:val="30" w:hRule="atLeast"/>
        </w:trPr>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73300" cy="140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2273300" cy="140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issue "____" _________ 20___</w:t>
            </w:r>
            <w:r>
              <w:br/>
            </w:r>
            <w:r>
              <w:rPr>
                <w:rFonts w:ascii="Times New Roman"/>
                <w:b w:val="false"/>
                <w:i w:val="false"/>
                <w:color w:val="000000"/>
                <w:sz w:val="20"/>
              </w:rPr>
              <w:t>Date of expiry "____" ________ 20___</w:t>
            </w:r>
          </w:p>
        </w:tc>
      </w:tr>
      <w:tr>
        <w:trPr>
          <w:trHeight w:val="30" w:hRule="atLeast"/>
        </w:trPr>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Official Seal (if any)</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 of the training institute (center) _______________________</w:t>
            </w:r>
            <w:r>
              <w:br/>
            </w:r>
            <w:r>
              <w:rPr>
                <w:rFonts w:ascii="Times New Roman"/>
                <w:b w:val="false"/>
                <w:i w:val="false"/>
                <w:color w:val="000000"/>
                <w:sz w:val="20"/>
              </w:rPr>
              <w:t xml:space="preserve">                                                           full name (if given) (signature)</w:t>
            </w:r>
          </w:p>
        </w:tc>
      </w:tr>
    </w:tbl>
    <w:bookmarkStart w:name="z289" w:id="238"/>
    <w:p>
      <w:pPr>
        <w:spacing w:after="0"/>
        <w:ind w:left="0"/>
        <w:jc w:val="both"/>
      </w:pPr>
      <w:r>
        <w:rPr>
          <w:rFonts w:ascii="Times New Roman"/>
          <w:b w:val="false"/>
          <w:i w:val="false"/>
          <w:color w:val="000000"/>
          <w:sz w:val="28"/>
        </w:rPr>
        <w:t>
      Date of birth of the holder of the certificate ________________</w:t>
      </w:r>
      <w:r>
        <w:br/>
      </w:r>
      <w:r>
        <w:rPr>
          <w:rFonts w:ascii="Times New Roman"/>
          <w:b w:val="false"/>
          <w:i w:val="false"/>
          <w:color w:val="000000"/>
          <w:sz w:val="28"/>
        </w:rPr>
        <w:t xml:space="preserve">       Signature of the holder of the certificate ________________</w:t>
      </w:r>
      <w:r>
        <w:br/>
      </w:r>
      <w:r>
        <w:rPr>
          <w:rFonts w:ascii="Times New Roman"/>
          <w:b w:val="false"/>
          <w:i w:val="false"/>
          <w:color w:val="000000"/>
          <w:sz w:val="28"/>
        </w:rPr>
        <w:t xml:space="preserve">       The original of this certificate must be kept available in accordance with Regulation I/2</w:t>
      </w:r>
      <w:r>
        <w:br/>
      </w:r>
      <w:r>
        <w:rPr>
          <w:rFonts w:ascii="Times New Roman"/>
          <w:b w:val="false"/>
          <w:i w:val="false"/>
          <w:color w:val="000000"/>
          <w:sz w:val="28"/>
        </w:rPr>
        <w:t xml:space="preserve">       paragraph 11 of the STCW’78 Convention as amended while serving on a ship</w:t>
      </w:r>
      <w:r>
        <w:br/>
      </w:r>
      <w:r>
        <w:rPr>
          <w:rFonts w:ascii="Times New Roman"/>
          <w:b w:val="false"/>
          <w:i w:val="false"/>
          <w:color w:val="000000"/>
          <w:sz w:val="28"/>
        </w:rPr>
        <w:t xml:space="preserve">       Inquiries concerning this certificate should be addressed to the issuing authority at the</w:t>
      </w:r>
      <w:r>
        <w:br/>
      </w:r>
      <w:r>
        <w:rPr>
          <w:rFonts w:ascii="Times New Roman"/>
          <w:b w:val="false"/>
          <w:i w:val="false"/>
          <w:color w:val="000000"/>
          <w:sz w:val="28"/>
        </w:rPr>
        <w:t xml:space="preserve">       address above</w:t>
      </w:r>
    </w:p>
    <w:bookmarkEnd w:id="2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Лицевая сторона</w:t>
            </w:r>
          </w:p>
        </w:tc>
      </w:tr>
    </w:tbl>
    <w:bookmarkStart w:name="z292" w:id="239"/>
    <w:p>
      <w:pPr>
        <w:spacing w:after="0"/>
        <w:ind w:left="0"/>
        <w:jc w:val="left"/>
      </w:pPr>
      <w:r>
        <w:rPr>
          <w:rFonts w:ascii="Times New Roman"/>
          <w:b/>
          <w:i w:val="false"/>
          <w:color w:val="000000"/>
        </w:rPr>
        <w:t xml:space="preserve"> РЕСПУБЛИКА КАЗАХСТАН</w:t>
      </w:r>
    </w:p>
    <w:bookmarkEnd w:id="239"/>
    <w:bookmarkStart w:name="z293" w:id="240"/>
    <w:p>
      <w:pPr>
        <w:spacing w:after="0"/>
        <w:ind w:left="0"/>
        <w:jc w:val="both"/>
      </w:pPr>
      <w:r>
        <w:rPr>
          <w:rFonts w:ascii="Times New Roman"/>
          <w:b w:val="false"/>
          <w:i w:val="false"/>
          <w:color w:val="000000"/>
          <w:sz w:val="28"/>
        </w:rPr>
        <w:t>
      Герб Республики Казахстан</w:t>
      </w:r>
    </w:p>
    <w:bookmarkEnd w:id="240"/>
    <w:bookmarkStart w:name="z294" w:id="241"/>
    <w:p>
      <w:pPr>
        <w:spacing w:after="0"/>
        <w:ind w:left="0"/>
        <w:jc w:val="both"/>
      </w:pPr>
      <w:r>
        <w:rPr>
          <w:rFonts w:ascii="Times New Roman"/>
          <w:b w:val="false"/>
          <w:i w:val="false"/>
          <w:color w:val="000000"/>
          <w:sz w:val="28"/>
        </w:rPr>
        <w:t>
      СВИДЕТЕЛЬСТВО</w:t>
      </w:r>
    </w:p>
    <w:bookmarkEnd w:id="241"/>
    <w:bookmarkStart w:name="z295" w:id="242"/>
    <w:p>
      <w:pPr>
        <w:spacing w:after="0"/>
        <w:ind w:left="0"/>
        <w:jc w:val="both"/>
      </w:pPr>
      <w:r>
        <w:rPr>
          <w:rFonts w:ascii="Times New Roman"/>
          <w:b w:val="false"/>
          <w:i w:val="false"/>
          <w:color w:val="000000"/>
          <w:sz w:val="28"/>
        </w:rPr>
        <w:t>
      "Подготовка для проведения грузовых операций</w:t>
      </w:r>
      <w:r>
        <w:br/>
      </w:r>
      <w:r>
        <w:rPr>
          <w:rFonts w:ascii="Times New Roman"/>
          <w:b w:val="false"/>
          <w:i w:val="false"/>
          <w:color w:val="000000"/>
          <w:sz w:val="28"/>
        </w:rPr>
        <w:t>на газовозах по расширенной программе"</w:t>
      </w:r>
      <w:r>
        <w:br/>
      </w:r>
      <w:r>
        <w:rPr>
          <w:rFonts w:ascii="Times New Roman"/>
          <w:b w:val="false"/>
          <w:i w:val="false"/>
          <w:color w:val="000000"/>
          <w:sz w:val="28"/>
        </w:rPr>
        <w:t>№ ХХХХХХХХ</w:t>
      </w:r>
    </w:p>
    <w:bookmarkEnd w:id="242"/>
    <w:bookmarkStart w:name="z296" w:id="243"/>
    <w:p>
      <w:pPr>
        <w:spacing w:after="0"/>
        <w:ind w:left="0"/>
        <w:jc w:val="both"/>
      </w:pPr>
      <w:r>
        <w:rPr>
          <w:rFonts w:ascii="Times New Roman"/>
          <w:b w:val="false"/>
          <w:i w:val="false"/>
          <w:color w:val="000000"/>
          <w:sz w:val="28"/>
        </w:rPr>
        <w:t>
      ____________________________________________________</w:t>
      </w:r>
      <w:r>
        <w:br/>
      </w:r>
      <w:r>
        <w:rPr>
          <w:rFonts w:ascii="Times New Roman"/>
          <w:b w:val="false"/>
          <w:i w:val="false"/>
          <w:color w:val="000000"/>
          <w:sz w:val="28"/>
        </w:rPr>
        <w:t>(фамилия, имя, отчество (при его наличии)</w:t>
      </w:r>
    </w:p>
    <w:bookmarkEnd w:id="243"/>
    <w:bookmarkStart w:name="z297" w:id="244"/>
    <w:p>
      <w:pPr>
        <w:spacing w:after="0"/>
        <w:ind w:left="0"/>
        <w:jc w:val="both"/>
      </w:pPr>
      <w:r>
        <w:rPr>
          <w:rFonts w:ascii="Times New Roman"/>
          <w:b w:val="false"/>
          <w:i w:val="false"/>
          <w:color w:val="000000"/>
          <w:sz w:val="28"/>
        </w:rPr>
        <w:t xml:space="preserve">
      успешно прошел курс подготовки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дипломирования моряков, утвержденными приказом Министра по инвестициям и развитию Республики Казахстан от 26 июля 2017 года № 504 (зарегистрирован в Реестре государственной регистрации нормативных правовых актов за № 15577) и пунктом 4 Правила V/1-2 приложения к Международной конвенции о подготовке и дипломировании моряков и несении вахты, 1978 года, с поправками</w:t>
      </w:r>
    </w:p>
    <w:bookmarkEnd w:id="244"/>
    <w:bookmarkStart w:name="z298" w:id="245"/>
    <w:p>
      <w:pPr>
        <w:spacing w:after="0"/>
        <w:ind w:left="0"/>
        <w:jc w:val="both"/>
      </w:pP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xml:space="preserve">       (наименование, адрес, контактные данные организации образования (морского</w:t>
      </w:r>
      <w:r>
        <w:br/>
      </w:r>
      <w:r>
        <w:rPr>
          <w:rFonts w:ascii="Times New Roman"/>
          <w:b w:val="false"/>
          <w:i w:val="false"/>
          <w:color w:val="000000"/>
          <w:sz w:val="28"/>
        </w:rPr>
        <w:t xml:space="preserve">       учебно-тренажерного центра), проводившего подготовку)</w:t>
      </w:r>
    </w:p>
    <w:bookmarkEnd w:id="2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56"/>
        <w:gridCol w:w="5544"/>
      </w:tblGrid>
      <w:tr>
        <w:trPr>
          <w:trHeight w:val="30" w:hRule="atLeast"/>
        </w:trPr>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08300" cy="162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2908300" cy="1625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"___" ____________ 20 __ г.</w:t>
            </w:r>
            <w:r>
              <w:br/>
            </w:r>
            <w:r>
              <w:rPr>
                <w:rFonts w:ascii="Times New Roman"/>
                <w:b w:val="false"/>
                <w:i w:val="false"/>
                <w:color w:val="000000"/>
                <w:sz w:val="20"/>
              </w:rPr>
              <w:t>Действителен до "___" _________ 20 __ г.</w:t>
            </w:r>
          </w:p>
        </w:tc>
      </w:tr>
      <w:tr>
        <w:trPr>
          <w:trHeight w:val="30" w:hRule="atLeast"/>
        </w:trPr>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(при наличии)</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246"/>
          <w:p>
            <w:pPr>
              <w:spacing w:after="20"/>
              <w:ind w:left="20"/>
              <w:jc w:val="both"/>
            </w:pPr>
            <w:r>
              <w:rPr>
                <w:rFonts w:ascii="Times New Roman"/>
                <w:b w:val="false"/>
                <w:i w:val="false"/>
                <w:color w:val="000000"/>
                <w:sz w:val="20"/>
              </w:rPr>
              <w:t>
Руководитель организации образования (морского</w:t>
            </w:r>
            <w:r>
              <w:br/>
            </w:r>
            <w:r>
              <w:rPr>
                <w:rFonts w:ascii="Times New Roman"/>
                <w:b w:val="false"/>
                <w:i w:val="false"/>
                <w:color w:val="000000"/>
                <w:sz w:val="20"/>
              </w:rPr>
              <w:t>учебно-тренажерного центра)</w:t>
            </w:r>
            <w:r>
              <w:br/>
            </w:r>
            <w:r>
              <w:rPr>
                <w:rFonts w:ascii="Times New Roman"/>
                <w:b w:val="false"/>
                <w:i w:val="false"/>
                <w:color w:val="000000"/>
                <w:sz w:val="20"/>
              </w:rPr>
              <w:t>____________________________</w:t>
            </w:r>
            <w:r>
              <w:br/>
            </w:r>
            <w:r>
              <w:rPr>
                <w:rFonts w:ascii="Times New Roman"/>
                <w:b w:val="false"/>
                <w:i w:val="false"/>
                <w:color w:val="000000"/>
                <w:sz w:val="20"/>
              </w:rPr>
              <w:t>
Ф.И.О. (при его наличии) (подпись)</w:t>
            </w:r>
          </w:p>
          <w:bookmarkEnd w:id="246"/>
        </w:tc>
      </w:tr>
    </w:tbl>
    <w:bookmarkStart w:name="z300" w:id="247"/>
    <w:p>
      <w:pPr>
        <w:spacing w:after="0"/>
        <w:ind w:left="0"/>
        <w:jc w:val="both"/>
      </w:pPr>
      <w:r>
        <w:rPr>
          <w:rFonts w:ascii="Times New Roman"/>
          <w:b w:val="false"/>
          <w:i w:val="false"/>
          <w:color w:val="000000"/>
          <w:sz w:val="28"/>
        </w:rPr>
        <w:t>
      Дата рождения владельца свидетельства ______________</w:t>
      </w:r>
      <w:r>
        <w:br/>
      </w:r>
      <w:r>
        <w:rPr>
          <w:rFonts w:ascii="Times New Roman"/>
          <w:b w:val="false"/>
          <w:i w:val="false"/>
          <w:color w:val="000000"/>
          <w:sz w:val="28"/>
        </w:rPr>
        <w:t xml:space="preserve">       Подпись владельца свидетельства ___________________</w:t>
      </w:r>
      <w:r>
        <w:br/>
      </w:r>
      <w:r>
        <w:rPr>
          <w:rFonts w:ascii="Times New Roman"/>
          <w:b w:val="false"/>
          <w:i w:val="false"/>
          <w:color w:val="000000"/>
          <w:sz w:val="28"/>
        </w:rPr>
        <w:t xml:space="preserve">       Подлинник настоящего свидетельства должен, в соответствии с пунктом 11 Правила</w:t>
      </w:r>
      <w:r>
        <w:br/>
      </w:r>
      <w:r>
        <w:rPr>
          <w:rFonts w:ascii="Times New Roman"/>
          <w:b w:val="false"/>
          <w:i w:val="false"/>
          <w:color w:val="000000"/>
          <w:sz w:val="28"/>
        </w:rPr>
        <w:t xml:space="preserve">       I/2 вышеуказанной Конвенции, находиться на судне, пока на нем работает его</w:t>
      </w:r>
      <w:r>
        <w:br/>
      </w:r>
      <w:r>
        <w:rPr>
          <w:rFonts w:ascii="Times New Roman"/>
          <w:b w:val="false"/>
          <w:i w:val="false"/>
          <w:color w:val="000000"/>
          <w:sz w:val="28"/>
        </w:rPr>
        <w:t xml:space="preserve">       владелец</w:t>
      </w:r>
      <w:r>
        <w:br/>
      </w:r>
      <w:r>
        <w:rPr>
          <w:rFonts w:ascii="Times New Roman"/>
          <w:b w:val="false"/>
          <w:i w:val="false"/>
          <w:color w:val="000000"/>
          <w:sz w:val="28"/>
        </w:rPr>
        <w:t xml:space="preserve">       Вопросы касательно данного свидетельства направляются в орган выдачи по</w:t>
      </w:r>
      <w:r>
        <w:br/>
      </w:r>
      <w:r>
        <w:rPr>
          <w:rFonts w:ascii="Times New Roman"/>
          <w:b w:val="false"/>
          <w:i w:val="false"/>
          <w:color w:val="000000"/>
          <w:sz w:val="28"/>
        </w:rPr>
        <w:t xml:space="preserve">       вышеуказанному адресу</w:t>
      </w:r>
    </w:p>
    <w:bookmarkEnd w:id="2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Оборотная сторона</w:t>
            </w:r>
          </w:p>
        </w:tc>
      </w:tr>
    </w:tbl>
    <w:bookmarkStart w:name="z302" w:id="248"/>
    <w:p>
      <w:pPr>
        <w:spacing w:after="0"/>
        <w:ind w:left="0"/>
        <w:jc w:val="left"/>
      </w:pPr>
      <w:r>
        <w:rPr>
          <w:rFonts w:ascii="Times New Roman"/>
          <w:b/>
          <w:i w:val="false"/>
          <w:color w:val="000000"/>
        </w:rPr>
        <w:t xml:space="preserve"> THE REPUBLIC OF KAZAKHSTAN</w:t>
      </w:r>
    </w:p>
    <w:bookmarkEnd w:id="248"/>
    <w:bookmarkStart w:name="z303" w:id="249"/>
    <w:p>
      <w:pPr>
        <w:spacing w:after="0"/>
        <w:ind w:left="0"/>
        <w:jc w:val="both"/>
      </w:pPr>
      <w:r>
        <w:rPr>
          <w:rFonts w:ascii="Times New Roman"/>
          <w:b w:val="false"/>
          <w:i w:val="false"/>
          <w:color w:val="000000"/>
          <w:sz w:val="28"/>
        </w:rPr>
        <w:t>
      National emblem of the Republic of Kazakhstan</w:t>
      </w:r>
    </w:p>
    <w:bookmarkEnd w:id="249"/>
    <w:bookmarkStart w:name="z304" w:id="250"/>
    <w:p>
      <w:pPr>
        <w:spacing w:after="0"/>
        <w:ind w:left="0"/>
        <w:jc w:val="both"/>
      </w:pPr>
      <w:r>
        <w:rPr>
          <w:rFonts w:ascii="Times New Roman"/>
          <w:b w:val="false"/>
          <w:i w:val="false"/>
          <w:color w:val="000000"/>
          <w:sz w:val="28"/>
        </w:rPr>
        <w:t>
      CERTIFICATE OF COMPLETION</w:t>
      </w:r>
      <w:r>
        <w:br/>
      </w:r>
      <w:r>
        <w:rPr>
          <w:rFonts w:ascii="Times New Roman"/>
          <w:b w:val="false"/>
          <w:i w:val="false"/>
          <w:color w:val="000000"/>
          <w:sz w:val="28"/>
        </w:rPr>
        <w:t>"Advanced Training for Liquefied Gas Tanker Cargo Operations"</w:t>
      </w:r>
      <w:r>
        <w:br/>
      </w:r>
      <w:r>
        <w:rPr>
          <w:rFonts w:ascii="Times New Roman"/>
          <w:b w:val="false"/>
          <w:i w:val="false"/>
          <w:color w:val="000000"/>
          <w:sz w:val="28"/>
        </w:rPr>
        <w:t>№ XXXXXXXX</w:t>
      </w:r>
    </w:p>
    <w:bookmarkEnd w:id="250"/>
    <w:bookmarkStart w:name="z305" w:id="251"/>
    <w:p>
      <w:pPr>
        <w:spacing w:after="0"/>
        <w:ind w:left="0"/>
        <w:jc w:val="both"/>
      </w:pPr>
      <w:r>
        <w:rPr>
          <w:rFonts w:ascii="Times New Roman"/>
          <w:b w:val="false"/>
          <w:i w:val="false"/>
          <w:color w:val="000000"/>
          <w:sz w:val="28"/>
        </w:rPr>
        <w:t>
      This is to confirm, that</w:t>
      </w:r>
      <w:r>
        <w:br/>
      </w:r>
      <w:r>
        <w:rPr>
          <w:rFonts w:ascii="Times New Roman"/>
          <w:b w:val="false"/>
          <w:i w:val="false"/>
          <w:color w:val="000000"/>
          <w:sz w:val="28"/>
        </w:rPr>
        <w:t>_____________________________________________</w:t>
      </w:r>
      <w:r>
        <w:br/>
      </w:r>
      <w:r>
        <w:rPr>
          <w:rFonts w:ascii="Times New Roman"/>
          <w:b w:val="false"/>
          <w:i w:val="false"/>
          <w:color w:val="000000"/>
          <w:sz w:val="28"/>
        </w:rPr>
        <w:t>(Family Name, First Name, Middle Name) (if given)</w:t>
      </w:r>
    </w:p>
    <w:bookmarkEnd w:id="251"/>
    <w:bookmarkStart w:name="z306" w:id="252"/>
    <w:p>
      <w:pPr>
        <w:spacing w:after="0"/>
        <w:ind w:left="0"/>
        <w:jc w:val="both"/>
      </w:pPr>
      <w:r>
        <w:rPr>
          <w:rFonts w:ascii="Times New Roman"/>
          <w:b w:val="false"/>
          <w:i w:val="false"/>
          <w:color w:val="000000"/>
          <w:sz w:val="28"/>
        </w:rPr>
        <w:t>
      has successfully completed a program of training in accordance with Regulations on the certification of the seafarers approved by the order of Minister of Investment and Development of the Republic of Kazakhstan dated July 26, 2017 ref. # 504 (enlisted in the Register on state registration of the regulatory acts ref. # 15577) and the requirements laid down in Regulation V/1-2, paragraph 4 of the Annex to the International Convention on Standards of Training, Certification and Watchkeeping for Seafarers 1978, as amended</w:t>
      </w:r>
    </w:p>
    <w:bookmarkEnd w:id="252"/>
    <w:bookmarkStart w:name="z307" w:id="253"/>
    <w:p>
      <w:pPr>
        <w:spacing w:after="0"/>
        <w:ind w:left="0"/>
        <w:jc w:val="both"/>
      </w:pPr>
      <w:r>
        <w:rPr>
          <w:rFonts w:ascii="Times New Roman"/>
          <w:b w:val="false"/>
          <w:i w:val="false"/>
          <w:color w:val="000000"/>
          <w:sz w:val="28"/>
        </w:rPr>
        <w:t>
      ______________________________________________________</w:t>
      </w:r>
      <w:r>
        <w:br/>
      </w:r>
      <w:r>
        <w:rPr>
          <w:rFonts w:ascii="Times New Roman"/>
          <w:b w:val="false"/>
          <w:i w:val="false"/>
          <w:color w:val="000000"/>
          <w:sz w:val="28"/>
        </w:rPr>
        <w:t xml:space="preserve">       (name, address, contact details of the training institute (center)</w:t>
      </w:r>
    </w:p>
    <w:bookmarkEnd w:id="2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59"/>
        <w:gridCol w:w="8141"/>
      </w:tblGrid>
      <w:tr>
        <w:trPr>
          <w:trHeight w:val="30" w:hRule="atLeast"/>
        </w:trPr>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73300" cy="140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2273300" cy="140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issue "____" _________ 20___</w:t>
            </w:r>
            <w:r>
              <w:br/>
            </w:r>
            <w:r>
              <w:rPr>
                <w:rFonts w:ascii="Times New Roman"/>
                <w:b w:val="false"/>
                <w:i w:val="false"/>
                <w:color w:val="000000"/>
                <w:sz w:val="20"/>
              </w:rPr>
              <w:t>Date of expiry "____" ________ 20___</w:t>
            </w:r>
          </w:p>
        </w:tc>
      </w:tr>
      <w:tr>
        <w:trPr>
          <w:trHeight w:val="30" w:hRule="atLeast"/>
        </w:trPr>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Official Seal (if any)</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 of the training institute (center) _______________________</w:t>
            </w:r>
            <w:r>
              <w:br/>
            </w:r>
            <w:r>
              <w:rPr>
                <w:rFonts w:ascii="Times New Roman"/>
                <w:b w:val="false"/>
                <w:i w:val="false"/>
                <w:color w:val="000000"/>
                <w:sz w:val="20"/>
              </w:rPr>
              <w:t xml:space="preserve">                                                           full name (if given) (signature)</w:t>
            </w:r>
          </w:p>
        </w:tc>
      </w:tr>
    </w:tbl>
    <w:bookmarkStart w:name="z308" w:id="254"/>
    <w:p>
      <w:pPr>
        <w:spacing w:after="0"/>
        <w:ind w:left="0"/>
        <w:jc w:val="both"/>
      </w:pPr>
      <w:r>
        <w:rPr>
          <w:rFonts w:ascii="Times New Roman"/>
          <w:b w:val="false"/>
          <w:i w:val="false"/>
          <w:color w:val="000000"/>
          <w:sz w:val="28"/>
        </w:rPr>
        <w:t>
      Date of birth of the holder of the certificate ________________</w:t>
      </w:r>
      <w:r>
        <w:br/>
      </w:r>
      <w:r>
        <w:rPr>
          <w:rFonts w:ascii="Times New Roman"/>
          <w:b w:val="false"/>
          <w:i w:val="false"/>
          <w:color w:val="000000"/>
          <w:sz w:val="28"/>
        </w:rPr>
        <w:t xml:space="preserve">       Signature of the holder of the certificate ________________ </w:t>
      </w:r>
      <w:r>
        <w:br/>
      </w:r>
      <w:r>
        <w:rPr>
          <w:rFonts w:ascii="Times New Roman"/>
          <w:b w:val="false"/>
          <w:i w:val="false"/>
          <w:color w:val="000000"/>
          <w:sz w:val="28"/>
        </w:rPr>
        <w:t xml:space="preserve">       The original of this certificate must be kept available in accordance with Regulation I/2</w:t>
      </w:r>
      <w:r>
        <w:br/>
      </w:r>
      <w:r>
        <w:rPr>
          <w:rFonts w:ascii="Times New Roman"/>
          <w:b w:val="false"/>
          <w:i w:val="false"/>
          <w:color w:val="000000"/>
          <w:sz w:val="28"/>
        </w:rPr>
        <w:t xml:space="preserve">       paragraph 11 of the STCW’78 Convention as amended while serving on a ship</w:t>
      </w:r>
      <w:r>
        <w:br/>
      </w:r>
      <w:r>
        <w:rPr>
          <w:rFonts w:ascii="Times New Roman"/>
          <w:b w:val="false"/>
          <w:i w:val="false"/>
          <w:color w:val="000000"/>
          <w:sz w:val="28"/>
        </w:rPr>
        <w:t xml:space="preserve">       Inquiries concerning this certificate should be addressed to the issuing authority at the</w:t>
      </w:r>
      <w:r>
        <w:br/>
      </w:r>
      <w:r>
        <w:rPr>
          <w:rFonts w:ascii="Times New Roman"/>
          <w:b w:val="false"/>
          <w:i w:val="false"/>
          <w:color w:val="000000"/>
          <w:sz w:val="28"/>
        </w:rPr>
        <w:t xml:space="preserve">       address above</w:t>
      </w:r>
    </w:p>
    <w:bookmarkEnd w:id="2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Лицевая сторона</w:t>
            </w:r>
          </w:p>
        </w:tc>
      </w:tr>
    </w:tbl>
    <w:bookmarkStart w:name="z311" w:id="255"/>
    <w:p>
      <w:pPr>
        <w:spacing w:after="0"/>
        <w:ind w:left="0"/>
        <w:jc w:val="left"/>
      </w:pPr>
      <w:r>
        <w:rPr>
          <w:rFonts w:ascii="Times New Roman"/>
          <w:b/>
          <w:i w:val="false"/>
          <w:color w:val="000000"/>
        </w:rPr>
        <w:t xml:space="preserve"> РЕСПУБЛИКА КАЗАХСТАН</w:t>
      </w:r>
    </w:p>
    <w:bookmarkEnd w:id="255"/>
    <w:bookmarkStart w:name="z312" w:id="256"/>
    <w:p>
      <w:pPr>
        <w:spacing w:after="0"/>
        <w:ind w:left="0"/>
        <w:jc w:val="both"/>
      </w:pPr>
      <w:r>
        <w:rPr>
          <w:rFonts w:ascii="Times New Roman"/>
          <w:b w:val="false"/>
          <w:i w:val="false"/>
          <w:color w:val="000000"/>
          <w:sz w:val="28"/>
        </w:rPr>
        <w:t>
      Герб Республики Казахстан</w:t>
      </w:r>
    </w:p>
    <w:bookmarkEnd w:id="256"/>
    <w:bookmarkStart w:name="z313" w:id="257"/>
    <w:p>
      <w:pPr>
        <w:spacing w:after="0"/>
        <w:ind w:left="0"/>
        <w:jc w:val="both"/>
      </w:pPr>
      <w:r>
        <w:rPr>
          <w:rFonts w:ascii="Times New Roman"/>
          <w:b w:val="false"/>
          <w:i w:val="false"/>
          <w:color w:val="000000"/>
          <w:sz w:val="28"/>
        </w:rPr>
        <w:t>
      СВИДЕТЕЛЬСТВО</w:t>
      </w:r>
      <w:r>
        <w:br/>
      </w:r>
      <w:r>
        <w:rPr>
          <w:rFonts w:ascii="Times New Roman"/>
          <w:b w:val="false"/>
          <w:i w:val="false"/>
          <w:color w:val="000000"/>
          <w:sz w:val="28"/>
        </w:rPr>
        <w:t>"Управление и поведение человека в критических ситуациях"</w:t>
      </w:r>
      <w:r>
        <w:br/>
      </w:r>
      <w:r>
        <w:rPr>
          <w:rFonts w:ascii="Times New Roman"/>
          <w:b w:val="false"/>
          <w:i w:val="false"/>
          <w:color w:val="000000"/>
          <w:sz w:val="28"/>
        </w:rPr>
        <w:t>№ ХХХХХХХХ</w:t>
      </w:r>
    </w:p>
    <w:bookmarkEnd w:id="257"/>
    <w:bookmarkStart w:name="z314" w:id="258"/>
    <w:p>
      <w:pPr>
        <w:spacing w:after="0"/>
        <w:ind w:left="0"/>
        <w:jc w:val="both"/>
      </w:pPr>
      <w:r>
        <w:rPr>
          <w:rFonts w:ascii="Times New Roman"/>
          <w:b w:val="false"/>
          <w:i w:val="false"/>
          <w:color w:val="000000"/>
          <w:sz w:val="28"/>
        </w:rPr>
        <w:t>
      ____________________________________________________</w:t>
      </w:r>
      <w:r>
        <w:br/>
      </w:r>
      <w:r>
        <w:rPr>
          <w:rFonts w:ascii="Times New Roman"/>
          <w:b w:val="false"/>
          <w:i w:val="false"/>
          <w:color w:val="000000"/>
          <w:sz w:val="28"/>
        </w:rPr>
        <w:t>(фамилия, имя, отчество (при его наличии)</w:t>
      </w:r>
    </w:p>
    <w:bookmarkEnd w:id="258"/>
    <w:bookmarkStart w:name="z315" w:id="259"/>
    <w:p>
      <w:pPr>
        <w:spacing w:after="0"/>
        <w:ind w:left="0"/>
        <w:jc w:val="both"/>
      </w:pPr>
      <w:r>
        <w:rPr>
          <w:rFonts w:ascii="Times New Roman"/>
          <w:b w:val="false"/>
          <w:i w:val="false"/>
          <w:color w:val="000000"/>
          <w:sz w:val="28"/>
        </w:rPr>
        <w:t xml:space="preserve">
      успешно прошел курс подготовки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дипломирования моряков, утвержденными приказом Министра по инвестициям и развитию Республики Казахстан от 26 июля 2017 года № 504 (зарегистрирован в Реестре государственной регистрации нормативных правовых актов за № 15577) и пунктом 8 Правила V/2 приложения к Международной конвенции о подготовке и дипломировании моряков и несении вахты, 1978 года, с поправками</w:t>
      </w:r>
    </w:p>
    <w:bookmarkEnd w:id="259"/>
    <w:bookmarkStart w:name="z316" w:id="260"/>
    <w:p>
      <w:pPr>
        <w:spacing w:after="0"/>
        <w:ind w:left="0"/>
        <w:jc w:val="both"/>
      </w:pP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xml:space="preserve">       (наименование, адрес, контактные данные организации образования (морского</w:t>
      </w:r>
      <w:r>
        <w:br/>
      </w:r>
      <w:r>
        <w:rPr>
          <w:rFonts w:ascii="Times New Roman"/>
          <w:b w:val="false"/>
          <w:i w:val="false"/>
          <w:color w:val="000000"/>
          <w:sz w:val="28"/>
        </w:rPr>
        <w:t xml:space="preserve">       учебно-тренажерного центра), проводившего подготовку)</w:t>
      </w:r>
    </w:p>
    <w:bookmarkEnd w:id="2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56"/>
        <w:gridCol w:w="5544"/>
      </w:tblGrid>
      <w:tr>
        <w:trPr>
          <w:trHeight w:val="30" w:hRule="atLeast"/>
        </w:trPr>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08300" cy="162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2908300" cy="1625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"___" ____________ 20 __ г.</w:t>
            </w:r>
            <w:r>
              <w:br/>
            </w:r>
            <w:r>
              <w:rPr>
                <w:rFonts w:ascii="Times New Roman"/>
                <w:b w:val="false"/>
                <w:i w:val="false"/>
                <w:color w:val="000000"/>
                <w:sz w:val="20"/>
              </w:rPr>
              <w:t>Действителен до "___" _________ 20 __ г.</w:t>
            </w:r>
          </w:p>
        </w:tc>
      </w:tr>
      <w:tr>
        <w:trPr>
          <w:trHeight w:val="30" w:hRule="atLeast"/>
        </w:trPr>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(при наличии)</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261"/>
          <w:p>
            <w:pPr>
              <w:spacing w:after="20"/>
              <w:ind w:left="20"/>
              <w:jc w:val="both"/>
            </w:pPr>
            <w:r>
              <w:rPr>
                <w:rFonts w:ascii="Times New Roman"/>
                <w:b w:val="false"/>
                <w:i w:val="false"/>
                <w:color w:val="000000"/>
                <w:sz w:val="20"/>
              </w:rPr>
              <w:t>
Руководитель организации образования (морского</w:t>
            </w:r>
            <w:r>
              <w:br/>
            </w:r>
            <w:r>
              <w:rPr>
                <w:rFonts w:ascii="Times New Roman"/>
                <w:b w:val="false"/>
                <w:i w:val="false"/>
                <w:color w:val="000000"/>
                <w:sz w:val="20"/>
              </w:rPr>
              <w:t>
учебно-тренажерного центра)</w:t>
            </w:r>
            <w:r>
              <w:br/>
            </w:r>
            <w:r>
              <w:rPr>
                <w:rFonts w:ascii="Times New Roman"/>
                <w:b w:val="false"/>
                <w:i w:val="false"/>
                <w:color w:val="000000"/>
                <w:sz w:val="20"/>
              </w:rPr>
              <w:t>____________________________</w:t>
            </w:r>
            <w:r>
              <w:br/>
            </w:r>
            <w:r>
              <w:rPr>
                <w:rFonts w:ascii="Times New Roman"/>
                <w:b w:val="false"/>
                <w:i w:val="false"/>
                <w:color w:val="000000"/>
                <w:sz w:val="20"/>
              </w:rPr>
              <w:t>Ф.И.О. (при его наличии) (подпись)</w:t>
            </w:r>
          </w:p>
          <w:bookmarkEnd w:id="261"/>
        </w:tc>
      </w:tr>
    </w:tbl>
    <w:bookmarkStart w:name="z318" w:id="262"/>
    <w:p>
      <w:pPr>
        <w:spacing w:after="0"/>
        <w:ind w:left="0"/>
        <w:jc w:val="both"/>
      </w:pPr>
      <w:r>
        <w:rPr>
          <w:rFonts w:ascii="Times New Roman"/>
          <w:b w:val="false"/>
          <w:i w:val="false"/>
          <w:color w:val="000000"/>
          <w:sz w:val="28"/>
        </w:rPr>
        <w:t>
      Дата рождения владельца свидетельства ______________</w:t>
      </w:r>
      <w:r>
        <w:br/>
      </w:r>
      <w:r>
        <w:rPr>
          <w:rFonts w:ascii="Times New Roman"/>
          <w:b w:val="false"/>
          <w:i w:val="false"/>
          <w:color w:val="000000"/>
          <w:sz w:val="28"/>
        </w:rPr>
        <w:t xml:space="preserve">       Подпись владельца свидетельства ___________________</w:t>
      </w:r>
      <w:r>
        <w:br/>
      </w:r>
      <w:r>
        <w:rPr>
          <w:rFonts w:ascii="Times New Roman"/>
          <w:b w:val="false"/>
          <w:i w:val="false"/>
          <w:color w:val="000000"/>
          <w:sz w:val="28"/>
        </w:rPr>
        <w:t xml:space="preserve">       Подлинник настоящего свидетельства должен, в соответствии с пунктом 11 Правила</w:t>
      </w:r>
      <w:r>
        <w:br/>
      </w:r>
      <w:r>
        <w:rPr>
          <w:rFonts w:ascii="Times New Roman"/>
          <w:b w:val="false"/>
          <w:i w:val="false"/>
          <w:color w:val="000000"/>
          <w:sz w:val="28"/>
        </w:rPr>
        <w:t xml:space="preserve">       I/2 вышеуказанной Конвенции, находиться на судне, пока на нем работает его</w:t>
      </w:r>
      <w:r>
        <w:br/>
      </w:r>
      <w:r>
        <w:rPr>
          <w:rFonts w:ascii="Times New Roman"/>
          <w:b w:val="false"/>
          <w:i w:val="false"/>
          <w:color w:val="000000"/>
          <w:sz w:val="28"/>
        </w:rPr>
        <w:t xml:space="preserve">       владелец</w:t>
      </w:r>
      <w:r>
        <w:br/>
      </w:r>
      <w:r>
        <w:rPr>
          <w:rFonts w:ascii="Times New Roman"/>
          <w:b w:val="false"/>
          <w:i w:val="false"/>
          <w:color w:val="000000"/>
          <w:sz w:val="28"/>
        </w:rPr>
        <w:t xml:space="preserve">       Вопросы касательно данного свидетельства направляются в орган выдачи по</w:t>
      </w:r>
      <w:r>
        <w:br/>
      </w:r>
      <w:r>
        <w:rPr>
          <w:rFonts w:ascii="Times New Roman"/>
          <w:b w:val="false"/>
          <w:i w:val="false"/>
          <w:color w:val="000000"/>
          <w:sz w:val="28"/>
        </w:rPr>
        <w:t xml:space="preserve">       вышеуказанному адресу</w:t>
      </w:r>
    </w:p>
    <w:bookmarkEnd w:id="2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Оборотная сторона</w:t>
            </w:r>
          </w:p>
        </w:tc>
      </w:tr>
    </w:tbl>
    <w:bookmarkStart w:name="z320" w:id="263"/>
    <w:p>
      <w:pPr>
        <w:spacing w:after="0"/>
        <w:ind w:left="0"/>
        <w:jc w:val="left"/>
      </w:pPr>
      <w:r>
        <w:rPr>
          <w:rFonts w:ascii="Times New Roman"/>
          <w:b/>
          <w:i w:val="false"/>
          <w:color w:val="000000"/>
        </w:rPr>
        <w:t xml:space="preserve"> THE REPUBLIC OF KAZAKHSTAN</w:t>
      </w:r>
    </w:p>
    <w:bookmarkEnd w:id="263"/>
    <w:bookmarkStart w:name="z321" w:id="264"/>
    <w:p>
      <w:pPr>
        <w:spacing w:after="0"/>
        <w:ind w:left="0"/>
        <w:jc w:val="both"/>
      </w:pPr>
      <w:r>
        <w:rPr>
          <w:rFonts w:ascii="Times New Roman"/>
          <w:b w:val="false"/>
          <w:i w:val="false"/>
          <w:color w:val="000000"/>
          <w:sz w:val="28"/>
        </w:rPr>
        <w:t>
      National emblem of the Republic of Kazakhstan</w:t>
      </w:r>
    </w:p>
    <w:bookmarkEnd w:id="264"/>
    <w:bookmarkStart w:name="z322" w:id="265"/>
    <w:p>
      <w:pPr>
        <w:spacing w:after="0"/>
        <w:ind w:left="0"/>
        <w:jc w:val="both"/>
      </w:pPr>
      <w:r>
        <w:rPr>
          <w:rFonts w:ascii="Times New Roman"/>
          <w:b w:val="false"/>
          <w:i w:val="false"/>
          <w:color w:val="000000"/>
          <w:sz w:val="28"/>
        </w:rPr>
        <w:t>
      CERTIFICATE OF PROFICIENCY</w:t>
      </w:r>
      <w:r>
        <w:br/>
      </w:r>
      <w:r>
        <w:rPr>
          <w:rFonts w:ascii="Times New Roman"/>
          <w:b w:val="false"/>
          <w:i w:val="false"/>
          <w:color w:val="000000"/>
          <w:sz w:val="28"/>
        </w:rPr>
        <w:t>"Crisis Management and Human Behaviour"</w:t>
      </w:r>
      <w:r>
        <w:br/>
      </w:r>
      <w:r>
        <w:rPr>
          <w:rFonts w:ascii="Times New Roman"/>
          <w:b w:val="false"/>
          <w:i w:val="false"/>
          <w:color w:val="000000"/>
          <w:sz w:val="28"/>
        </w:rPr>
        <w:t>№ XXXXXXXX</w:t>
      </w:r>
    </w:p>
    <w:bookmarkEnd w:id="265"/>
    <w:bookmarkStart w:name="z323" w:id="266"/>
    <w:p>
      <w:pPr>
        <w:spacing w:after="0"/>
        <w:ind w:left="0"/>
        <w:jc w:val="both"/>
      </w:pPr>
      <w:r>
        <w:rPr>
          <w:rFonts w:ascii="Times New Roman"/>
          <w:b w:val="false"/>
          <w:i w:val="false"/>
          <w:color w:val="000000"/>
          <w:sz w:val="28"/>
        </w:rPr>
        <w:t>
      This is to confirm, that</w:t>
      </w:r>
      <w:r>
        <w:br/>
      </w:r>
      <w:r>
        <w:rPr>
          <w:rFonts w:ascii="Times New Roman"/>
          <w:b w:val="false"/>
          <w:i w:val="false"/>
          <w:color w:val="000000"/>
          <w:sz w:val="28"/>
        </w:rPr>
        <w:t>_____________________________________________</w:t>
      </w:r>
      <w:r>
        <w:br/>
      </w:r>
      <w:r>
        <w:rPr>
          <w:rFonts w:ascii="Times New Roman"/>
          <w:b w:val="false"/>
          <w:i w:val="false"/>
          <w:color w:val="000000"/>
          <w:sz w:val="28"/>
        </w:rPr>
        <w:t>(Family Name, First Name, Middle Name) (if given)</w:t>
      </w:r>
    </w:p>
    <w:bookmarkEnd w:id="266"/>
    <w:bookmarkStart w:name="z324" w:id="267"/>
    <w:p>
      <w:pPr>
        <w:spacing w:after="0"/>
        <w:ind w:left="0"/>
        <w:jc w:val="both"/>
      </w:pPr>
      <w:r>
        <w:rPr>
          <w:rFonts w:ascii="Times New Roman"/>
          <w:b w:val="false"/>
          <w:i w:val="false"/>
          <w:color w:val="000000"/>
          <w:sz w:val="28"/>
        </w:rPr>
        <w:t>
      has successfully completed a program of training in accordance with Regulations on the certification of the seafarers approved by the order of Minister of Investment and Development of the Republic of Kazakhstan dated July 26, 2017 ref. # 504 (enlisted in the Register on state registration of the regulatory acts ref. # 15577) and the requirements laid down in Regulation V/2, paragraph 8 of the Annex to the International Convention on Standards of Training, Certification and Watchkeeping for Seafarers 1978, as amended</w:t>
      </w:r>
    </w:p>
    <w:bookmarkEnd w:id="267"/>
    <w:bookmarkStart w:name="z325" w:id="268"/>
    <w:p>
      <w:pPr>
        <w:spacing w:after="0"/>
        <w:ind w:left="0"/>
        <w:jc w:val="both"/>
      </w:pPr>
      <w:r>
        <w:rPr>
          <w:rFonts w:ascii="Times New Roman"/>
          <w:b w:val="false"/>
          <w:i w:val="false"/>
          <w:color w:val="000000"/>
          <w:sz w:val="28"/>
        </w:rPr>
        <w:t>
      ______________________________________________________</w:t>
      </w:r>
      <w:r>
        <w:br/>
      </w:r>
      <w:r>
        <w:rPr>
          <w:rFonts w:ascii="Times New Roman"/>
          <w:b w:val="false"/>
          <w:i w:val="false"/>
          <w:color w:val="000000"/>
          <w:sz w:val="28"/>
        </w:rPr>
        <w:t xml:space="preserve">       (name, address, contact details of the training institute (center)</w:t>
      </w:r>
    </w:p>
    <w:bookmarkEnd w:id="2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59"/>
        <w:gridCol w:w="8141"/>
      </w:tblGrid>
      <w:tr>
        <w:trPr>
          <w:trHeight w:val="30" w:hRule="atLeast"/>
        </w:trPr>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73300" cy="140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2273300" cy="140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issue "____" _________ 20___</w:t>
            </w:r>
            <w:r>
              <w:br/>
            </w:r>
            <w:r>
              <w:rPr>
                <w:rFonts w:ascii="Times New Roman"/>
                <w:b w:val="false"/>
                <w:i w:val="false"/>
                <w:color w:val="000000"/>
                <w:sz w:val="20"/>
              </w:rPr>
              <w:t>Date of expiry "____" ________ 20___</w:t>
            </w:r>
          </w:p>
        </w:tc>
      </w:tr>
      <w:tr>
        <w:trPr>
          <w:trHeight w:val="30" w:hRule="atLeast"/>
        </w:trPr>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Official Seal (if any)</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 of the training institute (center) _______________________</w:t>
            </w:r>
            <w:r>
              <w:br/>
            </w:r>
            <w:r>
              <w:rPr>
                <w:rFonts w:ascii="Times New Roman"/>
                <w:b w:val="false"/>
                <w:i w:val="false"/>
                <w:color w:val="000000"/>
                <w:sz w:val="20"/>
              </w:rPr>
              <w:t xml:space="preserve">                                                          full name (if given) (signature)</w:t>
            </w:r>
          </w:p>
        </w:tc>
      </w:tr>
    </w:tbl>
    <w:bookmarkStart w:name="z326" w:id="269"/>
    <w:p>
      <w:pPr>
        <w:spacing w:after="0"/>
        <w:ind w:left="0"/>
        <w:jc w:val="both"/>
      </w:pPr>
      <w:r>
        <w:rPr>
          <w:rFonts w:ascii="Times New Roman"/>
          <w:b w:val="false"/>
          <w:i w:val="false"/>
          <w:color w:val="000000"/>
          <w:sz w:val="28"/>
        </w:rPr>
        <w:t>
      Date of birth of the holder of the certificate ________________</w:t>
      </w:r>
      <w:r>
        <w:br/>
      </w:r>
      <w:r>
        <w:rPr>
          <w:rFonts w:ascii="Times New Roman"/>
          <w:b w:val="false"/>
          <w:i w:val="false"/>
          <w:color w:val="000000"/>
          <w:sz w:val="28"/>
        </w:rPr>
        <w:t xml:space="preserve">       Signature of the holder of the certificate ________________</w:t>
      </w:r>
      <w:r>
        <w:br/>
      </w:r>
      <w:r>
        <w:rPr>
          <w:rFonts w:ascii="Times New Roman"/>
          <w:b w:val="false"/>
          <w:i w:val="false"/>
          <w:color w:val="000000"/>
          <w:sz w:val="28"/>
        </w:rPr>
        <w:t xml:space="preserve">       The original of this certificate must be kept available in accordance with Regulation I/2</w:t>
      </w:r>
      <w:r>
        <w:br/>
      </w:r>
      <w:r>
        <w:rPr>
          <w:rFonts w:ascii="Times New Roman"/>
          <w:b w:val="false"/>
          <w:i w:val="false"/>
          <w:color w:val="000000"/>
          <w:sz w:val="28"/>
        </w:rPr>
        <w:t xml:space="preserve">       paragraph 11 of the STCW’78 Convention as amended while serving on a ship</w:t>
      </w:r>
      <w:r>
        <w:br/>
      </w:r>
      <w:r>
        <w:rPr>
          <w:rFonts w:ascii="Times New Roman"/>
          <w:b w:val="false"/>
          <w:i w:val="false"/>
          <w:color w:val="000000"/>
          <w:sz w:val="28"/>
        </w:rPr>
        <w:t xml:space="preserve">       Inquiries concerning this certificate should be addressed to the issuing authority at the</w:t>
      </w:r>
      <w:r>
        <w:br/>
      </w:r>
      <w:r>
        <w:rPr>
          <w:rFonts w:ascii="Times New Roman"/>
          <w:b w:val="false"/>
          <w:i w:val="false"/>
          <w:color w:val="000000"/>
          <w:sz w:val="28"/>
        </w:rPr>
        <w:t xml:space="preserve">       address above</w:t>
      </w:r>
    </w:p>
    <w:bookmarkEnd w:id="2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Лицевая сторона</w:t>
            </w:r>
          </w:p>
        </w:tc>
      </w:tr>
    </w:tbl>
    <w:bookmarkStart w:name="z329" w:id="270"/>
    <w:p>
      <w:pPr>
        <w:spacing w:after="0"/>
        <w:ind w:left="0"/>
        <w:jc w:val="left"/>
      </w:pPr>
      <w:r>
        <w:rPr>
          <w:rFonts w:ascii="Times New Roman"/>
          <w:b/>
          <w:i w:val="false"/>
          <w:color w:val="000000"/>
        </w:rPr>
        <w:t xml:space="preserve"> РЕСПУБЛИКА КАЗАХСТАН</w:t>
      </w:r>
    </w:p>
    <w:bookmarkEnd w:id="270"/>
    <w:bookmarkStart w:name="z330" w:id="271"/>
    <w:p>
      <w:pPr>
        <w:spacing w:after="0"/>
        <w:ind w:left="0"/>
        <w:jc w:val="both"/>
      </w:pPr>
      <w:r>
        <w:rPr>
          <w:rFonts w:ascii="Times New Roman"/>
          <w:b w:val="false"/>
          <w:i w:val="false"/>
          <w:color w:val="000000"/>
          <w:sz w:val="28"/>
        </w:rPr>
        <w:t>
      Герб Республики Казахстан</w:t>
      </w:r>
    </w:p>
    <w:bookmarkEnd w:id="271"/>
    <w:bookmarkStart w:name="z331" w:id="272"/>
    <w:p>
      <w:pPr>
        <w:spacing w:after="0"/>
        <w:ind w:left="0"/>
        <w:jc w:val="both"/>
      </w:pPr>
      <w:r>
        <w:rPr>
          <w:rFonts w:ascii="Times New Roman"/>
          <w:b w:val="false"/>
          <w:i w:val="false"/>
          <w:color w:val="000000"/>
          <w:sz w:val="28"/>
        </w:rPr>
        <w:t>
      СВИДЕТЕЛЬСТВО</w:t>
      </w:r>
      <w:r>
        <w:br/>
      </w:r>
      <w:r>
        <w:rPr>
          <w:rFonts w:ascii="Times New Roman"/>
          <w:b w:val="false"/>
          <w:i w:val="false"/>
          <w:color w:val="000000"/>
          <w:sz w:val="28"/>
        </w:rPr>
        <w:t>"Безопасность пассажиров и груза, а также водонепроницаемость корпуса"</w:t>
      </w:r>
      <w:r>
        <w:br/>
      </w:r>
      <w:r>
        <w:rPr>
          <w:rFonts w:ascii="Times New Roman"/>
          <w:b w:val="false"/>
          <w:i w:val="false"/>
          <w:color w:val="000000"/>
          <w:sz w:val="28"/>
        </w:rPr>
        <w:t>№ ХХХХХХХХ</w:t>
      </w:r>
    </w:p>
    <w:bookmarkEnd w:id="272"/>
    <w:bookmarkStart w:name="z332" w:id="273"/>
    <w:p>
      <w:pPr>
        <w:spacing w:after="0"/>
        <w:ind w:left="0"/>
        <w:jc w:val="both"/>
      </w:pPr>
      <w:r>
        <w:rPr>
          <w:rFonts w:ascii="Times New Roman"/>
          <w:b w:val="false"/>
          <w:i w:val="false"/>
          <w:color w:val="000000"/>
          <w:sz w:val="28"/>
        </w:rPr>
        <w:t>
      ____________________________________________________</w:t>
      </w:r>
      <w:r>
        <w:br/>
      </w:r>
      <w:r>
        <w:rPr>
          <w:rFonts w:ascii="Times New Roman"/>
          <w:b w:val="false"/>
          <w:i w:val="false"/>
          <w:color w:val="000000"/>
          <w:sz w:val="28"/>
        </w:rPr>
        <w:t>(фамилия, имя, отчество (при его наличии)</w:t>
      </w:r>
    </w:p>
    <w:bookmarkEnd w:id="273"/>
    <w:bookmarkStart w:name="z333" w:id="274"/>
    <w:p>
      <w:pPr>
        <w:spacing w:after="0"/>
        <w:ind w:left="0"/>
        <w:jc w:val="both"/>
      </w:pPr>
      <w:r>
        <w:rPr>
          <w:rFonts w:ascii="Times New Roman"/>
          <w:b w:val="false"/>
          <w:i w:val="false"/>
          <w:color w:val="000000"/>
          <w:sz w:val="28"/>
        </w:rPr>
        <w:t xml:space="preserve">
      успешно прошел курс подготовки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дипломирования моряков, утвержденными приказом Министра по инвестициям и развитию Республики Казахстан от 26 июля 2017 года № 504 (зарегистрирован в Реестре государственной регистрации нормативных правовых актов за № 15577) и пунктом 9 Правила V/2 приложения к Международной конвенции о подготовке и дипломировании моряков и несении вахты, 1978 года, с поправками</w:t>
      </w:r>
    </w:p>
    <w:bookmarkEnd w:id="274"/>
    <w:bookmarkStart w:name="z334" w:id="275"/>
    <w:p>
      <w:pPr>
        <w:spacing w:after="0"/>
        <w:ind w:left="0"/>
        <w:jc w:val="both"/>
      </w:pP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xml:space="preserve">       (наименование, адрес, контактные данные организации образования (морского</w:t>
      </w:r>
      <w:r>
        <w:br/>
      </w:r>
      <w:r>
        <w:rPr>
          <w:rFonts w:ascii="Times New Roman"/>
          <w:b w:val="false"/>
          <w:i w:val="false"/>
          <w:color w:val="000000"/>
          <w:sz w:val="28"/>
        </w:rPr>
        <w:t xml:space="preserve">       учебно-тренажерного центра), проводившего подготовку)</w:t>
      </w:r>
    </w:p>
    <w:bookmarkEnd w:id="2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56"/>
        <w:gridCol w:w="5544"/>
      </w:tblGrid>
      <w:tr>
        <w:trPr>
          <w:trHeight w:val="30" w:hRule="atLeast"/>
        </w:trPr>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08300" cy="162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2908300" cy="1625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"___" ____________ 20 __ г.</w:t>
            </w:r>
            <w:r>
              <w:br/>
            </w:r>
            <w:r>
              <w:rPr>
                <w:rFonts w:ascii="Times New Roman"/>
                <w:b w:val="false"/>
                <w:i w:val="false"/>
                <w:color w:val="000000"/>
                <w:sz w:val="20"/>
              </w:rPr>
              <w:t>Действителен до "___" _________ 20 __ г.</w:t>
            </w:r>
          </w:p>
        </w:tc>
      </w:tr>
      <w:tr>
        <w:trPr>
          <w:trHeight w:val="30" w:hRule="atLeast"/>
        </w:trPr>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(при наличии)</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организации образования (морского</w:t>
            </w:r>
            <w:r>
              <w:br/>
            </w:r>
            <w:r>
              <w:rPr>
                <w:rFonts w:ascii="Times New Roman"/>
                <w:b w:val="false"/>
                <w:i w:val="false"/>
                <w:color w:val="000000"/>
                <w:sz w:val="20"/>
              </w:rPr>
              <w:t>учебно-тренажерного центра)</w:t>
            </w:r>
            <w:r>
              <w:br/>
            </w:r>
            <w:r>
              <w:rPr>
                <w:rFonts w:ascii="Times New Roman"/>
                <w:b w:val="false"/>
                <w:i w:val="false"/>
                <w:color w:val="000000"/>
                <w:sz w:val="20"/>
              </w:rPr>
              <w:t>____________________________</w:t>
            </w:r>
            <w:r>
              <w:br/>
            </w:r>
            <w:r>
              <w:rPr>
                <w:rFonts w:ascii="Times New Roman"/>
                <w:b w:val="false"/>
                <w:i w:val="false"/>
                <w:color w:val="000000"/>
                <w:sz w:val="20"/>
              </w:rPr>
              <w:t>Ф.И.О. (при его наличии) (подпись)</w:t>
            </w:r>
          </w:p>
        </w:tc>
      </w:tr>
    </w:tbl>
    <w:bookmarkStart w:name="z335" w:id="276"/>
    <w:p>
      <w:pPr>
        <w:spacing w:after="0"/>
        <w:ind w:left="0"/>
        <w:jc w:val="both"/>
      </w:pPr>
      <w:r>
        <w:rPr>
          <w:rFonts w:ascii="Times New Roman"/>
          <w:b w:val="false"/>
          <w:i w:val="false"/>
          <w:color w:val="000000"/>
          <w:sz w:val="28"/>
        </w:rPr>
        <w:t>
      Дата рождения владельца свидетельства ______________</w:t>
      </w:r>
      <w:r>
        <w:br/>
      </w:r>
      <w:r>
        <w:rPr>
          <w:rFonts w:ascii="Times New Roman"/>
          <w:b w:val="false"/>
          <w:i w:val="false"/>
          <w:color w:val="000000"/>
          <w:sz w:val="28"/>
        </w:rPr>
        <w:t xml:space="preserve">       Подпись владельца свидетельства ___________________</w:t>
      </w:r>
      <w:r>
        <w:br/>
      </w:r>
      <w:r>
        <w:rPr>
          <w:rFonts w:ascii="Times New Roman"/>
          <w:b w:val="false"/>
          <w:i w:val="false"/>
          <w:color w:val="000000"/>
          <w:sz w:val="28"/>
        </w:rPr>
        <w:t xml:space="preserve">       Подлинник настоящего свидетельства должен, в соответствии с пунктом 11 Правила</w:t>
      </w:r>
      <w:r>
        <w:br/>
      </w:r>
      <w:r>
        <w:rPr>
          <w:rFonts w:ascii="Times New Roman"/>
          <w:b w:val="false"/>
          <w:i w:val="false"/>
          <w:color w:val="000000"/>
          <w:sz w:val="28"/>
        </w:rPr>
        <w:t xml:space="preserve">       I/2 вышеуказанной Конвенции, находиться на судне, пока на нем работает его</w:t>
      </w:r>
      <w:r>
        <w:br/>
      </w:r>
      <w:r>
        <w:rPr>
          <w:rFonts w:ascii="Times New Roman"/>
          <w:b w:val="false"/>
          <w:i w:val="false"/>
          <w:color w:val="000000"/>
          <w:sz w:val="28"/>
        </w:rPr>
        <w:t xml:space="preserve">       владелец</w:t>
      </w:r>
      <w:r>
        <w:br/>
      </w:r>
      <w:r>
        <w:rPr>
          <w:rFonts w:ascii="Times New Roman"/>
          <w:b w:val="false"/>
          <w:i w:val="false"/>
          <w:color w:val="000000"/>
          <w:sz w:val="28"/>
        </w:rPr>
        <w:t xml:space="preserve">       Вопросы касательно данного свидетельства направляются в орган выдачи по</w:t>
      </w:r>
      <w:r>
        <w:br/>
      </w:r>
      <w:r>
        <w:rPr>
          <w:rFonts w:ascii="Times New Roman"/>
          <w:b w:val="false"/>
          <w:i w:val="false"/>
          <w:color w:val="000000"/>
          <w:sz w:val="28"/>
        </w:rPr>
        <w:t xml:space="preserve">       вышеуказанному адресу</w:t>
      </w:r>
    </w:p>
    <w:bookmarkEnd w:id="2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Оборотная сторона</w:t>
            </w:r>
          </w:p>
        </w:tc>
      </w:tr>
    </w:tbl>
    <w:bookmarkStart w:name="z337" w:id="277"/>
    <w:p>
      <w:pPr>
        <w:spacing w:after="0"/>
        <w:ind w:left="0"/>
        <w:jc w:val="left"/>
      </w:pPr>
      <w:r>
        <w:rPr>
          <w:rFonts w:ascii="Times New Roman"/>
          <w:b/>
          <w:i w:val="false"/>
          <w:color w:val="000000"/>
        </w:rPr>
        <w:t xml:space="preserve"> THE REPUBLIC OF KAZAKHSTAN</w:t>
      </w:r>
    </w:p>
    <w:bookmarkEnd w:id="277"/>
    <w:bookmarkStart w:name="z338" w:id="278"/>
    <w:p>
      <w:pPr>
        <w:spacing w:after="0"/>
        <w:ind w:left="0"/>
        <w:jc w:val="both"/>
      </w:pPr>
      <w:r>
        <w:rPr>
          <w:rFonts w:ascii="Times New Roman"/>
          <w:b w:val="false"/>
          <w:i w:val="false"/>
          <w:color w:val="000000"/>
          <w:sz w:val="28"/>
        </w:rPr>
        <w:t>
      National emblem of the Republic of Kazakhstan</w:t>
      </w:r>
    </w:p>
    <w:bookmarkEnd w:id="278"/>
    <w:bookmarkStart w:name="z339" w:id="279"/>
    <w:p>
      <w:pPr>
        <w:spacing w:after="0"/>
        <w:ind w:left="0"/>
        <w:jc w:val="both"/>
      </w:pPr>
      <w:r>
        <w:rPr>
          <w:rFonts w:ascii="Times New Roman"/>
          <w:b w:val="false"/>
          <w:i w:val="false"/>
          <w:color w:val="000000"/>
          <w:sz w:val="28"/>
        </w:rPr>
        <w:t>
      CERTIFICATE OF PROFICIENCY</w:t>
      </w:r>
      <w:r>
        <w:br/>
      </w:r>
      <w:r>
        <w:rPr>
          <w:rFonts w:ascii="Times New Roman"/>
          <w:b w:val="false"/>
          <w:i w:val="false"/>
          <w:color w:val="000000"/>
          <w:sz w:val="28"/>
        </w:rPr>
        <w:t>"Passenger Safety, Cargo Safety and Hull Integrity"</w:t>
      </w:r>
    </w:p>
    <w:bookmarkEnd w:id="279"/>
    <w:bookmarkStart w:name="z340" w:id="280"/>
    <w:p>
      <w:pPr>
        <w:spacing w:after="0"/>
        <w:ind w:left="0"/>
        <w:jc w:val="both"/>
      </w:pPr>
      <w:r>
        <w:rPr>
          <w:rFonts w:ascii="Times New Roman"/>
          <w:b w:val="false"/>
          <w:i w:val="false"/>
          <w:color w:val="000000"/>
          <w:sz w:val="28"/>
        </w:rPr>
        <w:t>
      № XXXXXXXX</w:t>
      </w:r>
    </w:p>
    <w:bookmarkEnd w:id="280"/>
    <w:bookmarkStart w:name="z341" w:id="281"/>
    <w:p>
      <w:pPr>
        <w:spacing w:after="0"/>
        <w:ind w:left="0"/>
        <w:jc w:val="both"/>
      </w:pPr>
      <w:r>
        <w:rPr>
          <w:rFonts w:ascii="Times New Roman"/>
          <w:b w:val="false"/>
          <w:i w:val="false"/>
          <w:color w:val="000000"/>
          <w:sz w:val="28"/>
        </w:rPr>
        <w:t>
      This is to confirm, that</w:t>
      </w:r>
      <w:r>
        <w:br/>
      </w:r>
      <w:r>
        <w:rPr>
          <w:rFonts w:ascii="Times New Roman"/>
          <w:b w:val="false"/>
          <w:i w:val="false"/>
          <w:color w:val="000000"/>
          <w:sz w:val="28"/>
        </w:rPr>
        <w:t>_____________________________________________</w:t>
      </w:r>
      <w:r>
        <w:br/>
      </w:r>
      <w:r>
        <w:rPr>
          <w:rFonts w:ascii="Times New Roman"/>
          <w:b w:val="false"/>
          <w:i w:val="false"/>
          <w:color w:val="000000"/>
          <w:sz w:val="28"/>
        </w:rPr>
        <w:t>(Family Name, First Name, Middle Name) (if given)</w:t>
      </w:r>
    </w:p>
    <w:bookmarkEnd w:id="281"/>
    <w:bookmarkStart w:name="z342" w:id="282"/>
    <w:p>
      <w:pPr>
        <w:spacing w:after="0"/>
        <w:ind w:left="0"/>
        <w:jc w:val="both"/>
      </w:pPr>
      <w:r>
        <w:rPr>
          <w:rFonts w:ascii="Times New Roman"/>
          <w:b w:val="false"/>
          <w:i w:val="false"/>
          <w:color w:val="000000"/>
          <w:sz w:val="28"/>
        </w:rPr>
        <w:t>
      has successfully completed a program of training in accordance with Regulations on the certification of the seafarers approved by the order of Minister of Investment and Development of the Republic of Kazakhstan dated July 26, 2017 ref. # 504 (enlisted in the Register on state registration of the regulatory acts ref. # 15577) and the requirements laid down in Regulation V/2, paragraph 9 of the Annex to the International Convention on Standards of Training, Certification and Watchkeeping for Seafarers 1978, as amended</w:t>
      </w:r>
    </w:p>
    <w:bookmarkEnd w:id="282"/>
    <w:bookmarkStart w:name="z343" w:id="283"/>
    <w:p>
      <w:pPr>
        <w:spacing w:after="0"/>
        <w:ind w:left="0"/>
        <w:jc w:val="both"/>
      </w:pPr>
      <w:r>
        <w:rPr>
          <w:rFonts w:ascii="Times New Roman"/>
          <w:b w:val="false"/>
          <w:i w:val="false"/>
          <w:color w:val="000000"/>
          <w:sz w:val="28"/>
        </w:rPr>
        <w:t>
      ______________________________________________________</w:t>
      </w:r>
      <w:r>
        <w:br/>
      </w:r>
      <w:r>
        <w:rPr>
          <w:rFonts w:ascii="Times New Roman"/>
          <w:b w:val="false"/>
          <w:i w:val="false"/>
          <w:color w:val="000000"/>
          <w:sz w:val="28"/>
        </w:rPr>
        <w:t xml:space="preserve">       (name, address, contact details of the training institute (center)</w:t>
      </w:r>
    </w:p>
    <w:bookmarkEnd w:id="2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59"/>
        <w:gridCol w:w="8141"/>
      </w:tblGrid>
      <w:tr>
        <w:trPr>
          <w:trHeight w:val="30" w:hRule="atLeast"/>
        </w:trPr>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73300" cy="140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2273300" cy="140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284"/>
          <w:p>
            <w:pPr>
              <w:spacing w:after="20"/>
              <w:ind w:left="20"/>
              <w:jc w:val="both"/>
            </w:pPr>
            <w:r>
              <w:rPr>
                <w:rFonts w:ascii="Times New Roman"/>
                <w:b w:val="false"/>
                <w:i w:val="false"/>
                <w:color w:val="000000"/>
                <w:sz w:val="20"/>
              </w:rPr>
              <w:t>
Date of issue "____" _________ 20___</w:t>
            </w:r>
            <w:r>
              <w:br/>
            </w:r>
            <w:r>
              <w:rPr>
                <w:rFonts w:ascii="Times New Roman"/>
                <w:b w:val="false"/>
                <w:i w:val="false"/>
                <w:color w:val="000000"/>
                <w:sz w:val="20"/>
              </w:rPr>
              <w:t>
Date of expiry "____" ________ 20___</w:t>
            </w:r>
          </w:p>
          <w:bookmarkEnd w:id="284"/>
        </w:tc>
      </w:tr>
      <w:tr>
        <w:trPr>
          <w:trHeight w:val="30" w:hRule="atLeast"/>
        </w:trPr>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Official Seal (if any)</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 of the training institute (center) _______________________</w:t>
            </w:r>
            <w:r>
              <w:br/>
            </w:r>
            <w:r>
              <w:rPr>
                <w:rFonts w:ascii="Times New Roman"/>
                <w:b w:val="false"/>
                <w:i w:val="false"/>
                <w:color w:val="000000"/>
                <w:sz w:val="20"/>
              </w:rPr>
              <w:t xml:space="preserve">                                                          full name (if given) (signature)</w:t>
            </w:r>
          </w:p>
        </w:tc>
      </w:tr>
    </w:tbl>
    <w:bookmarkStart w:name="z345" w:id="285"/>
    <w:p>
      <w:pPr>
        <w:spacing w:after="0"/>
        <w:ind w:left="0"/>
        <w:jc w:val="both"/>
      </w:pPr>
      <w:r>
        <w:rPr>
          <w:rFonts w:ascii="Times New Roman"/>
          <w:b w:val="false"/>
          <w:i w:val="false"/>
          <w:color w:val="000000"/>
          <w:sz w:val="28"/>
        </w:rPr>
        <w:t>
      Date of birth of the holder of the certificate ________________</w:t>
      </w:r>
      <w:r>
        <w:br/>
      </w:r>
      <w:r>
        <w:rPr>
          <w:rFonts w:ascii="Times New Roman"/>
          <w:b w:val="false"/>
          <w:i w:val="false"/>
          <w:color w:val="000000"/>
          <w:sz w:val="28"/>
        </w:rPr>
        <w:t xml:space="preserve">       Signature of the holder of the certificate ________________</w:t>
      </w:r>
      <w:r>
        <w:br/>
      </w:r>
      <w:r>
        <w:rPr>
          <w:rFonts w:ascii="Times New Roman"/>
          <w:b w:val="false"/>
          <w:i w:val="false"/>
          <w:color w:val="000000"/>
          <w:sz w:val="28"/>
        </w:rPr>
        <w:t xml:space="preserve">       The original of this certificate must be kept available in accordance with Regulation I/2</w:t>
      </w:r>
      <w:r>
        <w:br/>
      </w:r>
      <w:r>
        <w:rPr>
          <w:rFonts w:ascii="Times New Roman"/>
          <w:b w:val="false"/>
          <w:i w:val="false"/>
          <w:color w:val="000000"/>
          <w:sz w:val="28"/>
        </w:rPr>
        <w:t xml:space="preserve">       paragraph 11 of the STCW’78 Convention as amended while serving on a ship</w:t>
      </w:r>
      <w:r>
        <w:br/>
      </w:r>
      <w:r>
        <w:rPr>
          <w:rFonts w:ascii="Times New Roman"/>
          <w:b w:val="false"/>
          <w:i w:val="false"/>
          <w:color w:val="000000"/>
          <w:sz w:val="28"/>
        </w:rPr>
        <w:t xml:space="preserve">       Inquiries concerning this certificate should be addressed to the issuing authority at the</w:t>
      </w:r>
      <w:r>
        <w:br/>
      </w:r>
      <w:r>
        <w:rPr>
          <w:rFonts w:ascii="Times New Roman"/>
          <w:b w:val="false"/>
          <w:i w:val="false"/>
          <w:color w:val="000000"/>
          <w:sz w:val="28"/>
        </w:rPr>
        <w:t xml:space="preserve">       address above</w:t>
      </w:r>
    </w:p>
    <w:bookmarkEnd w:id="2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Лицевая сторона</w:t>
            </w:r>
          </w:p>
        </w:tc>
      </w:tr>
    </w:tbl>
    <w:bookmarkStart w:name="z348" w:id="286"/>
    <w:p>
      <w:pPr>
        <w:spacing w:after="0"/>
        <w:ind w:left="0"/>
        <w:jc w:val="left"/>
      </w:pPr>
      <w:r>
        <w:rPr>
          <w:rFonts w:ascii="Times New Roman"/>
          <w:b/>
          <w:i w:val="false"/>
          <w:color w:val="000000"/>
        </w:rPr>
        <w:t xml:space="preserve"> РЕСПУБЛИКА КАЗАХСТАН</w:t>
      </w:r>
    </w:p>
    <w:bookmarkEnd w:id="286"/>
    <w:bookmarkStart w:name="z349" w:id="287"/>
    <w:p>
      <w:pPr>
        <w:spacing w:after="0"/>
        <w:ind w:left="0"/>
        <w:jc w:val="both"/>
      </w:pPr>
      <w:r>
        <w:rPr>
          <w:rFonts w:ascii="Times New Roman"/>
          <w:b w:val="false"/>
          <w:i w:val="false"/>
          <w:color w:val="000000"/>
          <w:sz w:val="28"/>
        </w:rPr>
        <w:t>
      Герб Республики Казахстан</w:t>
      </w:r>
    </w:p>
    <w:bookmarkEnd w:id="287"/>
    <w:bookmarkStart w:name="z350" w:id="288"/>
    <w:p>
      <w:pPr>
        <w:spacing w:after="0"/>
        <w:ind w:left="0"/>
        <w:jc w:val="both"/>
      </w:pPr>
      <w:r>
        <w:rPr>
          <w:rFonts w:ascii="Times New Roman"/>
          <w:b w:val="false"/>
          <w:i w:val="false"/>
          <w:color w:val="000000"/>
          <w:sz w:val="28"/>
        </w:rPr>
        <w:t>
      СВИДЕТЕЛЬСТВО</w:t>
      </w:r>
      <w:r>
        <w:br/>
      </w:r>
      <w:r>
        <w:rPr>
          <w:rFonts w:ascii="Times New Roman"/>
          <w:b w:val="false"/>
          <w:i w:val="false"/>
          <w:color w:val="000000"/>
          <w:sz w:val="28"/>
        </w:rPr>
        <w:t>"Начальная подготовка для работы на судах, подпадающих под действие</w:t>
      </w:r>
      <w:r>
        <w:br/>
      </w:r>
      <w:r>
        <w:rPr>
          <w:rFonts w:ascii="Times New Roman"/>
          <w:b w:val="false"/>
          <w:i w:val="false"/>
          <w:color w:val="000000"/>
          <w:sz w:val="28"/>
        </w:rPr>
        <w:t>Международного кодекса по безопасности для судов, использующих газы или иные</w:t>
      </w:r>
      <w:r>
        <w:br/>
      </w:r>
      <w:r>
        <w:rPr>
          <w:rFonts w:ascii="Times New Roman"/>
          <w:b w:val="false"/>
          <w:i w:val="false"/>
          <w:color w:val="000000"/>
          <w:sz w:val="28"/>
        </w:rPr>
        <w:t>виды топлива с низкой температурой вспышки"</w:t>
      </w:r>
      <w:r>
        <w:br/>
      </w:r>
      <w:r>
        <w:rPr>
          <w:rFonts w:ascii="Times New Roman"/>
          <w:b w:val="false"/>
          <w:i w:val="false"/>
          <w:color w:val="000000"/>
          <w:sz w:val="28"/>
        </w:rPr>
        <w:t>№ ХХХХХХХХ</w:t>
      </w:r>
      <w:r>
        <w:br/>
      </w:r>
      <w:r>
        <w:rPr>
          <w:rFonts w:ascii="Times New Roman"/>
          <w:b w:val="false"/>
          <w:i w:val="false"/>
          <w:color w:val="000000"/>
          <w:sz w:val="28"/>
        </w:rPr>
        <w:t>____________________________________________________</w:t>
      </w:r>
      <w:r>
        <w:br/>
      </w:r>
      <w:r>
        <w:rPr>
          <w:rFonts w:ascii="Times New Roman"/>
          <w:b w:val="false"/>
          <w:i w:val="false"/>
          <w:color w:val="000000"/>
          <w:sz w:val="28"/>
        </w:rPr>
        <w:t>(фамилия, имя, отчество (при его наличии)</w:t>
      </w:r>
    </w:p>
    <w:bookmarkEnd w:id="288"/>
    <w:bookmarkStart w:name="z351" w:id="289"/>
    <w:p>
      <w:pPr>
        <w:spacing w:after="0"/>
        <w:ind w:left="0"/>
        <w:jc w:val="both"/>
      </w:pPr>
      <w:r>
        <w:rPr>
          <w:rFonts w:ascii="Times New Roman"/>
          <w:b w:val="false"/>
          <w:i w:val="false"/>
          <w:color w:val="000000"/>
          <w:sz w:val="28"/>
        </w:rPr>
        <w:t xml:space="preserve">
      успешно прошел курс подготовки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дипломирования моряков, утвержденными приказом Министра по инвестициям и развитию Республики Казахстан от 26 июля 2017 года № 504 (зарегистрирован в Реестре государственной регистрации нормативных правовых актов за № 15577) и пунктом 5 Правила V/3 приложения к Международной конвенции о подготовке и дипломировании моряков и несении вахты, 1978 года, с поправками</w:t>
      </w:r>
    </w:p>
    <w:bookmarkEnd w:id="289"/>
    <w:bookmarkStart w:name="z352" w:id="290"/>
    <w:p>
      <w:pPr>
        <w:spacing w:after="0"/>
        <w:ind w:left="0"/>
        <w:jc w:val="both"/>
      </w:pP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xml:space="preserve">       (наименование, адрес, контактные данные организации образования (морского</w:t>
      </w:r>
      <w:r>
        <w:br/>
      </w:r>
      <w:r>
        <w:rPr>
          <w:rFonts w:ascii="Times New Roman"/>
          <w:b w:val="false"/>
          <w:i w:val="false"/>
          <w:color w:val="000000"/>
          <w:sz w:val="28"/>
        </w:rPr>
        <w:t xml:space="preserve">       учебно-тренажерного центра), проводившего подготовку)</w:t>
      </w:r>
    </w:p>
    <w:bookmarkEnd w:id="2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56"/>
        <w:gridCol w:w="5544"/>
      </w:tblGrid>
      <w:tr>
        <w:trPr>
          <w:trHeight w:val="30" w:hRule="atLeast"/>
        </w:trPr>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08300" cy="162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2908300" cy="1625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"___" ____________ 20 __ г.</w:t>
            </w:r>
            <w:r>
              <w:br/>
            </w:r>
            <w:r>
              <w:rPr>
                <w:rFonts w:ascii="Times New Roman"/>
                <w:b w:val="false"/>
                <w:i w:val="false"/>
                <w:color w:val="000000"/>
                <w:sz w:val="20"/>
              </w:rPr>
              <w:t>Действителен до "___" _________ 20 __ г.</w:t>
            </w:r>
          </w:p>
        </w:tc>
      </w:tr>
      <w:tr>
        <w:trPr>
          <w:trHeight w:val="30" w:hRule="atLeast"/>
        </w:trPr>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(при наличии)</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организации образования (морского</w:t>
            </w:r>
            <w:r>
              <w:br/>
            </w:r>
            <w:r>
              <w:rPr>
                <w:rFonts w:ascii="Times New Roman"/>
                <w:b w:val="false"/>
                <w:i w:val="false"/>
                <w:color w:val="000000"/>
                <w:sz w:val="20"/>
              </w:rPr>
              <w:t>учебно-тренажерного центра)</w:t>
            </w:r>
            <w:r>
              <w:br/>
            </w:r>
            <w:r>
              <w:rPr>
                <w:rFonts w:ascii="Times New Roman"/>
                <w:b w:val="false"/>
                <w:i w:val="false"/>
                <w:color w:val="000000"/>
                <w:sz w:val="20"/>
              </w:rPr>
              <w:t>____________________________</w:t>
            </w:r>
            <w:r>
              <w:br/>
            </w:r>
            <w:r>
              <w:rPr>
                <w:rFonts w:ascii="Times New Roman"/>
                <w:b w:val="false"/>
                <w:i w:val="false"/>
                <w:color w:val="000000"/>
                <w:sz w:val="20"/>
              </w:rPr>
              <w:t>Ф.И.О. (при его наличии) (подпись)</w:t>
            </w:r>
          </w:p>
        </w:tc>
      </w:tr>
    </w:tbl>
    <w:bookmarkStart w:name="z353" w:id="291"/>
    <w:p>
      <w:pPr>
        <w:spacing w:after="0"/>
        <w:ind w:left="0"/>
        <w:jc w:val="both"/>
      </w:pPr>
      <w:r>
        <w:rPr>
          <w:rFonts w:ascii="Times New Roman"/>
          <w:b w:val="false"/>
          <w:i w:val="false"/>
          <w:color w:val="000000"/>
          <w:sz w:val="28"/>
        </w:rPr>
        <w:t>
      Дата рождения владельца свидетельства ______________</w:t>
      </w:r>
      <w:r>
        <w:br/>
      </w:r>
      <w:r>
        <w:rPr>
          <w:rFonts w:ascii="Times New Roman"/>
          <w:b w:val="false"/>
          <w:i w:val="false"/>
          <w:color w:val="000000"/>
          <w:sz w:val="28"/>
        </w:rPr>
        <w:t xml:space="preserve">       Подпись владельца свидетельства ___________________</w:t>
      </w:r>
      <w:r>
        <w:br/>
      </w:r>
      <w:r>
        <w:rPr>
          <w:rFonts w:ascii="Times New Roman"/>
          <w:b w:val="false"/>
          <w:i w:val="false"/>
          <w:color w:val="000000"/>
          <w:sz w:val="28"/>
        </w:rPr>
        <w:t xml:space="preserve">       Подлинник настоящего свидетельства должен, в соответствии с пунктом 11 Правила</w:t>
      </w:r>
      <w:r>
        <w:br/>
      </w:r>
      <w:r>
        <w:rPr>
          <w:rFonts w:ascii="Times New Roman"/>
          <w:b w:val="false"/>
          <w:i w:val="false"/>
          <w:color w:val="000000"/>
          <w:sz w:val="28"/>
        </w:rPr>
        <w:t xml:space="preserve">       I/2 вышеуказанной Конвенции, находиться на судне, пока на нем работает его</w:t>
      </w:r>
      <w:r>
        <w:br/>
      </w:r>
      <w:r>
        <w:rPr>
          <w:rFonts w:ascii="Times New Roman"/>
          <w:b w:val="false"/>
          <w:i w:val="false"/>
          <w:color w:val="000000"/>
          <w:sz w:val="28"/>
        </w:rPr>
        <w:t xml:space="preserve">       владелец</w:t>
      </w:r>
      <w:r>
        <w:br/>
      </w:r>
      <w:r>
        <w:rPr>
          <w:rFonts w:ascii="Times New Roman"/>
          <w:b w:val="false"/>
          <w:i w:val="false"/>
          <w:color w:val="000000"/>
          <w:sz w:val="28"/>
        </w:rPr>
        <w:t xml:space="preserve">       Вопросы касательно данного свидетельства направляются в орган выдачи по</w:t>
      </w:r>
      <w:r>
        <w:br/>
      </w:r>
      <w:r>
        <w:rPr>
          <w:rFonts w:ascii="Times New Roman"/>
          <w:b w:val="false"/>
          <w:i w:val="false"/>
          <w:color w:val="000000"/>
          <w:sz w:val="28"/>
        </w:rPr>
        <w:t xml:space="preserve">       вышеуказанному адресу</w:t>
      </w:r>
    </w:p>
    <w:bookmarkEnd w:id="2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Оборотная сторона</w:t>
            </w:r>
          </w:p>
        </w:tc>
      </w:tr>
    </w:tbl>
    <w:bookmarkStart w:name="z355" w:id="292"/>
    <w:p>
      <w:pPr>
        <w:spacing w:after="0"/>
        <w:ind w:left="0"/>
        <w:jc w:val="left"/>
      </w:pPr>
      <w:r>
        <w:rPr>
          <w:rFonts w:ascii="Times New Roman"/>
          <w:b/>
          <w:i w:val="false"/>
          <w:color w:val="000000"/>
        </w:rPr>
        <w:t xml:space="preserve"> THE REPUBLIC OF KAZAKHSTAN</w:t>
      </w:r>
    </w:p>
    <w:bookmarkEnd w:id="292"/>
    <w:bookmarkStart w:name="z356" w:id="293"/>
    <w:p>
      <w:pPr>
        <w:spacing w:after="0"/>
        <w:ind w:left="0"/>
        <w:jc w:val="left"/>
      </w:pPr>
      <w:r>
        <w:rPr>
          <w:rFonts w:ascii="Times New Roman"/>
          <w:b/>
          <w:i w:val="false"/>
          <w:color w:val="000000"/>
        </w:rPr>
        <w:t xml:space="preserve"> National emblem of the Republic of Kazakhstan</w:t>
      </w:r>
    </w:p>
    <w:bookmarkEnd w:id="293"/>
    <w:bookmarkStart w:name="z357" w:id="294"/>
    <w:p>
      <w:pPr>
        <w:spacing w:after="0"/>
        <w:ind w:left="0"/>
        <w:jc w:val="both"/>
      </w:pPr>
      <w:r>
        <w:rPr>
          <w:rFonts w:ascii="Times New Roman"/>
          <w:b w:val="false"/>
          <w:i w:val="false"/>
          <w:color w:val="000000"/>
          <w:sz w:val="28"/>
        </w:rPr>
        <w:t>
      CERTIFICATE OF PROFICIENCY "Basic Training for service on vessels subject to the</w:t>
      </w:r>
      <w:r>
        <w:br/>
      </w:r>
      <w:r>
        <w:rPr>
          <w:rFonts w:ascii="Times New Roman"/>
          <w:b w:val="false"/>
          <w:i w:val="false"/>
          <w:color w:val="000000"/>
          <w:sz w:val="28"/>
        </w:rPr>
        <w:t>IGF Code"</w:t>
      </w:r>
      <w:r>
        <w:br/>
      </w:r>
      <w:r>
        <w:rPr>
          <w:rFonts w:ascii="Times New Roman"/>
          <w:b w:val="false"/>
          <w:i w:val="false"/>
          <w:color w:val="000000"/>
          <w:sz w:val="28"/>
        </w:rPr>
        <w:t>№ XXXXXXXX</w:t>
      </w:r>
    </w:p>
    <w:bookmarkEnd w:id="294"/>
    <w:bookmarkStart w:name="z358" w:id="295"/>
    <w:p>
      <w:pPr>
        <w:spacing w:after="0"/>
        <w:ind w:left="0"/>
        <w:jc w:val="both"/>
      </w:pPr>
      <w:r>
        <w:rPr>
          <w:rFonts w:ascii="Times New Roman"/>
          <w:b w:val="false"/>
          <w:i w:val="false"/>
          <w:color w:val="000000"/>
          <w:sz w:val="28"/>
        </w:rPr>
        <w:t>
      This is to confirm, that</w:t>
      </w:r>
      <w:r>
        <w:br/>
      </w:r>
      <w:r>
        <w:rPr>
          <w:rFonts w:ascii="Times New Roman"/>
          <w:b w:val="false"/>
          <w:i w:val="false"/>
          <w:color w:val="000000"/>
          <w:sz w:val="28"/>
        </w:rPr>
        <w:t>_____________________________________________</w:t>
      </w:r>
      <w:r>
        <w:br/>
      </w:r>
      <w:r>
        <w:rPr>
          <w:rFonts w:ascii="Times New Roman"/>
          <w:b w:val="false"/>
          <w:i w:val="false"/>
          <w:color w:val="000000"/>
          <w:sz w:val="28"/>
        </w:rPr>
        <w:t>(Family Name, First Name, Middle Name) (if given)</w:t>
      </w:r>
    </w:p>
    <w:bookmarkEnd w:id="295"/>
    <w:bookmarkStart w:name="z359" w:id="296"/>
    <w:p>
      <w:pPr>
        <w:spacing w:after="0"/>
        <w:ind w:left="0"/>
        <w:jc w:val="both"/>
      </w:pPr>
      <w:r>
        <w:rPr>
          <w:rFonts w:ascii="Times New Roman"/>
          <w:b w:val="false"/>
          <w:i w:val="false"/>
          <w:color w:val="000000"/>
          <w:sz w:val="28"/>
        </w:rPr>
        <w:t>
      has successfully completed a program of training in accordance with Regulations on the certification of the seafarers approved by the order of Minister of Investment and Development of the Republic of Kazakhstan dated July 26, 2017 ref. # 504 (enlisted in the Register on state registration of the regulatory acts ref. # 15577) and the requirements laid down in Regulation V/3, paragraph 5 of the Annex to the International Convention on Standards of Training, Certification and Watchkeeping for Seafarers 1978, as amended</w:t>
      </w:r>
    </w:p>
    <w:bookmarkEnd w:id="296"/>
    <w:bookmarkStart w:name="z360" w:id="297"/>
    <w:p>
      <w:pPr>
        <w:spacing w:after="0"/>
        <w:ind w:left="0"/>
        <w:jc w:val="both"/>
      </w:pPr>
      <w:r>
        <w:rPr>
          <w:rFonts w:ascii="Times New Roman"/>
          <w:b w:val="false"/>
          <w:i w:val="false"/>
          <w:color w:val="000000"/>
          <w:sz w:val="28"/>
        </w:rPr>
        <w:t>
      __________________________________________________________</w:t>
      </w:r>
      <w:r>
        <w:br/>
      </w:r>
      <w:r>
        <w:rPr>
          <w:rFonts w:ascii="Times New Roman"/>
          <w:b w:val="false"/>
          <w:i w:val="false"/>
          <w:color w:val="000000"/>
          <w:sz w:val="28"/>
        </w:rPr>
        <w:t xml:space="preserve">       (name, address, contact details of the training institute (center)</w:t>
      </w:r>
    </w:p>
    <w:bookmarkEnd w:id="2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59"/>
        <w:gridCol w:w="8141"/>
      </w:tblGrid>
      <w:tr>
        <w:trPr>
          <w:trHeight w:val="30" w:hRule="atLeast"/>
        </w:trPr>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73300" cy="140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2273300" cy="140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issue "____" _________ 20___</w:t>
            </w:r>
            <w:r>
              <w:br/>
            </w:r>
            <w:r>
              <w:rPr>
                <w:rFonts w:ascii="Times New Roman"/>
                <w:b w:val="false"/>
                <w:i w:val="false"/>
                <w:color w:val="000000"/>
                <w:sz w:val="20"/>
              </w:rPr>
              <w:t>Date of expiry "____" ________ 20___</w:t>
            </w:r>
          </w:p>
        </w:tc>
      </w:tr>
      <w:tr>
        <w:trPr>
          <w:trHeight w:val="30" w:hRule="atLeast"/>
        </w:trPr>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Official Seal (if any)</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 of the training institute (center) _______________________</w:t>
            </w:r>
            <w:r>
              <w:br/>
            </w:r>
            <w:r>
              <w:rPr>
                <w:rFonts w:ascii="Times New Roman"/>
                <w:b w:val="false"/>
                <w:i w:val="false"/>
                <w:color w:val="000000"/>
                <w:sz w:val="20"/>
              </w:rPr>
              <w:t xml:space="preserve">                                                        full name (if given) (signature)</w:t>
            </w:r>
          </w:p>
        </w:tc>
      </w:tr>
    </w:tbl>
    <w:bookmarkStart w:name="z361" w:id="298"/>
    <w:p>
      <w:pPr>
        <w:spacing w:after="0"/>
        <w:ind w:left="0"/>
        <w:jc w:val="both"/>
      </w:pPr>
      <w:r>
        <w:rPr>
          <w:rFonts w:ascii="Times New Roman"/>
          <w:b w:val="false"/>
          <w:i w:val="false"/>
          <w:color w:val="000000"/>
          <w:sz w:val="28"/>
        </w:rPr>
        <w:t>
      Date of birth of the holder of the certificate ________________</w:t>
      </w:r>
      <w:r>
        <w:br/>
      </w:r>
      <w:r>
        <w:rPr>
          <w:rFonts w:ascii="Times New Roman"/>
          <w:b w:val="false"/>
          <w:i w:val="false"/>
          <w:color w:val="000000"/>
          <w:sz w:val="28"/>
        </w:rPr>
        <w:t xml:space="preserve">       Signature of the holder of the certificate ________________</w:t>
      </w:r>
      <w:r>
        <w:br/>
      </w:r>
      <w:r>
        <w:rPr>
          <w:rFonts w:ascii="Times New Roman"/>
          <w:b w:val="false"/>
          <w:i w:val="false"/>
          <w:color w:val="000000"/>
          <w:sz w:val="28"/>
        </w:rPr>
        <w:t xml:space="preserve">       The original of this certificate must be kept available in accordance with Regulation I/2</w:t>
      </w:r>
      <w:r>
        <w:br/>
      </w:r>
      <w:r>
        <w:rPr>
          <w:rFonts w:ascii="Times New Roman"/>
          <w:b w:val="false"/>
          <w:i w:val="false"/>
          <w:color w:val="000000"/>
          <w:sz w:val="28"/>
        </w:rPr>
        <w:t xml:space="preserve">       paragraph 11 of the STCW’78 Convention as amended while serving on a ship</w:t>
      </w:r>
      <w:r>
        <w:br/>
      </w:r>
      <w:r>
        <w:rPr>
          <w:rFonts w:ascii="Times New Roman"/>
          <w:b w:val="false"/>
          <w:i w:val="false"/>
          <w:color w:val="000000"/>
          <w:sz w:val="28"/>
        </w:rPr>
        <w:t xml:space="preserve">       Inquiries concerning this certificate should be addressed to the issuing authority at the</w:t>
      </w:r>
      <w:r>
        <w:br/>
      </w:r>
      <w:r>
        <w:rPr>
          <w:rFonts w:ascii="Times New Roman"/>
          <w:b w:val="false"/>
          <w:i w:val="false"/>
          <w:color w:val="000000"/>
          <w:sz w:val="28"/>
        </w:rPr>
        <w:t xml:space="preserve">       address above</w:t>
      </w:r>
    </w:p>
    <w:bookmarkEnd w:id="2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18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Лицевая сторона</w:t>
            </w:r>
          </w:p>
        </w:tc>
      </w:tr>
    </w:tbl>
    <w:bookmarkStart w:name="z364" w:id="299"/>
    <w:p>
      <w:pPr>
        <w:spacing w:after="0"/>
        <w:ind w:left="0"/>
        <w:jc w:val="left"/>
      </w:pPr>
      <w:r>
        <w:rPr>
          <w:rFonts w:ascii="Times New Roman"/>
          <w:b/>
          <w:i w:val="false"/>
          <w:color w:val="000000"/>
        </w:rPr>
        <w:t xml:space="preserve"> РЕСПУБЛИКА КАЗАХСТАН</w:t>
      </w:r>
    </w:p>
    <w:bookmarkEnd w:id="299"/>
    <w:bookmarkStart w:name="z365" w:id="300"/>
    <w:p>
      <w:pPr>
        <w:spacing w:after="0"/>
        <w:ind w:left="0"/>
        <w:jc w:val="both"/>
      </w:pPr>
      <w:r>
        <w:rPr>
          <w:rFonts w:ascii="Times New Roman"/>
          <w:b w:val="false"/>
          <w:i w:val="false"/>
          <w:color w:val="000000"/>
          <w:sz w:val="28"/>
        </w:rPr>
        <w:t>
      Герб Республики Казахстан</w:t>
      </w:r>
    </w:p>
    <w:bookmarkEnd w:id="300"/>
    <w:bookmarkStart w:name="z366" w:id="301"/>
    <w:p>
      <w:pPr>
        <w:spacing w:after="0"/>
        <w:ind w:left="0"/>
        <w:jc w:val="both"/>
      </w:pPr>
      <w:r>
        <w:rPr>
          <w:rFonts w:ascii="Times New Roman"/>
          <w:b w:val="false"/>
          <w:i w:val="false"/>
          <w:color w:val="000000"/>
          <w:sz w:val="28"/>
        </w:rPr>
        <w:t>
      СВИДЕТЕЛЬСТВО</w:t>
      </w:r>
      <w:r>
        <w:br/>
      </w:r>
      <w:r>
        <w:rPr>
          <w:rFonts w:ascii="Times New Roman"/>
          <w:b w:val="false"/>
          <w:i w:val="false"/>
          <w:color w:val="000000"/>
          <w:sz w:val="28"/>
        </w:rPr>
        <w:t>"Подготовка по расширенной программе для работы на судах, подпадающих под</w:t>
      </w:r>
      <w:r>
        <w:br/>
      </w:r>
      <w:r>
        <w:rPr>
          <w:rFonts w:ascii="Times New Roman"/>
          <w:b w:val="false"/>
          <w:i w:val="false"/>
          <w:color w:val="000000"/>
          <w:sz w:val="28"/>
        </w:rPr>
        <w:t>действие Международного кодекса по безопасности для судов, использующих газы</w:t>
      </w:r>
      <w:r>
        <w:br/>
      </w:r>
      <w:r>
        <w:rPr>
          <w:rFonts w:ascii="Times New Roman"/>
          <w:b w:val="false"/>
          <w:i w:val="false"/>
          <w:color w:val="000000"/>
          <w:sz w:val="28"/>
        </w:rPr>
        <w:t>или иные виды топлива с низкой температурой вспышки"</w:t>
      </w:r>
      <w:r>
        <w:br/>
      </w:r>
      <w:r>
        <w:rPr>
          <w:rFonts w:ascii="Times New Roman"/>
          <w:b w:val="false"/>
          <w:i w:val="false"/>
          <w:color w:val="000000"/>
          <w:sz w:val="28"/>
        </w:rPr>
        <w:t>№ ХХХХХХХХ</w:t>
      </w:r>
    </w:p>
    <w:bookmarkEnd w:id="301"/>
    <w:bookmarkStart w:name="z367" w:id="302"/>
    <w:p>
      <w:pPr>
        <w:spacing w:after="0"/>
        <w:ind w:left="0"/>
        <w:jc w:val="both"/>
      </w:pPr>
      <w:r>
        <w:rPr>
          <w:rFonts w:ascii="Times New Roman"/>
          <w:b w:val="false"/>
          <w:i w:val="false"/>
          <w:color w:val="000000"/>
          <w:sz w:val="28"/>
        </w:rPr>
        <w:t>
      ____________________________________________________</w:t>
      </w:r>
      <w:r>
        <w:br/>
      </w:r>
      <w:r>
        <w:rPr>
          <w:rFonts w:ascii="Times New Roman"/>
          <w:b w:val="false"/>
          <w:i w:val="false"/>
          <w:color w:val="000000"/>
          <w:sz w:val="28"/>
        </w:rPr>
        <w:t>(фамилия, имя, отчество (при его наличии)</w:t>
      </w:r>
    </w:p>
    <w:bookmarkEnd w:id="302"/>
    <w:bookmarkStart w:name="z368" w:id="303"/>
    <w:p>
      <w:pPr>
        <w:spacing w:after="0"/>
        <w:ind w:left="0"/>
        <w:jc w:val="both"/>
      </w:pPr>
      <w:r>
        <w:rPr>
          <w:rFonts w:ascii="Times New Roman"/>
          <w:b w:val="false"/>
          <w:i w:val="false"/>
          <w:color w:val="000000"/>
          <w:sz w:val="28"/>
        </w:rPr>
        <w:t xml:space="preserve">
      успешно прошел курс подготовки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дипломирования моряков, утвержденными приказом Министра по инвестициям и развитию Республики Казахстан от 26 июля 2017 года № 504 (зарегистрирован в Реестре государственной регистрации нормативных правовых актов за № 15577) и признан надлежащим образом квалифицированным в соответствии с пунктом 8 Правила V/3 приложения к Международной конвенции о подготовке и дипломировании моряков и несении вахты, 1978 года, с поправками</w:t>
      </w:r>
    </w:p>
    <w:bookmarkEnd w:id="303"/>
    <w:bookmarkStart w:name="z369" w:id="304"/>
    <w:p>
      <w:pPr>
        <w:spacing w:after="0"/>
        <w:ind w:left="0"/>
        <w:jc w:val="both"/>
      </w:pP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xml:space="preserve">       (наименование, адрес, контактные данные организации образования (морского</w:t>
      </w:r>
      <w:r>
        <w:br/>
      </w:r>
      <w:r>
        <w:rPr>
          <w:rFonts w:ascii="Times New Roman"/>
          <w:b w:val="false"/>
          <w:i w:val="false"/>
          <w:color w:val="000000"/>
          <w:sz w:val="28"/>
        </w:rPr>
        <w:t xml:space="preserve">       учебно-тренажерного центра), проводившего подготовку)</w:t>
      </w:r>
    </w:p>
    <w:bookmarkEnd w:id="3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18"/>
        <w:gridCol w:w="5782"/>
      </w:tblGrid>
      <w:tr>
        <w:trPr>
          <w:trHeight w:val="30" w:hRule="atLeast"/>
        </w:trPr>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08300" cy="162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2908300" cy="1625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"___" ____________ 20 __ г.</w:t>
            </w:r>
            <w:r>
              <w:br/>
            </w:r>
            <w:r>
              <w:rPr>
                <w:rFonts w:ascii="Times New Roman"/>
                <w:b w:val="false"/>
                <w:i w:val="false"/>
                <w:color w:val="000000"/>
                <w:sz w:val="20"/>
              </w:rPr>
              <w:t>Действителен до "___" _________ 20 __ г.</w:t>
            </w:r>
          </w:p>
        </w:tc>
      </w:tr>
      <w:tr>
        <w:trPr>
          <w:trHeight w:val="30" w:hRule="atLeast"/>
        </w:trPr>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(при наличии)</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организации образования (морского</w:t>
            </w:r>
            <w:r>
              <w:br/>
            </w:r>
            <w:r>
              <w:rPr>
                <w:rFonts w:ascii="Times New Roman"/>
                <w:b w:val="false"/>
                <w:i w:val="false"/>
                <w:color w:val="000000"/>
                <w:sz w:val="20"/>
              </w:rPr>
              <w:t>учебно-тренажерного центра) ____________________________</w:t>
            </w:r>
            <w:r>
              <w:br/>
            </w:r>
            <w:r>
              <w:rPr>
                <w:rFonts w:ascii="Times New Roman"/>
                <w:b w:val="false"/>
                <w:i w:val="false"/>
                <w:color w:val="000000"/>
                <w:sz w:val="20"/>
              </w:rPr>
              <w:t>Ф.И.О. (при его наличии) (подпись)</w:t>
            </w:r>
          </w:p>
        </w:tc>
      </w:tr>
    </w:tbl>
    <w:bookmarkStart w:name="z370" w:id="305"/>
    <w:p>
      <w:pPr>
        <w:spacing w:after="0"/>
        <w:ind w:left="0"/>
        <w:jc w:val="both"/>
      </w:pPr>
      <w:r>
        <w:rPr>
          <w:rFonts w:ascii="Times New Roman"/>
          <w:b w:val="false"/>
          <w:i w:val="false"/>
          <w:color w:val="000000"/>
          <w:sz w:val="28"/>
        </w:rPr>
        <w:t>
      Дата рождения владельца свидетельства ______________</w:t>
      </w:r>
      <w:r>
        <w:br/>
      </w:r>
      <w:r>
        <w:rPr>
          <w:rFonts w:ascii="Times New Roman"/>
          <w:b w:val="false"/>
          <w:i w:val="false"/>
          <w:color w:val="000000"/>
          <w:sz w:val="28"/>
        </w:rPr>
        <w:t xml:space="preserve">       Подпись владельца свидетельства ___________________</w:t>
      </w:r>
      <w:r>
        <w:br/>
      </w:r>
      <w:r>
        <w:rPr>
          <w:rFonts w:ascii="Times New Roman"/>
          <w:b w:val="false"/>
          <w:i w:val="false"/>
          <w:color w:val="000000"/>
          <w:sz w:val="28"/>
        </w:rPr>
        <w:t xml:space="preserve">       Подлинник настоящего свидетельства должен, в соответствии с пунктом 11 Правила</w:t>
      </w:r>
      <w:r>
        <w:br/>
      </w:r>
      <w:r>
        <w:rPr>
          <w:rFonts w:ascii="Times New Roman"/>
          <w:b w:val="false"/>
          <w:i w:val="false"/>
          <w:color w:val="000000"/>
          <w:sz w:val="28"/>
        </w:rPr>
        <w:t xml:space="preserve">       I/2 вышеуказанной Конвенции, находиться на судне, пока на нем работает его</w:t>
      </w:r>
      <w:r>
        <w:br/>
      </w:r>
      <w:r>
        <w:rPr>
          <w:rFonts w:ascii="Times New Roman"/>
          <w:b w:val="false"/>
          <w:i w:val="false"/>
          <w:color w:val="000000"/>
          <w:sz w:val="28"/>
        </w:rPr>
        <w:t xml:space="preserve">       владелец</w:t>
      </w:r>
      <w:r>
        <w:br/>
      </w:r>
      <w:r>
        <w:rPr>
          <w:rFonts w:ascii="Times New Roman"/>
          <w:b w:val="false"/>
          <w:i w:val="false"/>
          <w:color w:val="000000"/>
          <w:sz w:val="28"/>
        </w:rPr>
        <w:t xml:space="preserve">       Вопросы касательно данного свидетельства направляются в орган выдачи по</w:t>
      </w:r>
      <w:r>
        <w:br/>
      </w:r>
      <w:r>
        <w:rPr>
          <w:rFonts w:ascii="Times New Roman"/>
          <w:b w:val="false"/>
          <w:i w:val="false"/>
          <w:color w:val="000000"/>
          <w:sz w:val="28"/>
        </w:rPr>
        <w:t xml:space="preserve">       вышеуказанному адресу</w:t>
      </w:r>
    </w:p>
    <w:bookmarkEnd w:id="3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Оборотная сторона</w:t>
            </w:r>
          </w:p>
        </w:tc>
      </w:tr>
    </w:tbl>
    <w:bookmarkStart w:name="z372" w:id="306"/>
    <w:p>
      <w:pPr>
        <w:spacing w:after="0"/>
        <w:ind w:left="0"/>
        <w:jc w:val="left"/>
      </w:pPr>
      <w:r>
        <w:rPr>
          <w:rFonts w:ascii="Times New Roman"/>
          <w:b/>
          <w:i w:val="false"/>
          <w:color w:val="000000"/>
        </w:rPr>
        <w:t xml:space="preserve"> THE REPUBLIC OF KAZAKHSTAN</w:t>
      </w:r>
    </w:p>
    <w:bookmarkEnd w:id="306"/>
    <w:bookmarkStart w:name="z373" w:id="307"/>
    <w:p>
      <w:pPr>
        <w:spacing w:after="0"/>
        <w:ind w:left="0"/>
        <w:jc w:val="both"/>
      </w:pPr>
      <w:r>
        <w:rPr>
          <w:rFonts w:ascii="Times New Roman"/>
          <w:b w:val="false"/>
          <w:i w:val="false"/>
          <w:color w:val="000000"/>
          <w:sz w:val="28"/>
        </w:rPr>
        <w:t>
      National emblem of the Republic of Kazakhstan</w:t>
      </w:r>
    </w:p>
    <w:bookmarkEnd w:id="307"/>
    <w:bookmarkStart w:name="z374" w:id="308"/>
    <w:p>
      <w:pPr>
        <w:spacing w:after="0"/>
        <w:ind w:left="0"/>
        <w:jc w:val="both"/>
      </w:pPr>
      <w:r>
        <w:rPr>
          <w:rFonts w:ascii="Times New Roman"/>
          <w:b w:val="false"/>
          <w:i w:val="false"/>
          <w:color w:val="000000"/>
          <w:sz w:val="28"/>
        </w:rPr>
        <w:t>
      CERTIFICATE OF PROFICIENCY "Advanced Training for service on vessels subject to</w:t>
      </w:r>
      <w:r>
        <w:br/>
      </w:r>
      <w:r>
        <w:rPr>
          <w:rFonts w:ascii="Times New Roman"/>
          <w:b w:val="false"/>
          <w:i w:val="false"/>
          <w:color w:val="000000"/>
          <w:sz w:val="28"/>
        </w:rPr>
        <w:t>the IGF Code"</w:t>
      </w:r>
      <w:r>
        <w:br/>
      </w:r>
      <w:r>
        <w:rPr>
          <w:rFonts w:ascii="Times New Roman"/>
          <w:b w:val="false"/>
          <w:i w:val="false"/>
          <w:color w:val="000000"/>
          <w:sz w:val="28"/>
        </w:rPr>
        <w:t>№ XXXXXXXX</w:t>
      </w:r>
    </w:p>
    <w:bookmarkEnd w:id="308"/>
    <w:bookmarkStart w:name="z375" w:id="309"/>
    <w:p>
      <w:pPr>
        <w:spacing w:after="0"/>
        <w:ind w:left="0"/>
        <w:jc w:val="both"/>
      </w:pPr>
      <w:r>
        <w:rPr>
          <w:rFonts w:ascii="Times New Roman"/>
          <w:b w:val="false"/>
          <w:i w:val="false"/>
          <w:color w:val="000000"/>
          <w:sz w:val="28"/>
        </w:rPr>
        <w:t>
      This is to confirm, that</w:t>
      </w:r>
      <w:r>
        <w:br/>
      </w:r>
      <w:r>
        <w:rPr>
          <w:rFonts w:ascii="Times New Roman"/>
          <w:b w:val="false"/>
          <w:i w:val="false"/>
          <w:color w:val="000000"/>
          <w:sz w:val="28"/>
        </w:rPr>
        <w:t>_____________________________________________</w:t>
      </w:r>
      <w:r>
        <w:br/>
      </w:r>
      <w:r>
        <w:rPr>
          <w:rFonts w:ascii="Times New Roman"/>
          <w:b w:val="false"/>
          <w:i w:val="false"/>
          <w:color w:val="000000"/>
          <w:sz w:val="28"/>
        </w:rPr>
        <w:t>(Family Name, First Name, Middle Name) (if given)</w:t>
      </w:r>
    </w:p>
    <w:bookmarkEnd w:id="309"/>
    <w:bookmarkStart w:name="z376" w:id="310"/>
    <w:p>
      <w:pPr>
        <w:spacing w:after="0"/>
        <w:ind w:left="0"/>
        <w:jc w:val="both"/>
      </w:pPr>
      <w:r>
        <w:rPr>
          <w:rFonts w:ascii="Times New Roman"/>
          <w:b w:val="false"/>
          <w:i w:val="false"/>
          <w:color w:val="000000"/>
          <w:sz w:val="28"/>
        </w:rPr>
        <w:t>
      has successfully completed a program of training in accordance with Regulations on the certification of the seafarers approved by the order of Minister of Investment and Development of the Republic of Kazakhstan dated July 26, 2017 ref. # 504 (enlisted in the Register on state registration of the regulatory acts ref. # 15577) and found duly qualified in accordance with provisions of Regulation V/3, paragraph 8 of the Annex to the International Convention on Standards of Training, Certification and Watchkeeping for Seafarers 1978, as amended</w:t>
      </w:r>
    </w:p>
    <w:bookmarkEnd w:id="310"/>
    <w:bookmarkStart w:name="z377" w:id="311"/>
    <w:p>
      <w:pPr>
        <w:spacing w:after="0"/>
        <w:ind w:left="0"/>
        <w:jc w:val="both"/>
      </w:pPr>
      <w:r>
        <w:rPr>
          <w:rFonts w:ascii="Times New Roman"/>
          <w:b w:val="false"/>
          <w:i w:val="false"/>
          <w:color w:val="000000"/>
          <w:sz w:val="28"/>
        </w:rPr>
        <w:t>
      ______________________________________________________</w:t>
      </w:r>
      <w:r>
        <w:br/>
      </w:r>
      <w:r>
        <w:rPr>
          <w:rFonts w:ascii="Times New Roman"/>
          <w:b w:val="false"/>
          <w:i w:val="false"/>
          <w:color w:val="000000"/>
          <w:sz w:val="28"/>
        </w:rPr>
        <w:t xml:space="preserve">       (name, address, contact details of the training institute (center)</w:t>
      </w:r>
    </w:p>
    <w:bookmarkEnd w:id="3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59"/>
        <w:gridCol w:w="8141"/>
      </w:tblGrid>
      <w:tr>
        <w:trPr>
          <w:trHeight w:val="30" w:hRule="atLeast"/>
        </w:trPr>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73300" cy="140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2273300" cy="140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issue "____" _________ 20___</w:t>
            </w:r>
            <w:r>
              <w:br/>
            </w:r>
            <w:r>
              <w:rPr>
                <w:rFonts w:ascii="Times New Roman"/>
                <w:b w:val="false"/>
                <w:i w:val="false"/>
                <w:color w:val="000000"/>
                <w:sz w:val="20"/>
              </w:rPr>
              <w:t>Date of expiry "____" ________ 20___</w:t>
            </w:r>
          </w:p>
        </w:tc>
      </w:tr>
      <w:tr>
        <w:trPr>
          <w:trHeight w:val="30" w:hRule="atLeast"/>
        </w:trPr>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Official Seal (if any)</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 of the training institute (center) _______________________</w:t>
            </w:r>
            <w:r>
              <w:br/>
            </w:r>
            <w:r>
              <w:rPr>
                <w:rFonts w:ascii="Times New Roman"/>
                <w:b w:val="false"/>
                <w:i w:val="false"/>
                <w:color w:val="000000"/>
                <w:sz w:val="20"/>
              </w:rPr>
              <w:t xml:space="preserve">                                                          full name (if given) (signature)</w:t>
            </w:r>
          </w:p>
        </w:tc>
      </w:tr>
    </w:tbl>
    <w:bookmarkStart w:name="z378" w:id="312"/>
    <w:p>
      <w:pPr>
        <w:spacing w:after="0"/>
        <w:ind w:left="0"/>
        <w:jc w:val="both"/>
      </w:pPr>
      <w:r>
        <w:rPr>
          <w:rFonts w:ascii="Times New Roman"/>
          <w:b w:val="false"/>
          <w:i w:val="false"/>
          <w:color w:val="000000"/>
          <w:sz w:val="28"/>
        </w:rPr>
        <w:t>
      Date of birth of the holder of the certificate ________________</w:t>
      </w:r>
      <w:r>
        <w:br/>
      </w:r>
      <w:r>
        <w:rPr>
          <w:rFonts w:ascii="Times New Roman"/>
          <w:b w:val="false"/>
          <w:i w:val="false"/>
          <w:color w:val="000000"/>
          <w:sz w:val="28"/>
        </w:rPr>
        <w:t xml:space="preserve">       Signature of the holder of the certificate ________________</w:t>
      </w:r>
      <w:r>
        <w:br/>
      </w:r>
      <w:r>
        <w:rPr>
          <w:rFonts w:ascii="Times New Roman"/>
          <w:b w:val="false"/>
          <w:i w:val="false"/>
          <w:color w:val="000000"/>
          <w:sz w:val="28"/>
        </w:rPr>
        <w:t xml:space="preserve">       The original of this certificate must be kept available in accordance with Regulation I/2</w:t>
      </w:r>
      <w:r>
        <w:br/>
      </w:r>
      <w:r>
        <w:rPr>
          <w:rFonts w:ascii="Times New Roman"/>
          <w:b w:val="false"/>
          <w:i w:val="false"/>
          <w:color w:val="000000"/>
          <w:sz w:val="28"/>
        </w:rPr>
        <w:t xml:space="preserve">       paragraph 11 of the STCW’78 Convention as amended while serving on a ship</w:t>
      </w:r>
      <w:r>
        <w:br/>
      </w:r>
      <w:r>
        <w:rPr>
          <w:rFonts w:ascii="Times New Roman"/>
          <w:b w:val="false"/>
          <w:i w:val="false"/>
          <w:color w:val="000000"/>
          <w:sz w:val="28"/>
        </w:rPr>
        <w:t xml:space="preserve">       Inquiries concerning this certificate should be addressed to the issuing authority at the</w:t>
      </w:r>
      <w:r>
        <w:br/>
      </w:r>
      <w:r>
        <w:rPr>
          <w:rFonts w:ascii="Times New Roman"/>
          <w:b w:val="false"/>
          <w:i w:val="false"/>
          <w:color w:val="000000"/>
          <w:sz w:val="28"/>
        </w:rPr>
        <w:t xml:space="preserve">       address above</w:t>
      </w:r>
    </w:p>
    <w:bookmarkEnd w:id="3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Лицевая сторона</w:t>
            </w:r>
          </w:p>
        </w:tc>
      </w:tr>
    </w:tbl>
    <w:bookmarkStart w:name="z381" w:id="313"/>
    <w:p>
      <w:pPr>
        <w:spacing w:after="0"/>
        <w:ind w:left="0"/>
        <w:jc w:val="left"/>
      </w:pPr>
      <w:r>
        <w:rPr>
          <w:rFonts w:ascii="Times New Roman"/>
          <w:b/>
          <w:i w:val="false"/>
          <w:color w:val="000000"/>
        </w:rPr>
        <w:t xml:space="preserve"> РЕСПУБЛИКА КАЗАХСТАН</w:t>
      </w:r>
    </w:p>
    <w:bookmarkEnd w:id="313"/>
    <w:bookmarkStart w:name="z382" w:id="314"/>
    <w:p>
      <w:pPr>
        <w:spacing w:after="0"/>
        <w:ind w:left="0"/>
        <w:jc w:val="both"/>
      </w:pPr>
      <w:r>
        <w:rPr>
          <w:rFonts w:ascii="Times New Roman"/>
          <w:b w:val="false"/>
          <w:i w:val="false"/>
          <w:color w:val="000000"/>
          <w:sz w:val="28"/>
        </w:rPr>
        <w:t>
      Герб Республики Казахстан</w:t>
      </w:r>
    </w:p>
    <w:bookmarkEnd w:id="314"/>
    <w:bookmarkStart w:name="z383" w:id="315"/>
    <w:p>
      <w:pPr>
        <w:spacing w:after="0"/>
        <w:ind w:left="0"/>
        <w:jc w:val="both"/>
      </w:pPr>
      <w:r>
        <w:rPr>
          <w:rFonts w:ascii="Times New Roman"/>
          <w:b w:val="false"/>
          <w:i w:val="false"/>
          <w:color w:val="000000"/>
          <w:sz w:val="28"/>
        </w:rPr>
        <w:t>
      СВИДЕТЕЛЬСТВО</w:t>
      </w:r>
      <w:r>
        <w:br/>
      </w:r>
      <w:r>
        <w:rPr>
          <w:rFonts w:ascii="Times New Roman"/>
          <w:b w:val="false"/>
          <w:i w:val="false"/>
          <w:color w:val="000000"/>
          <w:sz w:val="28"/>
        </w:rPr>
        <w:t>"Начальная подготовка для судов, эксплуатирующихся в полярных водах"</w:t>
      </w:r>
      <w:r>
        <w:br/>
      </w:r>
      <w:r>
        <w:rPr>
          <w:rFonts w:ascii="Times New Roman"/>
          <w:b w:val="false"/>
          <w:i w:val="false"/>
          <w:color w:val="000000"/>
          <w:sz w:val="28"/>
        </w:rPr>
        <w:t>№ ХХХХХХХХ</w:t>
      </w:r>
    </w:p>
    <w:bookmarkEnd w:id="315"/>
    <w:bookmarkStart w:name="z384" w:id="316"/>
    <w:p>
      <w:pPr>
        <w:spacing w:after="0"/>
        <w:ind w:left="0"/>
        <w:jc w:val="both"/>
      </w:pPr>
      <w:r>
        <w:rPr>
          <w:rFonts w:ascii="Times New Roman"/>
          <w:b w:val="false"/>
          <w:i w:val="false"/>
          <w:color w:val="000000"/>
          <w:sz w:val="28"/>
        </w:rPr>
        <w:t>
      ___________________________________________________</w:t>
      </w:r>
      <w:r>
        <w:br/>
      </w:r>
      <w:r>
        <w:rPr>
          <w:rFonts w:ascii="Times New Roman"/>
          <w:b w:val="false"/>
          <w:i w:val="false"/>
          <w:color w:val="000000"/>
          <w:sz w:val="28"/>
        </w:rPr>
        <w:t>(фамилия, имя, отчество (при его наличии)</w:t>
      </w:r>
    </w:p>
    <w:bookmarkEnd w:id="316"/>
    <w:bookmarkStart w:name="z385" w:id="317"/>
    <w:p>
      <w:pPr>
        <w:spacing w:after="0"/>
        <w:ind w:left="0"/>
        <w:jc w:val="both"/>
      </w:pPr>
      <w:r>
        <w:rPr>
          <w:rFonts w:ascii="Times New Roman"/>
          <w:b w:val="false"/>
          <w:i w:val="false"/>
          <w:color w:val="000000"/>
          <w:sz w:val="28"/>
        </w:rPr>
        <w:t xml:space="preserve">
      успешно прошел курс подготовки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дипломирования моряков, утвержденными приказом Министра по инвестициям и развитию Республики Казахстан от 26 июля 2017 года № 504 (зарегистрирован в Реестре государственной регистрации нормативных правовых актов за № 15577) и пунктом 2 Правила V/4 приложения к Международной конвенции о подготовке и дипломировании моряков и несении вахты, 1978 года, с поправками</w:t>
      </w:r>
    </w:p>
    <w:bookmarkEnd w:id="317"/>
    <w:bookmarkStart w:name="z386" w:id="318"/>
    <w:p>
      <w:pPr>
        <w:spacing w:after="0"/>
        <w:ind w:left="0"/>
        <w:jc w:val="both"/>
      </w:pP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xml:space="preserve">       (наименование, адрес, контактные данные организации образования (морского</w:t>
      </w:r>
      <w:r>
        <w:br/>
      </w:r>
      <w:r>
        <w:rPr>
          <w:rFonts w:ascii="Times New Roman"/>
          <w:b w:val="false"/>
          <w:i w:val="false"/>
          <w:color w:val="000000"/>
          <w:sz w:val="28"/>
        </w:rPr>
        <w:t xml:space="preserve">       учебно-тренажерного центра), проводившего подготовку)</w:t>
      </w:r>
    </w:p>
    <w:bookmarkEnd w:id="3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53"/>
        <w:gridCol w:w="5847"/>
      </w:tblGrid>
      <w:tr>
        <w:trPr>
          <w:trHeight w:val="30" w:hRule="atLeast"/>
        </w:trPr>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08300" cy="162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2908300" cy="1625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"___" ____________ 20 __ г.</w:t>
            </w:r>
            <w:r>
              <w:br/>
            </w:r>
            <w:r>
              <w:rPr>
                <w:rFonts w:ascii="Times New Roman"/>
                <w:b w:val="false"/>
                <w:i w:val="false"/>
                <w:color w:val="000000"/>
                <w:sz w:val="20"/>
              </w:rPr>
              <w:t>Действителен до "___" _________ 20 __ г.</w:t>
            </w:r>
          </w:p>
        </w:tc>
      </w:tr>
      <w:tr>
        <w:trPr>
          <w:trHeight w:val="30" w:hRule="atLeast"/>
        </w:trPr>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(при наличии)</w:t>
            </w:r>
          </w:p>
        </w:tc>
        <w:tc>
          <w:tcPr>
            <w:tcW w:w="5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организации образования (морского</w:t>
            </w:r>
            <w:r>
              <w:br/>
            </w:r>
            <w:r>
              <w:rPr>
                <w:rFonts w:ascii="Times New Roman"/>
                <w:b w:val="false"/>
                <w:i w:val="false"/>
                <w:color w:val="000000"/>
                <w:sz w:val="20"/>
              </w:rPr>
              <w:t>учебно-тренажерного центра)</w:t>
            </w:r>
            <w:r>
              <w:br/>
            </w:r>
            <w:r>
              <w:rPr>
                <w:rFonts w:ascii="Times New Roman"/>
                <w:b w:val="false"/>
                <w:i w:val="false"/>
                <w:color w:val="000000"/>
                <w:sz w:val="20"/>
              </w:rPr>
              <w:t>_______________________________</w:t>
            </w:r>
            <w:r>
              <w:br/>
            </w:r>
            <w:r>
              <w:rPr>
                <w:rFonts w:ascii="Times New Roman"/>
                <w:b w:val="false"/>
                <w:i w:val="false"/>
                <w:color w:val="000000"/>
                <w:sz w:val="20"/>
              </w:rPr>
              <w:t>Ф.И.О. (при его наличии) (подпись)</w:t>
            </w:r>
          </w:p>
        </w:tc>
      </w:tr>
    </w:tbl>
    <w:bookmarkStart w:name="z387" w:id="319"/>
    <w:p>
      <w:pPr>
        <w:spacing w:after="0"/>
        <w:ind w:left="0"/>
        <w:jc w:val="both"/>
      </w:pPr>
      <w:r>
        <w:rPr>
          <w:rFonts w:ascii="Times New Roman"/>
          <w:b w:val="false"/>
          <w:i w:val="false"/>
          <w:color w:val="000000"/>
          <w:sz w:val="28"/>
        </w:rPr>
        <w:t>
      Дата рождения владельца свидетельства ______________</w:t>
      </w:r>
      <w:r>
        <w:br/>
      </w:r>
      <w:r>
        <w:rPr>
          <w:rFonts w:ascii="Times New Roman"/>
          <w:b w:val="false"/>
          <w:i w:val="false"/>
          <w:color w:val="000000"/>
          <w:sz w:val="28"/>
        </w:rPr>
        <w:t xml:space="preserve">       Подпись владельца свидетельства ___________________</w:t>
      </w:r>
      <w:r>
        <w:br/>
      </w:r>
      <w:r>
        <w:rPr>
          <w:rFonts w:ascii="Times New Roman"/>
          <w:b w:val="false"/>
          <w:i w:val="false"/>
          <w:color w:val="000000"/>
          <w:sz w:val="28"/>
        </w:rPr>
        <w:t xml:space="preserve">       Подлинник настоящего свидетельства должен, в соответствии с пунктом 11 Правила</w:t>
      </w:r>
      <w:r>
        <w:br/>
      </w:r>
      <w:r>
        <w:rPr>
          <w:rFonts w:ascii="Times New Roman"/>
          <w:b w:val="false"/>
          <w:i w:val="false"/>
          <w:color w:val="000000"/>
          <w:sz w:val="28"/>
        </w:rPr>
        <w:t xml:space="preserve">       I/2 вышеуказанной Конвенции, находиться на судне, пока на нем работает его</w:t>
      </w:r>
      <w:r>
        <w:br/>
      </w:r>
      <w:r>
        <w:rPr>
          <w:rFonts w:ascii="Times New Roman"/>
          <w:b w:val="false"/>
          <w:i w:val="false"/>
          <w:color w:val="000000"/>
          <w:sz w:val="28"/>
        </w:rPr>
        <w:t xml:space="preserve">       владелец</w:t>
      </w:r>
      <w:r>
        <w:br/>
      </w:r>
      <w:r>
        <w:rPr>
          <w:rFonts w:ascii="Times New Roman"/>
          <w:b w:val="false"/>
          <w:i w:val="false"/>
          <w:color w:val="000000"/>
          <w:sz w:val="28"/>
        </w:rPr>
        <w:t xml:space="preserve">       Вопросы касательно данного свидетельства направляются в орган выдачи по</w:t>
      </w:r>
      <w:r>
        <w:br/>
      </w:r>
      <w:r>
        <w:rPr>
          <w:rFonts w:ascii="Times New Roman"/>
          <w:b w:val="false"/>
          <w:i w:val="false"/>
          <w:color w:val="000000"/>
          <w:sz w:val="28"/>
        </w:rPr>
        <w:t xml:space="preserve">       вышеуказанному адресу</w:t>
      </w:r>
    </w:p>
    <w:bookmarkEnd w:id="3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Оборотная сторона</w:t>
            </w:r>
          </w:p>
        </w:tc>
      </w:tr>
    </w:tbl>
    <w:bookmarkStart w:name="z389" w:id="320"/>
    <w:p>
      <w:pPr>
        <w:spacing w:after="0"/>
        <w:ind w:left="0"/>
        <w:jc w:val="left"/>
      </w:pPr>
      <w:r>
        <w:rPr>
          <w:rFonts w:ascii="Times New Roman"/>
          <w:b/>
          <w:i w:val="false"/>
          <w:color w:val="000000"/>
        </w:rPr>
        <w:t xml:space="preserve"> THE REPUBLIC OF KAZAKHSTAN</w:t>
      </w:r>
    </w:p>
    <w:bookmarkEnd w:id="320"/>
    <w:bookmarkStart w:name="z390" w:id="321"/>
    <w:p>
      <w:pPr>
        <w:spacing w:after="0"/>
        <w:ind w:left="0"/>
        <w:jc w:val="both"/>
      </w:pPr>
      <w:r>
        <w:rPr>
          <w:rFonts w:ascii="Times New Roman"/>
          <w:b w:val="false"/>
          <w:i w:val="false"/>
          <w:color w:val="000000"/>
          <w:sz w:val="28"/>
        </w:rPr>
        <w:t>
      National emblem of the Republic of Kazakhstan</w:t>
      </w:r>
    </w:p>
    <w:bookmarkEnd w:id="321"/>
    <w:bookmarkStart w:name="z391" w:id="322"/>
    <w:p>
      <w:pPr>
        <w:spacing w:after="0"/>
        <w:ind w:left="0"/>
        <w:jc w:val="both"/>
      </w:pPr>
      <w:r>
        <w:rPr>
          <w:rFonts w:ascii="Times New Roman"/>
          <w:b w:val="false"/>
          <w:i w:val="false"/>
          <w:color w:val="000000"/>
          <w:sz w:val="28"/>
        </w:rPr>
        <w:t>
      CERTIFICATE OF PROFICIENCY</w:t>
      </w:r>
      <w:r>
        <w:br/>
      </w:r>
      <w:r>
        <w:rPr>
          <w:rFonts w:ascii="Times New Roman"/>
          <w:b w:val="false"/>
          <w:i w:val="false"/>
          <w:color w:val="000000"/>
          <w:sz w:val="28"/>
        </w:rPr>
        <w:t>"Basic Training for Ships operating in Polar Waters"</w:t>
      </w:r>
      <w:r>
        <w:br/>
      </w:r>
      <w:r>
        <w:rPr>
          <w:rFonts w:ascii="Times New Roman"/>
          <w:b w:val="false"/>
          <w:i w:val="false"/>
          <w:color w:val="000000"/>
          <w:sz w:val="28"/>
        </w:rPr>
        <w:t>№ XXXXXXXX</w:t>
      </w:r>
    </w:p>
    <w:bookmarkEnd w:id="322"/>
    <w:bookmarkStart w:name="z392" w:id="323"/>
    <w:p>
      <w:pPr>
        <w:spacing w:after="0"/>
        <w:ind w:left="0"/>
        <w:jc w:val="both"/>
      </w:pPr>
      <w:r>
        <w:rPr>
          <w:rFonts w:ascii="Times New Roman"/>
          <w:b w:val="false"/>
          <w:i w:val="false"/>
          <w:color w:val="000000"/>
          <w:sz w:val="28"/>
        </w:rPr>
        <w:t>
      This is to confirm, that</w:t>
      </w:r>
      <w:r>
        <w:br/>
      </w:r>
      <w:r>
        <w:rPr>
          <w:rFonts w:ascii="Times New Roman"/>
          <w:b w:val="false"/>
          <w:i w:val="false"/>
          <w:color w:val="000000"/>
          <w:sz w:val="28"/>
        </w:rPr>
        <w:t>_____________________________________________</w:t>
      </w:r>
      <w:r>
        <w:br/>
      </w:r>
      <w:r>
        <w:rPr>
          <w:rFonts w:ascii="Times New Roman"/>
          <w:b w:val="false"/>
          <w:i w:val="false"/>
          <w:color w:val="000000"/>
          <w:sz w:val="28"/>
        </w:rPr>
        <w:t>(Family Name, First Name, Middle Name) (if given)</w:t>
      </w:r>
    </w:p>
    <w:bookmarkEnd w:id="323"/>
    <w:bookmarkStart w:name="z393" w:id="324"/>
    <w:p>
      <w:pPr>
        <w:spacing w:after="0"/>
        <w:ind w:left="0"/>
        <w:jc w:val="both"/>
      </w:pPr>
      <w:r>
        <w:rPr>
          <w:rFonts w:ascii="Times New Roman"/>
          <w:b w:val="false"/>
          <w:i w:val="false"/>
          <w:color w:val="000000"/>
          <w:sz w:val="28"/>
        </w:rPr>
        <w:t>
      has successfully completed a program of training in accordance with Regulations on the certification of the seafarers approved by the order of Minister of Investment and Development of the Republic of Kazakhstan dated July 26, 2017 ref. # 504 (enlisted in the Register on state registration of the regulatory acts ref. # 15577) and the requirements laid down in Regulation V/4, paragraph 2 of the Annex to the International Convention on Standards of Training, Certification and Watchkeeping for Seafarers 1978, as amended</w:t>
      </w:r>
    </w:p>
    <w:bookmarkEnd w:id="324"/>
    <w:bookmarkStart w:name="z394" w:id="325"/>
    <w:p>
      <w:pPr>
        <w:spacing w:after="0"/>
        <w:ind w:left="0"/>
        <w:jc w:val="both"/>
      </w:pPr>
      <w:r>
        <w:rPr>
          <w:rFonts w:ascii="Times New Roman"/>
          <w:b w:val="false"/>
          <w:i w:val="false"/>
          <w:color w:val="000000"/>
          <w:sz w:val="28"/>
        </w:rPr>
        <w:t>
      ______________________________________________________</w:t>
      </w:r>
      <w:r>
        <w:br/>
      </w:r>
      <w:r>
        <w:rPr>
          <w:rFonts w:ascii="Times New Roman"/>
          <w:b w:val="false"/>
          <w:i w:val="false"/>
          <w:color w:val="000000"/>
          <w:sz w:val="28"/>
        </w:rPr>
        <w:t xml:space="preserve">       (name, address, contact details of the training institute (center)</w:t>
      </w:r>
    </w:p>
    <w:bookmarkEnd w:id="3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59"/>
        <w:gridCol w:w="8141"/>
      </w:tblGrid>
      <w:tr>
        <w:trPr>
          <w:trHeight w:val="30" w:hRule="atLeast"/>
        </w:trPr>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73300" cy="140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2273300" cy="140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issue "____" _________ 20___</w:t>
            </w:r>
            <w:r>
              <w:br/>
            </w:r>
            <w:r>
              <w:rPr>
                <w:rFonts w:ascii="Times New Roman"/>
                <w:b w:val="false"/>
                <w:i w:val="false"/>
                <w:color w:val="000000"/>
                <w:sz w:val="20"/>
              </w:rPr>
              <w:t>Date of expiry "____" ________ 20___</w:t>
            </w:r>
          </w:p>
        </w:tc>
      </w:tr>
      <w:tr>
        <w:trPr>
          <w:trHeight w:val="30" w:hRule="atLeast"/>
        </w:trPr>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Official Seal (if any)</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326"/>
          <w:p>
            <w:pPr>
              <w:spacing w:after="20"/>
              <w:ind w:left="20"/>
              <w:jc w:val="both"/>
            </w:pPr>
            <w:r>
              <w:rPr>
                <w:rFonts w:ascii="Times New Roman"/>
                <w:b w:val="false"/>
                <w:i w:val="false"/>
                <w:color w:val="000000"/>
                <w:sz w:val="20"/>
              </w:rPr>
              <w:t>
Head of the training institute (center) _______________________</w:t>
            </w:r>
            <w:r>
              <w:br/>
            </w:r>
            <w:r>
              <w:rPr>
                <w:rFonts w:ascii="Times New Roman"/>
                <w:b w:val="false"/>
                <w:i w:val="false"/>
                <w:color w:val="000000"/>
                <w:sz w:val="20"/>
              </w:rPr>
              <w:t>
                                                         full name (if given) (signature)</w:t>
            </w:r>
          </w:p>
          <w:bookmarkEnd w:id="326"/>
        </w:tc>
      </w:tr>
    </w:tbl>
    <w:bookmarkStart w:name="z396" w:id="327"/>
    <w:p>
      <w:pPr>
        <w:spacing w:after="0"/>
        <w:ind w:left="0"/>
        <w:jc w:val="both"/>
      </w:pPr>
      <w:r>
        <w:rPr>
          <w:rFonts w:ascii="Times New Roman"/>
          <w:b w:val="false"/>
          <w:i w:val="false"/>
          <w:color w:val="000000"/>
          <w:sz w:val="28"/>
        </w:rPr>
        <w:t>
      Date of birth of the holder of the certificate ________________</w:t>
      </w:r>
      <w:r>
        <w:br/>
      </w:r>
      <w:r>
        <w:rPr>
          <w:rFonts w:ascii="Times New Roman"/>
          <w:b w:val="false"/>
          <w:i w:val="false"/>
          <w:color w:val="000000"/>
          <w:sz w:val="28"/>
        </w:rPr>
        <w:t xml:space="preserve">       Signature of the holder of the certificate ________________</w:t>
      </w:r>
      <w:r>
        <w:br/>
      </w:r>
      <w:r>
        <w:rPr>
          <w:rFonts w:ascii="Times New Roman"/>
          <w:b w:val="false"/>
          <w:i w:val="false"/>
          <w:color w:val="000000"/>
          <w:sz w:val="28"/>
        </w:rPr>
        <w:t xml:space="preserve">       The original of this certificate must be kept available in accordance with Regulation I/2</w:t>
      </w:r>
      <w:r>
        <w:br/>
      </w:r>
      <w:r>
        <w:rPr>
          <w:rFonts w:ascii="Times New Roman"/>
          <w:b w:val="false"/>
          <w:i w:val="false"/>
          <w:color w:val="000000"/>
          <w:sz w:val="28"/>
        </w:rPr>
        <w:t xml:space="preserve">       paragraph 11 of the STCW’78 Convention as amended while serving on a ship</w:t>
      </w:r>
      <w:r>
        <w:br/>
      </w:r>
      <w:r>
        <w:rPr>
          <w:rFonts w:ascii="Times New Roman"/>
          <w:b w:val="false"/>
          <w:i w:val="false"/>
          <w:color w:val="000000"/>
          <w:sz w:val="28"/>
        </w:rPr>
        <w:t xml:space="preserve">       Inquiries concerning this certificate should be addressed to the issuing authority at the</w:t>
      </w:r>
      <w:r>
        <w:br/>
      </w:r>
      <w:r>
        <w:rPr>
          <w:rFonts w:ascii="Times New Roman"/>
          <w:b w:val="false"/>
          <w:i w:val="false"/>
          <w:color w:val="000000"/>
          <w:sz w:val="28"/>
        </w:rPr>
        <w:t xml:space="preserve">       address above</w:t>
      </w:r>
    </w:p>
    <w:bookmarkEnd w:id="3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20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Лицевая сторона</w:t>
            </w:r>
          </w:p>
        </w:tc>
      </w:tr>
    </w:tbl>
    <w:bookmarkStart w:name="z399" w:id="328"/>
    <w:p>
      <w:pPr>
        <w:spacing w:after="0"/>
        <w:ind w:left="0"/>
        <w:jc w:val="left"/>
      </w:pPr>
      <w:r>
        <w:rPr>
          <w:rFonts w:ascii="Times New Roman"/>
          <w:b/>
          <w:i w:val="false"/>
          <w:color w:val="000000"/>
        </w:rPr>
        <w:t xml:space="preserve"> РЕСПУБЛИКА КАЗАХСТАН</w:t>
      </w:r>
    </w:p>
    <w:bookmarkEnd w:id="328"/>
    <w:bookmarkStart w:name="z400" w:id="329"/>
    <w:p>
      <w:pPr>
        <w:spacing w:after="0"/>
        <w:ind w:left="0"/>
        <w:jc w:val="both"/>
      </w:pPr>
      <w:r>
        <w:rPr>
          <w:rFonts w:ascii="Times New Roman"/>
          <w:b w:val="false"/>
          <w:i w:val="false"/>
          <w:color w:val="000000"/>
          <w:sz w:val="28"/>
        </w:rPr>
        <w:t>
      Герб Республики Казахстан</w:t>
      </w:r>
    </w:p>
    <w:bookmarkEnd w:id="329"/>
    <w:bookmarkStart w:name="z401" w:id="330"/>
    <w:p>
      <w:pPr>
        <w:spacing w:after="0"/>
        <w:ind w:left="0"/>
        <w:jc w:val="both"/>
      </w:pPr>
      <w:r>
        <w:rPr>
          <w:rFonts w:ascii="Times New Roman"/>
          <w:b w:val="false"/>
          <w:i w:val="false"/>
          <w:color w:val="000000"/>
          <w:sz w:val="28"/>
        </w:rPr>
        <w:t>
      СВИДЕТЕЛЬСТВО</w:t>
      </w:r>
      <w:r>
        <w:br/>
      </w:r>
      <w:r>
        <w:rPr>
          <w:rFonts w:ascii="Times New Roman"/>
          <w:b w:val="false"/>
          <w:i w:val="false"/>
          <w:color w:val="000000"/>
          <w:sz w:val="28"/>
        </w:rPr>
        <w:t>"Подготовка по расширенной программе для судов,</w:t>
      </w:r>
      <w:r>
        <w:br/>
      </w:r>
      <w:r>
        <w:rPr>
          <w:rFonts w:ascii="Times New Roman"/>
          <w:b w:val="false"/>
          <w:i w:val="false"/>
          <w:color w:val="000000"/>
          <w:sz w:val="28"/>
        </w:rPr>
        <w:t>эксплуатирующихся в полярных водах"</w:t>
      </w:r>
    </w:p>
    <w:bookmarkEnd w:id="330"/>
    <w:bookmarkStart w:name="z402" w:id="331"/>
    <w:p>
      <w:pPr>
        <w:spacing w:after="0"/>
        <w:ind w:left="0"/>
        <w:jc w:val="both"/>
      </w:pPr>
      <w:r>
        <w:rPr>
          <w:rFonts w:ascii="Times New Roman"/>
          <w:b w:val="false"/>
          <w:i w:val="false"/>
          <w:color w:val="000000"/>
          <w:sz w:val="28"/>
        </w:rPr>
        <w:t>
      № ХХХХХХХХ</w:t>
      </w:r>
    </w:p>
    <w:bookmarkEnd w:id="331"/>
    <w:bookmarkStart w:name="z403" w:id="332"/>
    <w:p>
      <w:pPr>
        <w:spacing w:after="0"/>
        <w:ind w:left="0"/>
        <w:jc w:val="both"/>
      </w:pPr>
      <w:r>
        <w:rPr>
          <w:rFonts w:ascii="Times New Roman"/>
          <w:b w:val="false"/>
          <w:i w:val="false"/>
          <w:color w:val="000000"/>
          <w:sz w:val="28"/>
        </w:rPr>
        <w:t>
      ____________________________________________________</w:t>
      </w:r>
      <w:r>
        <w:br/>
      </w:r>
      <w:r>
        <w:rPr>
          <w:rFonts w:ascii="Times New Roman"/>
          <w:b w:val="false"/>
          <w:i w:val="false"/>
          <w:color w:val="000000"/>
          <w:sz w:val="28"/>
        </w:rPr>
        <w:t>(фамилия, имя, отчество (при его наличии)</w:t>
      </w:r>
    </w:p>
    <w:bookmarkEnd w:id="332"/>
    <w:bookmarkStart w:name="z404" w:id="333"/>
    <w:p>
      <w:pPr>
        <w:spacing w:after="0"/>
        <w:ind w:left="0"/>
        <w:jc w:val="both"/>
      </w:pPr>
      <w:r>
        <w:rPr>
          <w:rFonts w:ascii="Times New Roman"/>
          <w:b w:val="false"/>
          <w:i w:val="false"/>
          <w:color w:val="000000"/>
          <w:sz w:val="28"/>
        </w:rPr>
        <w:t xml:space="preserve">
      успешно прошел курс подготовки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дипломирования моряков, утвержденными приказом Министра по инвестициям и развитию Республики Казахстан от 26 июля 2017 года № 504 (зарегистрирован в Реестре государственной регистрации нормативных правовых актов за № 15577) и признан надлежащим образом квалифицированным в соответствии с пунктом 4 Правила V/4 приложения к Международной конвенции о подготовке и дипломировании моряков и несении вахты, 1978 года, с поправками</w:t>
      </w:r>
    </w:p>
    <w:bookmarkEnd w:id="333"/>
    <w:bookmarkStart w:name="z405" w:id="334"/>
    <w:p>
      <w:pPr>
        <w:spacing w:after="0"/>
        <w:ind w:left="0"/>
        <w:jc w:val="both"/>
      </w:pP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xml:space="preserve">       (наименование, адрес, контактные данные организации образования (морского</w:t>
      </w:r>
      <w:r>
        <w:br/>
      </w:r>
      <w:r>
        <w:rPr>
          <w:rFonts w:ascii="Times New Roman"/>
          <w:b w:val="false"/>
          <w:i w:val="false"/>
          <w:color w:val="000000"/>
          <w:sz w:val="28"/>
        </w:rPr>
        <w:t xml:space="preserve">       учебно-тренажерного центра), проводившего подготовку)</w:t>
      </w:r>
    </w:p>
    <w:bookmarkEnd w:id="3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56"/>
        <w:gridCol w:w="5544"/>
      </w:tblGrid>
      <w:tr>
        <w:trPr>
          <w:trHeight w:val="30" w:hRule="atLeast"/>
        </w:trPr>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08300" cy="162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2908300" cy="1625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335"/>
          <w:p>
            <w:pPr>
              <w:spacing w:after="20"/>
              <w:ind w:left="20"/>
              <w:jc w:val="both"/>
            </w:pPr>
            <w:r>
              <w:rPr>
                <w:rFonts w:ascii="Times New Roman"/>
                <w:b w:val="false"/>
                <w:i w:val="false"/>
                <w:color w:val="000000"/>
                <w:sz w:val="20"/>
              </w:rPr>
              <w:t>
Дата выдачи "___" ____________ 20 __ г.</w:t>
            </w:r>
            <w:r>
              <w:br/>
            </w:r>
            <w:r>
              <w:rPr>
                <w:rFonts w:ascii="Times New Roman"/>
                <w:b w:val="false"/>
                <w:i w:val="false"/>
                <w:color w:val="000000"/>
                <w:sz w:val="20"/>
              </w:rPr>
              <w:t>
Действителен до "___" _________ 20 __ г.</w:t>
            </w:r>
          </w:p>
          <w:bookmarkEnd w:id="335"/>
        </w:tc>
      </w:tr>
      <w:tr>
        <w:trPr>
          <w:trHeight w:val="30" w:hRule="atLeast"/>
        </w:trPr>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(при наличии)</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336"/>
          <w:p>
            <w:pPr>
              <w:spacing w:after="20"/>
              <w:ind w:left="20"/>
              <w:jc w:val="both"/>
            </w:pPr>
            <w:r>
              <w:rPr>
                <w:rFonts w:ascii="Times New Roman"/>
                <w:b w:val="false"/>
                <w:i w:val="false"/>
                <w:color w:val="000000"/>
                <w:sz w:val="20"/>
              </w:rPr>
              <w:t>
Руководитель организации образования (морского</w:t>
            </w:r>
            <w:r>
              <w:br/>
            </w:r>
            <w:r>
              <w:rPr>
                <w:rFonts w:ascii="Times New Roman"/>
                <w:b w:val="false"/>
                <w:i w:val="false"/>
                <w:color w:val="000000"/>
                <w:sz w:val="20"/>
              </w:rPr>
              <w:t>
учебно-тренажерного центра)</w:t>
            </w:r>
            <w:r>
              <w:br/>
            </w:r>
            <w:r>
              <w:rPr>
                <w:rFonts w:ascii="Times New Roman"/>
                <w:b w:val="false"/>
                <w:i w:val="false"/>
                <w:color w:val="000000"/>
                <w:sz w:val="20"/>
              </w:rPr>
              <w:t>____________________________</w:t>
            </w:r>
            <w:r>
              <w:br/>
            </w:r>
            <w:r>
              <w:rPr>
                <w:rFonts w:ascii="Times New Roman"/>
                <w:b w:val="false"/>
                <w:i w:val="false"/>
                <w:color w:val="000000"/>
                <w:sz w:val="20"/>
              </w:rPr>
              <w:t>Ф.И.О. (при его наличии) (подпись)</w:t>
            </w:r>
          </w:p>
          <w:bookmarkEnd w:id="336"/>
        </w:tc>
      </w:tr>
    </w:tbl>
    <w:bookmarkStart w:name="z408" w:id="337"/>
    <w:p>
      <w:pPr>
        <w:spacing w:after="0"/>
        <w:ind w:left="0"/>
        <w:jc w:val="both"/>
      </w:pPr>
      <w:r>
        <w:rPr>
          <w:rFonts w:ascii="Times New Roman"/>
          <w:b w:val="false"/>
          <w:i w:val="false"/>
          <w:color w:val="000000"/>
          <w:sz w:val="28"/>
        </w:rPr>
        <w:t>
      Дата рождения владельца свидетельства ______________</w:t>
      </w:r>
      <w:r>
        <w:br/>
      </w:r>
      <w:r>
        <w:rPr>
          <w:rFonts w:ascii="Times New Roman"/>
          <w:b w:val="false"/>
          <w:i w:val="false"/>
          <w:color w:val="000000"/>
          <w:sz w:val="28"/>
        </w:rPr>
        <w:t xml:space="preserve">       Подпись владельца свидетельства ___________________ </w:t>
      </w:r>
      <w:r>
        <w:br/>
      </w:r>
      <w:r>
        <w:rPr>
          <w:rFonts w:ascii="Times New Roman"/>
          <w:b w:val="false"/>
          <w:i w:val="false"/>
          <w:color w:val="000000"/>
          <w:sz w:val="28"/>
        </w:rPr>
        <w:t xml:space="preserve">       Подлинник настоящего свидетельства должен, в соответствии с пунктом 11 Правила</w:t>
      </w:r>
      <w:r>
        <w:br/>
      </w:r>
      <w:r>
        <w:rPr>
          <w:rFonts w:ascii="Times New Roman"/>
          <w:b w:val="false"/>
          <w:i w:val="false"/>
          <w:color w:val="000000"/>
          <w:sz w:val="28"/>
        </w:rPr>
        <w:t xml:space="preserve">       I/2 вышеуказанной Конвенции, находиться на судне, пока на нем работает его</w:t>
      </w:r>
      <w:r>
        <w:br/>
      </w:r>
      <w:r>
        <w:rPr>
          <w:rFonts w:ascii="Times New Roman"/>
          <w:b w:val="false"/>
          <w:i w:val="false"/>
          <w:color w:val="000000"/>
          <w:sz w:val="28"/>
        </w:rPr>
        <w:t xml:space="preserve">       владелец</w:t>
      </w:r>
      <w:r>
        <w:br/>
      </w:r>
      <w:r>
        <w:rPr>
          <w:rFonts w:ascii="Times New Roman"/>
          <w:b w:val="false"/>
          <w:i w:val="false"/>
          <w:color w:val="000000"/>
          <w:sz w:val="28"/>
        </w:rPr>
        <w:t xml:space="preserve">       Вопросы касательно данного свидетельства направляются в орган выдачи по</w:t>
      </w:r>
      <w:r>
        <w:br/>
      </w:r>
      <w:r>
        <w:rPr>
          <w:rFonts w:ascii="Times New Roman"/>
          <w:b w:val="false"/>
          <w:i w:val="false"/>
          <w:color w:val="000000"/>
          <w:sz w:val="28"/>
        </w:rPr>
        <w:t xml:space="preserve">       вышеуказанному адресу</w:t>
      </w:r>
    </w:p>
    <w:bookmarkEnd w:id="3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Оборотная сторона</w:t>
            </w:r>
          </w:p>
        </w:tc>
      </w:tr>
    </w:tbl>
    <w:bookmarkStart w:name="z410" w:id="338"/>
    <w:p>
      <w:pPr>
        <w:spacing w:after="0"/>
        <w:ind w:left="0"/>
        <w:jc w:val="left"/>
      </w:pPr>
      <w:r>
        <w:rPr>
          <w:rFonts w:ascii="Times New Roman"/>
          <w:b/>
          <w:i w:val="false"/>
          <w:color w:val="000000"/>
        </w:rPr>
        <w:t xml:space="preserve"> THE REPUBLIC OF KAZAKHSTAN</w:t>
      </w:r>
    </w:p>
    <w:bookmarkEnd w:id="338"/>
    <w:bookmarkStart w:name="z411" w:id="339"/>
    <w:p>
      <w:pPr>
        <w:spacing w:after="0"/>
        <w:ind w:left="0"/>
        <w:jc w:val="both"/>
      </w:pPr>
      <w:r>
        <w:rPr>
          <w:rFonts w:ascii="Times New Roman"/>
          <w:b w:val="false"/>
          <w:i w:val="false"/>
          <w:color w:val="000000"/>
          <w:sz w:val="28"/>
        </w:rPr>
        <w:t>
      National emblem of the Republic of Kazakhstan</w:t>
      </w:r>
    </w:p>
    <w:bookmarkEnd w:id="339"/>
    <w:bookmarkStart w:name="z412" w:id="340"/>
    <w:p>
      <w:pPr>
        <w:spacing w:after="0"/>
        <w:ind w:left="0"/>
        <w:jc w:val="both"/>
      </w:pPr>
      <w:r>
        <w:rPr>
          <w:rFonts w:ascii="Times New Roman"/>
          <w:b w:val="false"/>
          <w:i w:val="false"/>
          <w:color w:val="000000"/>
          <w:sz w:val="28"/>
        </w:rPr>
        <w:t>
      CERTIFICATE OF PROFICIENCY</w:t>
      </w:r>
      <w:r>
        <w:br/>
      </w:r>
      <w:r>
        <w:rPr>
          <w:rFonts w:ascii="Times New Roman"/>
          <w:b w:val="false"/>
          <w:i w:val="false"/>
          <w:color w:val="000000"/>
          <w:sz w:val="28"/>
        </w:rPr>
        <w:t>"Аdvanced Training for Ships operating in Polar Waters"</w:t>
      </w:r>
      <w:r>
        <w:br/>
      </w:r>
      <w:r>
        <w:rPr>
          <w:rFonts w:ascii="Times New Roman"/>
          <w:b w:val="false"/>
          <w:i w:val="false"/>
          <w:color w:val="000000"/>
          <w:sz w:val="28"/>
        </w:rPr>
        <w:t>№ XXXXXXXX</w:t>
      </w:r>
    </w:p>
    <w:bookmarkEnd w:id="340"/>
    <w:bookmarkStart w:name="z413" w:id="341"/>
    <w:p>
      <w:pPr>
        <w:spacing w:after="0"/>
        <w:ind w:left="0"/>
        <w:jc w:val="both"/>
      </w:pPr>
      <w:r>
        <w:rPr>
          <w:rFonts w:ascii="Times New Roman"/>
          <w:b w:val="false"/>
          <w:i w:val="false"/>
          <w:color w:val="000000"/>
          <w:sz w:val="28"/>
        </w:rPr>
        <w:t>
      This is to confirm, that</w:t>
      </w:r>
      <w:r>
        <w:br/>
      </w:r>
      <w:r>
        <w:rPr>
          <w:rFonts w:ascii="Times New Roman"/>
          <w:b w:val="false"/>
          <w:i w:val="false"/>
          <w:color w:val="000000"/>
          <w:sz w:val="28"/>
        </w:rPr>
        <w:t>_____________________________________________</w:t>
      </w:r>
      <w:r>
        <w:br/>
      </w:r>
      <w:r>
        <w:rPr>
          <w:rFonts w:ascii="Times New Roman"/>
          <w:b w:val="false"/>
          <w:i w:val="false"/>
          <w:color w:val="000000"/>
          <w:sz w:val="28"/>
        </w:rPr>
        <w:t>(Family Name, First Name, Middle Name) (if given)</w:t>
      </w:r>
    </w:p>
    <w:bookmarkEnd w:id="341"/>
    <w:bookmarkStart w:name="z414" w:id="342"/>
    <w:p>
      <w:pPr>
        <w:spacing w:after="0"/>
        <w:ind w:left="0"/>
        <w:jc w:val="both"/>
      </w:pPr>
      <w:r>
        <w:rPr>
          <w:rFonts w:ascii="Times New Roman"/>
          <w:b w:val="false"/>
          <w:i w:val="false"/>
          <w:color w:val="000000"/>
          <w:sz w:val="28"/>
        </w:rPr>
        <w:t>
      has successfully completed a program of training in accordance with Regulations on the certification of the seafarers approved by the order of Minister of Investment and Development of the Republic of Kazakhstan dated July 26, 2017 ref. # 504 (enlisted in the Register on state registration of the regulatory acts ref. # 15577) and found duly qualified in accordance with provisions of Regulation V/4, paragraph 4 of the Annex to the International Convention on Standards of Training, Certification and Watchkeeping for Seafarers 1978, as amended</w:t>
      </w:r>
    </w:p>
    <w:bookmarkEnd w:id="342"/>
    <w:bookmarkStart w:name="z415" w:id="343"/>
    <w:p>
      <w:pPr>
        <w:spacing w:after="0"/>
        <w:ind w:left="0"/>
        <w:jc w:val="both"/>
      </w:pPr>
      <w:r>
        <w:rPr>
          <w:rFonts w:ascii="Times New Roman"/>
          <w:b w:val="false"/>
          <w:i w:val="false"/>
          <w:color w:val="000000"/>
          <w:sz w:val="28"/>
        </w:rPr>
        <w:t>
      ______________________________________________________</w:t>
      </w:r>
      <w:r>
        <w:br/>
      </w:r>
      <w:r>
        <w:rPr>
          <w:rFonts w:ascii="Times New Roman"/>
          <w:b w:val="false"/>
          <w:i w:val="false"/>
          <w:color w:val="000000"/>
          <w:sz w:val="28"/>
        </w:rPr>
        <w:t xml:space="preserve">             (name, address, contact details of the training institute (center)</w:t>
      </w:r>
    </w:p>
    <w:bookmarkEnd w:id="3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59"/>
        <w:gridCol w:w="8141"/>
      </w:tblGrid>
      <w:tr>
        <w:trPr>
          <w:trHeight w:val="30" w:hRule="atLeast"/>
        </w:trPr>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73300" cy="140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2273300" cy="140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issue "____" _________ 20___</w:t>
            </w:r>
            <w:r>
              <w:br/>
            </w:r>
            <w:r>
              <w:rPr>
                <w:rFonts w:ascii="Times New Roman"/>
                <w:b w:val="false"/>
                <w:i w:val="false"/>
                <w:color w:val="000000"/>
                <w:sz w:val="20"/>
              </w:rPr>
              <w:t>Date of expiry "____" ________ 20___</w:t>
            </w:r>
          </w:p>
        </w:tc>
      </w:tr>
      <w:tr>
        <w:trPr>
          <w:trHeight w:val="30" w:hRule="atLeast"/>
        </w:trPr>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Official Seal (if any)</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 of the training institute (center) _______________________</w:t>
            </w:r>
            <w:r>
              <w:br/>
            </w:r>
            <w:r>
              <w:rPr>
                <w:rFonts w:ascii="Times New Roman"/>
                <w:b w:val="false"/>
                <w:i w:val="false"/>
                <w:color w:val="000000"/>
                <w:sz w:val="20"/>
              </w:rPr>
              <w:t xml:space="preserve">                                                          full name (if given) (signature)</w:t>
            </w:r>
          </w:p>
        </w:tc>
      </w:tr>
    </w:tbl>
    <w:bookmarkStart w:name="z416" w:id="344"/>
    <w:p>
      <w:pPr>
        <w:spacing w:after="0"/>
        <w:ind w:left="0"/>
        <w:jc w:val="both"/>
      </w:pPr>
      <w:r>
        <w:rPr>
          <w:rFonts w:ascii="Times New Roman"/>
          <w:b w:val="false"/>
          <w:i w:val="false"/>
          <w:color w:val="000000"/>
          <w:sz w:val="28"/>
        </w:rPr>
        <w:t>
      Date of birth of the holder of the certificate ________________</w:t>
      </w:r>
      <w:r>
        <w:br/>
      </w:r>
      <w:r>
        <w:rPr>
          <w:rFonts w:ascii="Times New Roman"/>
          <w:b w:val="false"/>
          <w:i w:val="false"/>
          <w:color w:val="000000"/>
          <w:sz w:val="28"/>
        </w:rPr>
        <w:t xml:space="preserve">       Signature of the holder of the certificate ________________</w:t>
      </w:r>
      <w:r>
        <w:br/>
      </w:r>
      <w:r>
        <w:rPr>
          <w:rFonts w:ascii="Times New Roman"/>
          <w:b w:val="false"/>
          <w:i w:val="false"/>
          <w:color w:val="000000"/>
          <w:sz w:val="28"/>
        </w:rPr>
        <w:t xml:space="preserve">       The original of this certificate must be kept available in accordance with Regulation I/2</w:t>
      </w:r>
      <w:r>
        <w:br/>
      </w:r>
      <w:r>
        <w:rPr>
          <w:rFonts w:ascii="Times New Roman"/>
          <w:b w:val="false"/>
          <w:i w:val="false"/>
          <w:color w:val="000000"/>
          <w:sz w:val="28"/>
        </w:rPr>
        <w:t xml:space="preserve">       paragraph 11 of the STCW’78 Convention as amended while serving on a ship</w:t>
      </w:r>
      <w:r>
        <w:br/>
      </w:r>
      <w:r>
        <w:rPr>
          <w:rFonts w:ascii="Times New Roman"/>
          <w:b w:val="false"/>
          <w:i w:val="false"/>
          <w:color w:val="000000"/>
          <w:sz w:val="28"/>
        </w:rPr>
        <w:t xml:space="preserve">       Inquiries concerning this certificate should be addressed to the issuing authority at the</w:t>
      </w:r>
      <w:r>
        <w:br/>
      </w:r>
      <w:r>
        <w:rPr>
          <w:rFonts w:ascii="Times New Roman"/>
          <w:b w:val="false"/>
          <w:i w:val="false"/>
          <w:color w:val="000000"/>
          <w:sz w:val="28"/>
        </w:rPr>
        <w:t xml:space="preserve">       address above</w:t>
      </w:r>
    </w:p>
    <w:bookmarkEnd w:id="3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21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Лицевая сторона</w:t>
            </w:r>
          </w:p>
        </w:tc>
      </w:tr>
    </w:tbl>
    <w:bookmarkStart w:name="z419" w:id="345"/>
    <w:p>
      <w:pPr>
        <w:spacing w:after="0"/>
        <w:ind w:left="0"/>
        <w:jc w:val="left"/>
      </w:pPr>
      <w:r>
        <w:rPr>
          <w:rFonts w:ascii="Times New Roman"/>
          <w:b/>
          <w:i w:val="false"/>
          <w:color w:val="000000"/>
        </w:rPr>
        <w:t xml:space="preserve"> РЕСПУБЛИКА КАЗАХСТАН</w:t>
      </w:r>
    </w:p>
    <w:bookmarkEnd w:id="345"/>
    <w:bookmarkStart w:name="z420" w:id="346"/>
    <w:p>
      <w:pPr>
        <w:spacing w:after="0"/>
        <w:ind w:left="0"/>
        <w:jc w:val="both"/>
      </w:pPr>
      <w:r>
        <w:rPr>
          <w:rFonts w:ascii="Times New Roman"/>
          <w:b w:val="false"/>
          <w:i w:val="false"/>
          <w:color w:val="000000"/>
          <w:sz w:val="28"/>
        </w:rPr>
        <w:t>
      Герб Республики Казахстан</w:t>
      </w:r>
    </w:p>
    <w:bookmarkEnd w:id="346"/>
    <w:bookmarkStart w:name="z421" w:id="347"/>
    <w:p>
      <w:pPr>
        <w:spacing w:after="0"/>
        <w:ind w:left="0"/>
        <w:jc w:val="both"/>
      </w:pPr>
      <w:r>
        <w:rPr>
          <w:rFonts w:ascii="Times New Roman"/>
          <w:b w:val="false"/>
          <w:i w:val="false"/>
          <w:color w:val="000000"/>
          <w:sz w:val="28"/>
        </w:rPr>
        <w:t>
      СВИДЕТЕЛЬСТВО</w:t>
      </w:r>
      <w:r>
        <w:br/>
      </w:r>
      <w:r>
        <w:rPr>
          <w:rFonts w:ascii="Times New Roman"/>
          <w:b w:val="false"/>
          <w:i w:val="false"/>
          <w:color w:val="000000"/>
          <w:sz w:val="28"/>
        </w:rPr>
        <w:t>"Радиооператор Глобальной морской системы связи при бедствии и для обеспечения</w:t>
      </w:r>
      <w:r>
        <w:br/>
      </w:r>
      <w:r>
        <w:rPr>
          <w:rFonts w:ascii="Times New Roman"/>
          <w:b w:val="false"/>
          <w:i w:val="false"/>
          <w:color w:val="000000"/>
          <w:sz w:val="28"/>
        </w:rPr>
        <w:t>безопасности ограниченного района плавания"</w:t>
      </w:r>
      <w:r>
        <w:br/>
      </w:r>
      <w:r>
        <w:rPr>
          <w:rFonts w:ascii="Times New Roman"/>
          <w:b w:val="false"/>
          <w:i w:val="false"/>
          <w:color w:val="000000"/>
          <w:sz w:val="28"/>
        </w:rPr>
        <w:t>№ ХХХХХХХХ</w:t>
      </w:r>
    </w:p>
    <w:bookmarkEnd w:id="347"/>
    <w:bookmarkStart w:name="z422" w:id="348"/>
    <w:p>
      <w:pPr>
        <w:spacing w:after="0"/>
        <w:ind w:left="0"/>
        <w:jc w:val="both"/>
      </w:pPr>
      <w:r>
        <w:rPr>
          <w:rFonts w:ascii="Times New Roman"/>
          <w:b w:val="false"/>
          <w:i w:val="false"/>
          <w:color w:val="000000"/>
          <w:sz w:val="28"/>
        </w:rPr>
        <w:t>
      ____________________________________________________</w:t>
      </w:r>
      <w:r>
        <w:br/>
      </w:r>
      <w:r>
        <w:rPr>
          <w:rFonts w:ascii="Times New Roman"/>
          <w:b w:val="false"/>
          <w:i w:val="false"/>
          <w:color w:val="000000"/>
          <w:sz w:val="28"/>
        </w:rPr>
        <w:t>(фамилия, имя, отчество (при его наличии)</w:t>
      </w:r>
    </w:p>
    <w:bookmarkEnd w:id="348"/>
    <w:bookmarkStart w:name="z423" w:id="349"/>
    <w:p>
      <w:pPr>
        <w:spacing w:after="0"/>
        <w:ind w:left="0"/>
        <w:jc w:val="both"/>
      </w:pPr>
      <w:r>
        <w:rPr>
          <w:rFonts w:ascii="Times New Roman"/>
          <w:b w:val="false"/>
          <w:i w:val="false"/>
          <w:color w:val="000000"/>
          <w:sz w:val="28"/>
        </w:rPr>
        <w:t xml:space="preserve">
      успешно прошел курс подготовки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дипломирования моряков, утвержденными приказом Министра по инвестициям и развитию Республики Казахстан от 26 июля 2017 года № 504 (зарегистрирован в Реестре государственной регистрации нормативных правовых актов за № 15577) и пунктом 2.2 Правила IV/2 приложения к Международной конвенции о подготовке и дипломировании моряков и несении вахты, 1978 года, с поправками</w:t>
      </w:r>
    </w:p>
    <w:bookmarkEnd w:id="349"/>
    <w:bookmarkStart w:name="z424" w:id="350"/>
    <w:p>
      <w:pPr>
        <w:spacing w:after="0"/>
        <w:ind w:left="0"/>
        <w:jc w:val="both"/>
      </w:pP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xml:space="preserve">       (наименование, адрес, контактные данные организации образования (морского</w:t>
      </w:r>
      <w:r>
        <w:br/>
      </w:r>
      <w:r>
        <w:rPr>
          <w:rFonts w:ascii="Times New Roman"/>
          <w:b w:val="false"/>
          <w:i w:val="false"/>
          <w:color w:val="000000"/>
          <w:sz w:val="28"/>
        </w:rPr>
        <w:t xml:space="preserve">       учебно-тренажерного центра), проводившего подготовку)</w:t>
      </w:r>
    </w:p>
    <w:bookmarkEnd w:id="3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56"/>
        <w:gridCol w:w="5544"/>
      </w:tblGrid>
      <w:tr>
        <w:trPr>
          <w:trHeight w:val="30" w:hRule="atLeast"/>
        </w:trPr>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08300" cy="162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2908300" cy="1625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"___" ____________ 20 __ г.</w:t>
            </w:r>
            <w:r>
              <w:br/>
            </w:r>
            <w:r>
              <w:rPr>
                <w:rFonts w:ascii="Times New Roman"/>
                <w:b w:val="false"/>
                <w:i w:val="false"/>
                <w:color w:val="000000"/>
                <w:sz w:val="20"/>
              </w:rPr>
              <w:t>Действителен до "___" _________ 20 __ г.</w:t>
            </w:r>
          </w:p>
        </w:tc>
      </w:tr>
      <w:tr>
        <w:trPr>
          <w:trHeight w:val="30" w:hRule="atLeast"/>
        </w:trPr>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(при наличии)</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351"/>
          <w:p>
            <w:pPr>
              <w:spacing w:after="20"/>
              <w:ind w:left="20"/>
              <w:jc w:val="both"/>
            </w:pPr>
            <w:r>
              <w:rPr>
                <w:rFonts w:ascii="Times New Roman"/>
                <w:b w:val="false"/>
                <w:i w:val="false"/>
                <w:color w:val="000000"/>
                <w:sz w:val="20"/>
              </w:rPr>
              <w:t>
Руководитель организации образования (морского</w:t>
            </w:r>
            <w:r>
              <w:br/>
            </w:r>
            <w:r>
              <w:rPr>
                <w:rFonts w:ascii="Times New Roman"/>
                <w:b w:val="false"/>
                <w:i w:val="false"/>
                <w:color w:val="000000"/>
                <w:sz w:val="20"/>
              </w:rPr>
              <w:t>учебно-тренажерного центра)</w:t>
            </w:r>
            <w:r>
              <w:br/>
            </w:r>
            <w:r>
              <w:rPr>
                <w:rFonts w:ascii="Times New Roman"/>
                <w:b w:val="false"/>
                <w:i w:val="false"/>
                <w:color w:val="000000"/>
                <w:sz w:val="20"/>
              </w:rPr>
              <w:t>____________________________</w:t>
            </w:r>
            <w:r>
              <w:br/>
            </w:r>
            <w:r>
              <w:rPr>
                <w:rFonts w:ascii="Times New Roman"/>
                <w:b w:val="false"/>
                <w:i w:val="false"/>
                <w:color w:val="000000"/>
                <w:sz w:val="20"/>
              </w:rPr>
              <w:t>
Ф.И.О. (при его наличии) (подпись)</w:t>
            </w:r>
          </w:p>
          <w:bookmarkEnd w:id="351"/>
        </w:tc>
      </w:tr>
    </w:tbl>
    <w:bookmarkStart w:name="z426" w:id="352"/>
    <w:p>
      <w:pPr>
        <w:spacing w:after="0"/>
        <w:ind w:left="0"/>
        <w:jc w:val="both"/>
      </w:pPr>
      <w:r>
        <w:rPr>
          <w:rFonts w:ascii="Times New Roman"/>
          <w:b w:val="false"/>
          <w:i w:val="false"/>
          <w:color w:val="000000"/>
          <w:sz w:val="28"/>
        </w:rPr>
        <w:t>
      Дата рождения владельца свидетельства ______________</w:t>
      </w:r>
      <w:r>
        <w:br/>
      </w:r>
      <w:r>
        <w:rPr>
          <w:rFonts w:ascii="Times New Roman"/>
          <w:b w:val="false"/>
          <w:i w:val="false"/>
          <w:color w:val="000000"/>
          <w:sz w:val="28"/>
        </w:rPr>
        <w:t xml:space="preserve">       Подпись владельца свидетельства ___________________</w:t>
      </w:r>
      <w:r>
        <w:br/>
      </w:r>
      <w:r>
        <w:rPr>
          <w:rFonts w:ascii="Times New Roman"/>
          <w:b w:val="false"/>
          <w:i w:val="false"/>
          <w:color w:val="000000"/>
          <w:sz w:val="28"/>
        </w:rPr>
        <w:t xml:space="preserve">       Подлинник настоящего свидетельства должен, в соответствии с пунктом 11 Правила</w:t>
      </w:r>
      <w:r>
        <w:br/>
      </w:r>
      <w:r>
        <w:rPr>
          <w:rFonts w:ascii="Times New Roman"/>
          <w:b w:val="false"/>
          <w:i w:val="false"/>
          <w:color w:val="000000"/>
          <w:sz w:val="28"/>
        </w:rPr>
        <w:t xml:space="preserve">       I/2 вышеуказанной Конвенции, находиться на судне, пока на нем работает его</w:t>
      </w:r>
      <w:r>
        <w:br/>
      </w:r>
      <w:r>
        <w:rPr>
          <w:rFonts w:ascii="Times New Roman"/>
          <w:b w:val="false"/>
          <w:i w:val="false"/>
          <w:color w:val="000000"/>
          <w:sz w:val="28"/>
        </w:rPr>
        <w:t xml:space="preserve">       владелец</w:t>
      </w:r>
      <w:r>
        <w:br/>
      </w:r>
      <w:r>
        <w:rPr>
          <w:rFonts w:ascii="Times New Roman"/>
          <w:b w:val="false"/>
          <w:i w:val="false"/>
          <w:color w:val="000000"/>
          <w:sz w:val="28"/>
        </w:rPr>
        <w:t xml:space="preserve">       Вопросы касательно данного свидетельства направляются в орган выдачи по</w:t>
      </w:r>
      <w:r>
        <w:br/>
      </w:r>
      <w:r>
        <w:rPr>
          <w:rFonts w:ascii="Times New Roman"/>
          <w:b w:val="false"/>
          <w:i w:val="false"/>
          <w:color w:val="000000"/>
          <w:sz w:val="28"/>
        </w:rPr>
        <w:t xml:space="preserve">       вышеуказанному адресу</w:t>
      </w:r>
    </w:p>
    <w:bookmarkEnd w:id="3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Оборотная сторона</w:t>
            </w:r>
          </w:p>
        </w:tc>
      </w:tr>
    </w:tbl>
    <w:bookmarkStart w:name="z428" w:id="353"/>
    <w:p>
      <w:pPr>
        <w:spacing w:after="0"/>
        <w:ind w:left="0"/>
        <w:jc w:val="left"/>
      </w:pPr>
      <w:r>
        <w:rPr>
          <w:rFonts w:ascii="Times New Roman"/>
          <w:b/>
          <w:i w:val="false"/>
          <w:color w:val="000000"/>
        </w:rPr>
        <w:t xml:space="preserve"> THE REPUBLIC OF KAZAKHSTAN</w:t>
      </w:r>
    </w:p>
    <w:bookmarkEnd w:id="353"/>
    <w:bookmarkStart w:name="z429" w:id="354"/>
    <w:p>
      <w:pPr>
        <w:spacing w:after="0"/>
        <w:ind w:left="0"/>
        <w:jc w:val="both"/>
      </w:pPr>
      <w:r>
        <w:rPr>
          <w:rFonts w:ascii="Times New Roman"/>
          <w:b w:val="false"/>
          <w:i w:val="false"/>
          <w:color w:val="000000"/>
          <w:sz w:val="28"/>
        </w:rPr>
        <w:t>
      National emblem of the Republic of Kazakhstan</w:t>
      </w:r>
    </w:p>
    <w:bookmarkEnd w:id="354"/>
    <w:bookmarkStart w:name="z430" w:id="355"/>
    <w:p>
      <w:pPr>
        <w:spacing w:after="0"/>
        <w:ind w:left="0"/>
        <w:jc w:val="both"/>
      </w:pPr>
      <w:r>
        <w:rPr>
          <w:rFonts w:ascii="Times New Roman"/>
          <w:b w:val="false"/>
          <w:i w:val="false"/>
          <w:color w:val="000000"/>
          <w:sz w:val="28"/>
        </w:rPr>
        <w:t>
      CERTIFICATE OF COMPLETION</w:t>
      </w:r>
      <w:r>
        <w:br/>
      </w:r>
      <w:r>
        <w:rPr>
          <w:rFonts w:ascii="Times New Roman"/>
          <w:b w:val="false"/>
          <w:i w:val="false"/>
          <w:color w:val="000000"/>
          <w:sz w:val="28"/>
        </w:rPr>
        <w:t>"GMDSS Restricted Radio Operator"</w:t>
      </w:r>
      <w:r>
        <w:br/>
      </w:r>
      <w:r>
        <w:rPr>
          <w:rFonts w:ascii="Times New Roman"/>
          <w:b w:val="false"/>
          <w:i w:val="false"/>
          <w:color w:val="000000"/>
          <w:sz w:val="28"/>
        </w:rPr>
        <w:t>№ XXXXXXXX</w:t>
      </w:r>
    </w:p>
    <w:bookmarkEnd w:id="355"/>
    <w:bookmarkStart w:name="z431" w:id="356"/>
    <w:p>
      <w:pPr>
        <w:spacing w:after="0"/>
        <w:ind w:left="0"/>
        <w:jc w:val="both"/>
      </w:pPr>
      <w:r>
        <w:rPr>
          <w:rFonts w:ascii="Times New Roman"/>
          <w:b w:val="false"/>
          <w:i w:val="false"/>
          <w:color w:val="000000"/>
          <w:sz w:val="28"/>
        </w:rPr>
        <w:t>
      This is to confirm, that</w:t>
      </w:r>
    </w:p>
    <w:bookmarkEnd w:id="356"/>
    <w:bookmarkStart w:name="z432" w:id="357"/>
    <w:p>
      <w:pPr>
        <w:spacing w:after="0"/>
        <w:ind w:left="0"/>
        <w:jc w:val="both"/>
      </w:pPr>
      <w:r>
        <w:rPr>
          <w:rFonts w:ascii="Times New Roman"/>
          <w:b w:val="false"/>
          <w:i w:val="false"/>
          <w:color w:val="000000"/>
          <w:sz w:val="28"/>
        </w:rPr>
        <w:t>
      _____________________________________________</w:t>
      </w:r>
      <w:r>
        <w:br/>
      </w:r>
      <w:r>
        <w:rPr>
          <w:rFonts w:ascii="Times New Roman"/>
          <w:b w:val="false"/>
          <w:i w:val="false"/>
          <w:color w:val="000000"/>
          <w:sz w:val="28"/>
        </w:rPr>
        <w:t>(Family Name, First Name, Middle Name) (if given)</w:t>
      </w:r>
    </w:p>
    <w:bookmarkEnd w:id="357"/>
    <w:bookmarkStart w:name="z433" w:id="358"/>
    <w:p>
      <w:pPr>
        <w:spacing w:after="0"/>
        <w:ind w:left="0"/>
        <w:jc w:val="both"/>
      </w:pPr>
      <w:r>
        <w:rPr>
          <w:rFonts w:ascii="Times New Roman"/>
          <w:b w:val="false"/>
          <w:i w:val="false"/>
          <w:color w:val="000000"/>
          <w:sz w:val="28"/>
        </w:rPr>
        <w:t>
      has successfully completed a program of training in accordance with Regulations on the certification of the seafarers approved by the order of Minister of Investment and Development of the Republic of Kazakhstan dated July 26, 2017 ref. # 504 (enlisted in the Register on state registration of the regulatory acts ref. # 15577) and the requirements laid down in Regulation IV/2, paragraph 2.2 of the Annex to the International Convention on Standards of Training, Certification and Watchkeeping for Seafarers 1978, as amended</w:t>
      </w:r>
    </w:p>
    <w:bookmarkEnd w:id="358"/>
    <w:bookmarkStart w:name="z434" w:id="359"/>
    <w:p>
      <w:pPr>
        <w:spacing w:after="0"/>
        <w:ind w:left="0"/>
        <w:jc w:val="both"/>
      </w:pPr>
      <w:r>
        <w:rPr>
          <w:rFonts w:ascii="Times New Roman"/>
          <w:b w:val="false"/>
          <w:i w:val="false"/>
          <w:color w:val="000000"/>
          <w:sz w:val="28"/>
        </w:rPr>
        <w:t>
      ______________________________________________________</w:t>
      </w:r>
      <w:r>
        <w:br/>
      </w:r>
      <w:r>
        <w:rPr>
          <w:rFonts w:ascii="Times New Roman"/>
          <w:b w:val="false"/>
          <w:i w:val="false"/>
          <w:color w:val="000000"/>
          <w:sz w:val="28"/>
        </w:rPr>
        <w:t xml:space="preserve">       (name, address, contact details of the training institute (center)</w:t>
      </w:r>
    </w:p>
    <w:bookmarkEnd w:id="3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59"/>
        <w:gridCol w:w="8141"/>
      </w:tblGrid>
      <w:tr>
        <w:trPr>
          <w:trHeight w:val="30" w:hRule="atLeast"/>
        </w:trPr>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73300" cy="140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2273300" cy="140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issue "____" _________ 20___</w:t>
            </w:r>
            <w:r>
              <w:br/>
            </w:r>
            <w:r>
              <w:rPr>
                <w:rFonts w:ascii="Times New Roman"/>
                <w:b w:val="false"/>
                <w:i w:val="false"/>
                <w:color w:val="000000"/>
                <w:sz w:val="20"/>
              </w:rPr>
              <w:t>Date of expiry "____" ________ 20___</w:t>
            </w:r>
          </w:p>
        </w:tc>
      </w:tr>
      <w:tr>
        <w:trPr>
          <w:trHeight w:val="30" w:hRule="atLeast"/>
        </w:trPr>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Official Seal (if any)</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 of the training institute (center) _______________________</w:t>
            </w:r>
            <w:r>
              <w:br/>
            </w:r>
            <w:r>
              <w:rPr>
                <w:rFonts w:ascii="Times New Roman"/>
                <w:b w:val="false"/>
                <w:i w:val="false"/>
                <w:color w:val="000000"/>
                <w:sz w:val="20"/>
              </w:rPr>
              <w:t xml:space="preserve">                                                               full name (if given) (signature)</w:t>
            </w:r>
          </w:p>
        </w:tc>
      </w:tr>
    </w:tbl>
    <w:bookmarkStart w:name="z435" w:id="360"/>
    <w:p>
      <w:pPr>
        <w:spacing w:after="0"/>
        <w:ind w:left="0"/>
        <w:jc w:val="both"/>
      </w:pPr>
      <w:r>
        <w:rPr>
          <w:rFonts w:ascii="Times New Roman"/>
          <w:b w:val="false"/>
          <w:i w:val="false"/>
          <w:color w:val="000000"/>
          <w:sz w:val="28"/>
        </w:rPr>
        <w:t>
      Date of birth of the holder of the certificate ________________</w:t>
      </w:r>
      <w:r>
        <w:br/>
      </w:r>
      <w:r>
        <w:rPr>
          <w:rFonts w:ascii="Times New Roman"/>
          <w:b w:val="false"/>
          <w:i w:val="false"/>
          <w:color w:val="000000"/>
          <w:sz w:val="28"/>
        </w:rPr>
        <w:t xml:space="preserve">       Signature of the holder of the certificate ________________</w:t>
      </w:r>
      <w:r>
        <w:br/>
      </w:r>
      <w:r>
        <w:rPr>
          <w:rFonts w:ascii="Times New Roman"/>
          <w:b w:val="false"/>
          <w:i w:val="false"/>
          <w:color w:val="000000"/>
          <w:sz w:val="28"/>
        </w:rPr>
        <w:t xml:space="preserve">       The original of this certificate must be kept available in accordance with Regulation I/2</w:t>
      </w:r>
      <w:r>
        <w:br/>
      </w:r>
      <w:r>
        <w:rPr>
          <w:rFonts w:ascii="Times New Roman"/>
          <w:b w:val="false"/>
          <w:i w:val="false"/>
          <w:color w:val="000000"/>
          <w:sz w:val="28"/>
        </w:rPr>
        <w:t xml:space="preserve">       paragraph 11 of the STCW’78 Convention as amended while serving on a ship</w:t>
      </w:r>
      <w:r>
        <w:br/>
      </w:r>
      <w:r>
        <w:rPr>
          <w:rFonts w:ascii="Times New Roman"/>
          <w:b w:val="false"/>
          <w:i w:val="false"/>
          <w:color w:val="000000"/>
          <w:sz w:val="28"/>
        </w:rPr>
        <w:t xml:space="preserve">       Inquiries concerning this certificate should be addressed to the issuing authority at the</w:t>
      </w:r>
      <w:r>
        <w:br/>
      </w:r>
      <w:r>
        <w:rPr>
          <w:rFonts w:ascii="Times New Roman"/>
          <w:b w:val="false"/>
          <w:i w:val="false"/>
          <w:color w:val="000000"/>
          <w:sz w:val="28"/>
        </w:rPr>
        <w:t xml:space="preserve">       address above</w:t>
      </w:r>
    </w:p>
    <w:bookmarkEnd w:id="3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22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Лицевая сторона</w:t>
            </w:r>
          </w:p>
        </w:tc>
      </w:tr>
    </w:tbl>
    <w:bookmarkStart w:name="z438" w:id="361"/>
    <w:p>
      <w:pPr>
        <w:spacing w:after="0"/>
        <w:ind w:left="0"/>
        <w:jc w:val="left"/>
      </w:pPr>
      <w:r>
        <w:rPr>
          <w:rFonts w:ascii="Times New Roman"/>
          <w:b/>
          <w:i w:val="false"/>
          <w:color w:val="000000"/>
        </w:rPr>
        <w:t xml:space="preserve"> РЕСПУБЛИКА КАЗАХСТАН</w:t>
      </w:r>
    </w:p>
    <w:bookmarkEnd w:id="361"/>
    <w:bookmarkStart w:name="z439" w:id="362"/>
    <w:p>
      <w:pPr>
        <w:spacing w:after="0"/>
        <w:ind w:left="0"/>
        <w:jc w:val="left"/>
      </w:pPr>
      <w:r>
        <w:rPr>
          <w:rFonts w:ascii="Times New Roman"/>
          <w:b/>
          <w:i w:val="false"/>
          <w:color w:val="000000"/>
        </w:rPr>
        <w:t xml:space="preserve"> Герб Республики Казахстан</w:t>
      </w:r>
    </w:p>
    <w:bookmarkEnd w:id="362"/>
    <w:bookmarkStart w:name="z440" w:id="363"/>
    <w:p>
      <w:pPr>
        <w:spacing w:after="0"/>
        <w:ind w:left="0"/>
        <w:jc w:val="both"/>
      </w:pPr>
      <w:r>
        <w:rPr>
          <w:rFonts w:ascii="Times New Roman"/>
          <w:b w:val="false"/>
          <w:i w:val="false"/>
          <w:color w:val="000000"/>
          <w:sz w:val="28"/>
        </w:rPr>
        <w:t>
      СВИДЕТЕЛЬСТВО</w:t>
      </w:r>
      <w:r>
        <w:br/>
      </w:r>
      <w:r>
        <w:rPr>
          <w:rFonts w:ascii="Times New Roman"/>
          <w:b w:val="false"/>
          <w:i w:val="false"/>
          <w:color w:val="000000"/>
          <w:sz w:val="28"/>
        </w:rPr>
        <w:t>"Радиооператор Глобальной морской системы</w:t>
      </w:r>
      <w:r>
        <w:br/>
      </w:r>
      <w:r>
        <w:rPr>
          <w:rFonts w:ascii="Times New Roman"/>
          <w:b w:val="false"/>
          <w:i w:val="false"/>
          <w:color w:val="000000"/>
          <w:sz w:val="28"/>
        </w:rPr>
        <w:t>связи при бедствии и для обеспечения безопасности"</w:t>
      </w:r>
      <w:r>
        <w:br/>
      </w:r>
      <w:r>
        <w:rPr>
          <w:rFonts w:ascii="Times New Roman"/>
          <w:b w:val="false"/>
          <w:i w:val="false"/>
          <w:color w:val="000000"/>
          <w:sz w:val="28"/>
        </w:rPr>
        <w:t>№ ХХХХХХХХ</w:t>
      </w:r>
    </w:p>
    <w:bookmarkEnd w:id="363"/>
    <w:bookmarkStart w:name="z441" w:id="364"/>
    <w:p>
      <w:pPr>
        <w:spacing w:after="0"/>
        <w:ind w:left="0"/>
        <w:jc w:val="both"/>
      </w:pPr>
      <w:r>
        <w:rPr>
          <w:rFonts w:ascii="Times New Roman"/>
          <w:b w:val="false"/>
          <w:i w:val="false"/>
          <w:color w:val="000000"/>
          <w:sz w:val="28"/>
        </w:rPr>
        <w:t>
      ____________________________________________________</w:t>
      </w:r>
      <w:r>
        <w:br/>
      </w:r>
      <w:r>
        <w:rPr>
          <w:rFonts w:ascii="Times New Roman"/>
          <w:b w:val="false"/>
          <w:i w:val="false"/>
          <w:color w:val="000000"/>
          <w:sz w:val="28"/>
        </w:rPr>
        <w:t>(фамилия, имя, отчество (при его наличии)</w:t>
      </w:r>
    </w:p>
    <w:bookmarkEnd w:id="364"/>
    <w:bookmarkStart w:name="z442" w:id="365"/>
    <w:p>
      <w:pPr>
        <w:spacing w:after="0"/>
        <w:ind w:left="0"/>
        <w:jc w:val="both"/>
      </w:pPr>
      <w:r>
        <w:rPr>
          <w:rFonts w:ascii="Times New Roman"/>
          <w:b w:val="false"/>
          <w:i w:val="false"/>
          <w:color w:val="000000"/>
          <w:sz w:val="28"/>
        </w:rPr>
        <w:t xml:space="preserve">
      успешно прошел курс подготовки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дипломирования моряков, утвержденными приказом Министра по инвестициям и развитию Республики Казахстан от 26 июля 2017 года № 504 (зарегистрирован в Реестре государственной регистрации нормативных правовых актов за № 15577) и пунктом 2.2 Правила IV/2 приложения к Международной конвенции о подготовке и дипломировании моряков и несении вахты, 1978 года, с поправками</w:t>
      </w:r>
    </w:p>
    <w:bookmarkEnd w:id="365"/>
    <w:bookmarkStart w:name="z443" w:id="366"/>
    <w:p>
      <w:pPr>
        <w:spacing w:after="0"/>
        <w:ind w:left="0"/>
        <w:jc w:val="both"/>
      </w:pP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xml:space="preserve">       (наименование, адрес, контактные данные организации образования (морского</w:t>
      </w:r>
      <w:r>
        <w:br/>
      </w:r>
      <w:r>
        <w:rPr>
          <w:rFonts w:ascii="Times New Roman"/>
          <w:b w:val="false"/>
          <w:i w:val="false"/>
          <w:color w:val="000000"/>
          <w:sz w:val="28"/>
        </w:rPr>
        <w:t xml:space="preserve">       учебно-тренажерного центра), проводившего подготовку)</w:t>
      </w:r>
    </w:p>
    <w:bookmarkEnd w:id="3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56"/>
        <w:gridCol w:w="5544"/>
      </w:tblGrid>
      <w:tr>
        <w:trPr>
          <w:trHeight w:val="30" w:hRule="atLeast"/>
        </w:trPr>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08300" cy="162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2908300" cy="1625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"___" ____________ 20 __ г.</w:t>
            </w:r>
            <w:r>
              <w:br/>
            </w:r>
            <w:r>
              <w:rPr>
                <w:rFonts w:ascii="Times New Roman"/>
                <w:b w:val="false"/>
                <w:i w:val="false"/>
                <w:color w:val="000000"/>
                <w:sz w:val="20"/>
              </w:rPr>
              <w:t>Действителен до "___" _________ 20 __ г.</w:t>
            </w:r>
          </w:p>
        </w:tc>
      </w:tr>
      <w:tr>
        <w:trPr>
          <w:trHeight w:val="30" w:hRule="atLeast"/>
        </w:trPr>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(при наличии)</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организации образования (морского</w:t>
            </w:r>
            <w:r>
              <w:br/>
            </w:r>
            <w:r>
              <w:rPr>
                <w:rFonts w:ascii="Times New Roman"/>
                <w:b w:val="false"/>
                <w:i w:val="false"/>
                <w:color w:val="000000"/>
                <w:sz w:val="20"/>
              </w:rPr>
              <w:t>учебно-тренажерного центра)</w:t>
            </w:r>
            <w:r>
              <w:br/>
            </w:r>
            <w:r>
              <w:rPr>
                <w:rFonts w:ascii="Times New Roman"/>
                <w:b w:val="false"/>
                <w:i w:val="false"/>
                <w:color w:val="000000"/>
                <w:sz w:val="20"/>
              </w:rPr>
              <w:t>____________________________</w:t>
            </w:r>
            <w:r>
              <w:br/>
            </w:r>
            <w:r>
              <w:rPr>
                <w:rFonts w:ascii="Times New Roman"/>
                <w:b w:val="false"/>
                <w:i w:val="false"/>
                <w:color w:val="000000"/>
                <w:sz w:val="20"/>
              </w:rPr>
              <w:t>Ф.И.О. (при его наличии) (подпись)</w:t>
            </w:r>
          </w:p>
        </w:tc>
      </w:tr>
    </w:tbl>
    <w:bookmarkStart w:name="z444" w:id="367"/>
    <w:p>
      <w:pPr>
        <w:spacing w:after="0"/>
        <w:ind w:left="0"/>
        <w:jc w:val="both"/>
      </w:pPr>
      <w:r>
        <w:rPr>
          <w:rFonts w:ascii="Times New Roman"/>
          <w:b w:val="false"/>
          <w:i w:val="false"/>
          <w:color w:val="000000"/>
          <w:sz w:val="28"/>
        </w:rPr>
        <w:t>
      Дата рождения владельца свидетельства ______________</w:t>
      </w:r>
      <w:r>
        <w:br/>
      </w:r>
      <w:r>
        <w:rPr>
          <w:rFonts w:ascii="Times New Roman"/>
          <w:b w:val="false"/>
          <w:i w:val="false"/>
          <w:color w:val="000000"/>
          <w:sz w:val="28"/>
        </w:rPr>
        <w:t xml:space="preserve">       Подпись владельца свидетельства ___________________</w:t>
      </w:r>
      <w:r>
        <w:br/>
      </w:r>
      <w:r>
        <w:rPr>
          <w:rFonts w:ascii="Times New Roman"/>
          <w:b w:val="false"/>
          <w:i w:val="false"/>
          <w:color w:val="000000"/>
          <w:sz w:val="28"/>
        </w:rPr>
        <w:t xml:space="preserve">       Подлинник настоящего свидетельства должен, в соответствии с пунктом 11 Правила</w:t>
      </w:r>
      <w:r>
        <w:br/>
      </w:r>
      <w:r>
        <w:rPr>
          <w:rFonts w:ascii="Times New Roman"/>
          <w:b w:val="false"/>
          <w:i w:val="false"/>
          <w:color w:val="000000"/>
          <w:sz w:val="28"/>
        </w:rPr>
        <w:t xml:space="preserve">       I/2 вышеуказанной Конвенции, находиться на судне, пока на нем работает его</w:t>
      </w:r>
      <w:r>
        <w:br/>
      </w:r>
      <w:r>
        <w:rPr>
          <w:rFonts w:ascii="Times New Roman"/>
          <w:b w:val="false"/>
          <w:i w:val="false"/>
          <w:color w:val="000000"/>
          <w:sz w:val="28"/>
        </w:rPr>
        <w:t xml:space="preserve">       владелец</w:t>
      </w:r>
      <w:r>
        <w:br/>
      </w:r>
      <w:r>
        <w:rPr>
          <w:rFonts w:ascii="Times New Roman"/>
          <w:b w:val="false"/>
          <w:i w:val="false"/>
          <w:color w:val="000000"/>
          <w:sz w:val="28"/>
        </w:rPr>
        <w:t xml:space="preserve">       Вопросы касательно данного свидетельства направляются в орган выдачи по</w:t>
      </w:r>
      <w:r>
        <w:br/>
      </w:r>
      <w:r>
        <w:rPr>
          <w:rFonts w:ascii="Times New Roman"/>
          <w:b w:val="false"/>
          <w:i w:val="false"/>
          <w:color w:val="000000"/>
          <w:sz w:val="28"/>
        </w:rPr>
        <w:t xml:space="preserve">       вышеуказанному адресу</w:t>
      </w:r>
    </w:p>
    <w:bookmarkEnd w:id="3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Оборотная сторона</w:t>
            </w:r>
          </w:p>
        </w:tc>
      </w:tr>
    </w:tbl>
    <w:bookmarkStart w:name="z446" w:id="368"/>
    <w:p>
      <w:pPr>
        <w:spacing w:after="0"/>
        <w:ind w:left="0"/>
        <w:jc w:val="left"/>
      </w:pPr>
      <w:r>
        <w:rPr>
          <w:rFonts w:ascii="Times New Roman"/>
          <w:b/>
          <w:i w:val="false"/>
          <w:color w:val="000000"/>
        </w:rPr>
        <w:t xml:space="preserve"> THE REPUBLIC OF KAZAKHSTAN</w:t>
      </w:r>
    </w:p>
    <w:bookmarkEnd w:id="368"/>
    <w:bookmarkStart w:name="z447" w:id="369"/>
    <w:p>
      <w:pPr>
        <w:spacing w:after="0"/>
        <w:ind w:left="0"/>
        <w:jc w:val="both"/>
      </w:pPr>
      <w:r>
        <w:rPr>
          <w:rFonts w:ascii="Times New Roman"/>
          <w:b w:val="false"/>
          <w:i w:val="false"/>
          <w:color w:val="000000"/>
          <w:sz w:val="28"/>
        </w:rPr>
        <w:t>
      National emblem of the Republic of Kazakhstan</w:t>
      </w:r>
    </w:p>
    <w:bookmarkEnd w:id="369"/>
    <w:bookmarkStart w:name="z448" w:id="370"/>
    <w:p>
      <w:pPr>
        <w:spacing w:after="0"/>
        <w:ind w:left="0"/>
        <w:jc w:val="both"/>
      </w:pPr>
      <w:r>
        <w:rPr>
          <w:rFonts w:ascii="Times New Roman"/>
          <w:b w:val="false"/>
          <w:i w:val="false"/>
          <w:color w:val="000000"/>
          <w:sz w:val="28"/>
        </w:rPr>
        <w:t>
      CERTIFICATE OF COMPLETION</w:t>
      </w:r>
      <w:r>
        <w:br/>
      </w:r>
      <w:r>
        <w:rPr>
          <w:rFonts w:ascii="Times New Roman"/>
          <w:b w:val="false"/>
          <w:i w:val="false"/>
          <w:color w:val="000000"/>
          <w:sz w:val="28"/>
        </w:rPr>
        <w:t>"GMDSS General Radio Operator"</w:t>
      </w:r>
      <w:r>
        <w:br/>
      </w:r>
      <w:r>
        <w:rPr>
          <w:rFonts w:ascii="Times New Roman"/>
          <w:b w:val="false"/>
          <w:i w:val="false"/>
          <w:color w:val="000000"/>
          <w:sz w:val="28"/>
        </w:rPr>
        <w:t>№ XXXXXXXX</w:t>
      </w:r>
    </w:p>
    <w:bookmarkEnd w:id="370"/>
    <w:bookmarkStart w:name="z449" w:id="371"/>
    <w:p>
      <w:pPr>
        <w:spacing w:after="0"/>
        <w:ind w:left="0"/>
        <w:jc w:val="both"/>
      </w:pPr>
      <w:r>
        <w:rPr>
          <w:rFonts w:ascii="Times New Roman"/>
          <w:b w:val="false"/>
          <w:i w:val="false"/>
          <w:color w:val="000000"/>
          <w:sz w:val="28"/>
        </w:rPr>
        <w:t>
      This is to confirm, that</w:t>
      </w:r>
      <w:r>
        <w:br/>
      </w:r>
      <w:r>
        <w:rPr>
          <w:rFonts w:ascii="Times New Roman"/>
          <w:b w:val="false"/>
          <w:i w:val="false"/>
          <w:color w:val="000000"/>
          <w:sz w:val="28"/>
        </w:rPr>
        <w:t>_____________________________________________</w:t>
      </w:r>
      <w:r>
        <w:br/>
      </w:r>
      <w:r>
        <w:rPr>
          <w:rFonts w:ascii="Times New Roman"/>
          <w:b w:val="false"/>
          <w:i w:val="false"/>
          <w:color w:val="000000"/>
          <w:sz w:val="28"/>
        </w:rPr>
        <w:t>(Family Name, First Name, Middle Name) (if given)</w:t>
      </w:r>
    </w:p>
    <w:bookmarkEnd w:id="371"/>
    <w:bookmarkStart w:name="z450" w:id="372"/>
    <w:p>
      <w:pPr>
        <w:spacing w:after="0"/>
        <w:ind w:left="0"/>
        <w:jc w:val="both"/>
      </w:pPr>
      <w:r>
        <w:rPr>
          <w:rFonts w:ascii="Times New Roman"/>
          <w:b w:val="false"/>
          <w:i w:val="false"/>
          <w:color w:val="000000"/>
          <w:sz w:val="28"/>
        </w:rPr>
        <w:t>
      has successfully completed a program of training in accordance with Regulations on the certification of the seafarers approved by the order of Minister of Investment and Development of the Republic of Kazakhstan dated July 26, 2017 ref. # 504 (enlisted in the Register on state registration of the regulatory acts ref. # 15577) and the requirements laid down in Regulation IV/2, paragraph 2.2 of the Annex to the International Convention on Standards of Training, Certification and Watchkeeping for Seafarers 1978, as amended</w:t>
      </w:r>
    </w:p>
    <w:bookmarkEnd w:id="372"/>
    <w:bookmarkStart w:name="z451" w:id="373"/>
    <w:p>
      <w:pPr>
        <w:spacing w:after="0"/>
        <w:ind w:left="0"/>
        <w:jc w:val="both"/>
      </w:pPr>
      <w:r>
        <w:rPr>
          <w:rFonts w:ascii="Times New Roman"/>
          <w:b w:val="false"/>
          <w:i w:val="false"/>
          <w:color w:val="000000"/>
          <w:sz w:val="28"/>
        </w:rPr>
        <w:t>
      ______________________________________________________</w:t>
      </w:r>
      <w:r>
        <w:br/>
      </w:r>
      <w:r>
        <w:rPr>
          <w:rFonts w:ascii="Times New Roman"/>
          <w:b w:val="false"/>
          <w:i w:val="false"/>
          <w:color w:val="000000"/>
          <w:sz w:val="28"/>
        </w:rPr>
        <w:t xml:space="preserve">             (name, address, contact details of the training institute (center)</w:t>
      </w:r>
    </w:p>
    <w:bookmarkEnd w:id="3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59"/>
        <w:gridCol w:w="8141"/>
      </w:tblGrid>
      <w:tr>
        <w:trPr>
          <w:trHeight w:val="30" w:hRule="atLeast"/>
        </w:trPr>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73300" cy="140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2273300" cy="140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issue "____" _________ 20___</w:t>
            </w:r>
            <w:r>
              <w:br/>
            </w:r>
            <w:r>
              <w:rPr>
                <w:rFonts w:ascii="Times New Roman"/>
                <w:b w:val="false"/>
                <w:i w:val="false"/>
                <w:color w:val="000000"/>
                <w:sz w:val="20"/>
              </w:rPr>
              <w:t>Date of expiry "____" ________ 20___</w:t>
            </w:r>
          </w:p>
        </w:tc>
      </w:tr>
      <w:tr>
        <w:trPr>
          <w:trHeight w:val="30" w:hRule="atLeast"/>
        </w:trPr>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Official Seal (if any)</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 of the training institute (center) _______________________</w:t>
            </w:r>
            <w:r>
              <w:br/>
            </w:r>
            <w:r>
              <w:rPr>
                <w:rFonts w:ascii="Times New Roman"/>
                <w:b w:val="false"/>
                <w:i w:val="false"/>
                <w:color w:val="000000"/>
                <w:sz w:val="20"/>
              </w:rPr>
              <w:t xml:space="preserve">                                                            full name (if given) (signature)</w:t>
            </w:r>
          </w:p>
        </w:tc>
      </w:tr>
    </w:tbl>
    <w:bookmarkStart w:name="z452" w:id="374"/>
    <w:p>
      <w:pPr>
        <w:spacing w:after="0"/>
        <w:ind w:left="0"/>
        <w:jc w:val="both"/>
      </w:pPr>
      <w:r>
        <w:rPr>
          <w:rFonts w:ascii="Times New Roman"/>
          <w:b w:val="false"/>
          <w:i w:val="false"/>
          <w:color w:val="000000"/>
          <w:sz w:val="28"/>
        </w:rPr>
        <w:t>
      Date of birth of the holder of the certificate ________________</w:t>
      </w:r>
      <w:r>
        <w:br/>
      </w:r>
      <w:r>
        <w:rPr>
          <w:rFonts w:ascii="Times New Roman"/>
          <w:b w:val="false"/>
          <w:i w:val="false"/>
          <w:color w:val="000000"/>
          <w:sz w:val="28"/>
        </w:rPr>
        <w:t xml:space="preserve">       Signature of the holder of the certificate ________________</w:t>
      </w:r>
      <w:r>
        <w:br/>
      </w:r>
      <w:r>
        <w:rPr>
          <w:rFonts w:ascii="Times New Roman"/>
          <w:b w:val="false"/>
          <w:i w:val="false"/>
          <w:color w:val="000000"/>
          <w:sz w:val="28"/>
        </w:rPr>
        <w:t xml:space="preserve">       The original of this certificate must be kept available in accordance with Regulation I/2</w:t>
      </w:r>
      <w:r>
        <w:br/>
      </w:r>
      <w:r>
        <w:rPr>
          <w:rFonts w:ascii="Times New Roman"/>
          <w:b w:val="false"/>
          <w:i w:val="false"/>
          <w:color w:val="000000"/>
          <w:sz w:val="28"/>
        </w:rPr>
        <w:t xml:space="preserve">       paragraph 11 of the STCW’78 Convention as amended while serving on a ship</w:t>
      </w:r>
      <w:r>
        <w:br/>
      </w:r>
      <w:r>
        <w:rPr>
          <w:rFonts w:ascii="Times New Roman"/>
          <w:b w:val="false"/>
          <w:i w:val="false"/>
          <w:color w:val="000000"/>
          <w:sz w:val="28"/>
        </w:rPr>
        <w:t xml:space="preserve">       Inquiries concerning this certificate should be addressed to the issuing authority at the</w:t>
      </w:r>
      <w:r>
        <w:br/>
      </w:r>
      <w:r>
        <w:rPr>
          <w:rFonts w:ascii="Times New Roman"/>
          <w:b w:val="false"/>
          <w:i w:val="false"/>
          <w:color w:val="000000"/>
          <w:sz w:val="28"/>
        </w:rPr>
        <w:t xml:space="preserve">       address above</w:t>
      </w:r>
    </w:p>
    <w:bookmarkEnd w:id="3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23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Лицевая сторона</w:t>
            </w:r>
          </w:p>
        </w:tc>
      </w:tr>
    </w:tbl>
    <w:bookmarkStart w:name="z455" w:id="375"/>
    <w:p>
      <w:pPr>
        <w:spacing w:after="0"/>
        <w:ind w:left="0"/>
        <w:jc w:val="left"/>
      </w:pPr>
      <w:r>
        <w:rPr>
          <w:rFonts w:ascii="Times New Roman"/>
          <w:b/>
          <w:i w:val="false"/>
          <w:color w:val="000000"/>
        </w:rPr>
        <w:t xml:space="preserve"> РЕСПУБЛИКА КАЗАХСТАН</w:t>
      </w:r>
    </w:p>
    <w:bookmarkEnd w:id="375"/>
    <w:bookmarkStart w:name="z456" w:id="376"/>
    <w:p>
      <w:pPr>
        <w:spacing w:after="0"/>
        <w:ind w:left="0"/>
        <w:jc w:val="both"/>
      </w:pPr>
      <w:r>
        <w:rPr>
          <w:rFonts w:ascii="Times New Roman"/>
          <w:b w:val="false"/>
          <w:i w:val="false"/>
          <w:color w:val="000000"/>
          <w:sz w:val="28"/>
        </w:rPr>
        <w:t>
      Герб Республики Казахстан</w:t>
      </w:r>
    </w:p>
    <w:bookmarkEnd w:id="376"/>
    <w:bookmarkStart w:name="z457" w:id="377"/>
    <w:p>
      <w:pPr>
        <w:spacing w:after="0"/>
        <w:ind w:left="0"/>
        <w:jc w:val="both"/>
      </w:pPr>
      <w:r>
        <w:rPr>
          <w:rFonts w:ascii="Times New Roman"/>
          <w:b w:val="false"/>
          <w:i w:val="false"/>
          <w:color w:val="000000"/>
          <w:sz w:val="28"/>
        </w:rPr>
        <w:t>
      СВИДЕТЕЛЬСТВО</w:t>
      </w:r>
      <w:r>
        <w:br/>
      </w:r>
      <w:r>
        <w:rPr>
          <w:rFonts w:ascii="Times New Roman"/>
          <w:b w:val="false"/>
          <w:i w:val="false"/>
          <w:color w:val="000000"/>
          <w:sz w:val="28"/>
        </w:rPr>
        <w:t>"Управление высокоскоростным судном"</w:t>
      </w:r>
      <w:r>
        <w:br/>
      </w:r>
      <w:r>
        <w:rPr>
          <w:rFonts w:ascii="Times New Roman"/>
          <w:b w:val="false"/>
          <w:i w:val="false"/>
          <w:color w:val="000000"/>
          <w:sz w:val="28"/>
        </w:rPr>
        <w:t>№ ХХХХХХХХ</w:t>
      </w:r>
    </w:p>
    <w:bookmarkEnd w:id="377"/>
    <w:bookmarkStart w:name="z458" w:id="378"/>
    <w:p>
      <w:pPr>
        <w:spacing w:after="0"/>
        <w:ind w:left="0"/>
        <w:jc w:val="both"/>
      </w:pPr>
      <w:r>
        <w:rPr>
          <w:rFonts w:ascii="Times New Roman"/>
          <w:b w:val="false"/>
          <w:i w:val="false"/>
          <w:color w:val="000000"/>
          <w:sz w:val="28"/>
        </w:rPr>
        <w:t>
      ____________________________________________________</w:t>
      </w:r>
      <w:r>
        <w:br/>
      </w:r>
      <w:r>
        <w:rPr>
          <w:rFonts w:ascii="Times New Roman"/>
          <w:b w:val="false"/>
          <w:i w:val="false"/>
          <w:color w:val="000000"/>
          <w:sz w:val="28"/>
        </w:rPr>
        <w:t>(фамилия, имя, отчество (при его наличии)</w:t>
      </w:r>
    </w:p>
    <w:bookmarkEnd w:id="378"/>
    <w:bookmarkStart w:name="z459" w:id="379"/>
    <w:p>
      <w:pPr>
        <w:spacing w:after="0"/>
        <w:ind w:left="0"/>
        <w:jc w:val="both"/>
      </w:pPr>
      <w:r>
        <w:rPr>
          <w:rFonts w:ascii="Times New Roman"/>
          <w:b w:val="false"/>
          <w:i w:val="false"/>
          <w:color w:val="000000"/>
          <w:sz w:val="28"/>
        </w:rPr>
        <w:t xml:space="preserve">
      успешно прошел курс подготовки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дипломирования моряков, утвержденными приказом Министра по инвестициям и развитию Республики Казахстан от 26 июля 2017 года № 504 (зарегистрирован в Реестре государственной регистрации нормативных правовых актов за № 15577) и Главой 18 Кодекса высокоскоростных судов, Главой X Международной конвенции по охране человеческой жизни на море 1978 года, с поправками</w:t>
      </w:r>
    </w:p>
    <w:bookmarkEnd w:id="379"/>
    <w:bookmarkStart w:name="z460" w:id="380"/>
    <w:p>
      <w:pPr>
        <w:spacing w:after="0"/>
        <w:ind w:left="0"/>
        <w:jc w:val="both"/>
      </w:pPr>
      <w:r>
        <w:rPr>
          <w:rFonts w:ascii="Times New Roman"/>
          <w:b w:val="false"/>
          <w:i w:val="false"/>
          <w:color w:val="000000"/>
          <w:sz w:val="28"/>
        </w:rPr>
        <w:t>
      Тип и модель судна ___________________________________________________</w:t>
      </w:r>
      <w:r>
        <w:br/>
      </w:r>
      <w:r>
        <w:rPr>
          <w:rFonts w:ascii="Times New Roman"/>
          <w:b w:val="false"/>
          <w:i w:val="false"/>
          <w:color w:val="000000"/>
          <w:sz w:val="28"/>
        </w:rPr>
        <w:t xml:space="preserve">       Маршрут действия ____________________________________________________</w:t>
      </w:r>
      <w:r>
        <w:br/>
      </w:r>
      <w:r>
        <w:rPr>
          <w:rFonts w:ascii="Times New Roman"/>
          <w:b w:val="false"/>
          <w:i w:val="false"/>
          <w:color w:val="000000"/>
          <w:sz w:val="28"/>
        </w:rPr>
        <w:t xml:space="preserve">       ___________________________________________________________________</w:t>
      </w:r>
      <w:r>
        <w:br/>
      </w:r>
      <w:r>
        <w:rPr>
          <w:rFonts w:ascii="Times New Roman"/>
          <w:b w:val="false"/>
          <w:i w:val="false"/>
          <w:color w:val="000000"/>
          <w:sz w:val="28"/>
        </w:rPr>
        <w:t xml:space="preserve">       (наименование, адрес, контактные данные организации образования (морского</w:t>
      </w:r>
      <w:r>
        <w:br/>
      </w:r>
      <w:r>
        <w:rPr>
          <w:rFonts w:ascii="Times New Roman"/>
          <w:b w:val="false"/>
          <w:i w:val="false"/>
          <w:color w:val="000000"/>
          <w:sz w:val="28"/>
        </w:rPr>
        <w:t xml:space="preserve">       учебно-тренажерного центра), проводившего подготовку)</w:t>
      </w:r>
    </w:p>
    <w:bookmarkEnd w:id="3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56"/>
        <w:gridCol w:w="5544"/>
      </w:tblGrid>
      <w:tr>
        <w:trPr>
          <w:trHeight w:val="30" w:hRule="atLeast"/>
        </w:trPr>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08300" cy="162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2908300" cy="1625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381"/>
          <w:p>
            <w:pPr>
              <w:spacing w:after="20"/>
              <w:ind w:left="20"/>
              <w:jc w:val="both"/>
            </w:pPr>
            <w:r>
              <w:rPr>
                <w:rFonts w:ascii="Times New Roman"/>
                <w:b w:val="false"/>
                <w:i w:val="false"/>
                <w:color w:val="000000"/>
                <w:sz w:val="20"/>
              </w:rPr>
              <w:t>
Дата выдачи "___" ____________ 20 __ г.</w:t>
            </w:r>
            <w:r>
              <w:br/>
            </w:r>
            <w:r>
              <w:rPr>
                <w:rFonts w:ascii="Times New Roman"/>
                <w:b w:val="false"/>
                <w:i w:val="false"/>
                <w:color w:val="000000"/>
                <w:sz w:val="20"/>
              </w:rPr>
              <w:t>
Действителен до "___" _________ 20 __ г.</w:t>
            </w:r>
          </w:p>
          <w:bookmarkEnd w:id="381"/>
        </w:tc>
      </w:tr>
      <w:tr>
        <w:trPr>
          <w:trHeight w:val="30" w:hRule="atLeast"/>
        </w:trPr>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(при наличии)</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382"/>
          <w:p>
            <w:pPr>
              <w:spacing w:after="20"/>
              <w:ind w:left="20"/>
              <w:jc w:val="both"/>
            </w:pPr>
            <w:r>
              <w:rPr>
                <w:rFonts w:ascii="Times New Roman"/>
                <w:b w:val="false"/>
                <w:i w:val="false"/>
                <w:color w:val="000000"/>
                <w:sz w:val="20"/>
              </w:rPr>
              <w:t>
Руководитель организации образования (морского</w:t>
            </w:r>
            <w:r>
              <w:br/>
            </w:r>
            <w:r>
              <w:rPr>
                <w:rFonts w:ascii="Times New Roman"/>
                <w:b w:val="false"/>
                <w:i w:val="false"/>
                <w:color w:val="000000"/>
                <w:sz w:val="20"/>
              </w:rPr>
              <w:t>учебно-тренажерного центра)</w:t>
            </w:r>
            <w:r>
              <w:br/>
            </w:r>
            <w:r>
              <w:rPr>
                <w:rFonts w:ascii="Times New Roman"/>
                <w:b w:val="false"/>
                <w:i w:val="false"/>
                <w:color w:val="000000"/>
                <w:sz w:val="20"/>
              </w:rPr>
              <w:t>____________________________</w:t>
            </w:r>
            <w:r>
              <w:br/>
            </w:r>
            <w:r>
              <w:rPr>
                <w:rFonts w:ascii="Times New Roman"/>
                <w:b w:val="false"/>
                <w:i w:val="false"/>
                <w:color w:val="000000"/>
                <w:sz w:val="20"/>
              </w:rPr>
              <w:t>
Ф.И.О. (при его наличии) (подпись)</w:t>
            </w:r>
          </w:p>
          <w:bookmarkEnd w:id="382"/>
        </w:tc>
      </w:tr>
    </w:tbl>
    <w:bookmarkStart w:name="z463" w:id="383"/>
    <w:p>
      <w:pPr>
        <w:spacing w:after="0"/>
        <w:ind w:left="0"/>
        <w:jc w:val="both"/>
      </w:pPr>
      <w:r>
        <w:rPr>
          <w:rFonts w:ascii="Times New Roman"/>
          <w:b w:val="false"/>
          <w:i w:val="false"/>
          <w:color w:val="000000"/>
          <w:sz w:val="28"/>
        </w:rPr>
        <w:t>
      Дата рождения владельца свидетельства ______________</w:t>
      </w:r>
      <w:r>
        <w:br/>
      </w:r>
      <w:r>
        <w:rPr>
          <w:rFonts w:ascii="Times New Roman"/>
          <w:b w:val="false"/>
          <w:i w:val="false"/>
          <w:color w:val="000000"/>
          <w:sz w:val="28"/>
        </w:rPr>
        <w:t xml:space="preserve">       Подпись владельца свидетельства ___________________</w:t>
      </w:r>
      <w:r>
        <w:br/>
      </w:r>
      <w:r>
        <w:rPr>
          <w:rFonts w:ascii="Times New Roman"/>
          <w:b w:val="false"/>
          <w:i w:val="false"/>
          <w:color w:val="000000"/>
          <w:sz w:val="28"/>
        </w:rPr>
        <w:t xml:space="preserve">       Подлинник настоящего свидетельства должен, в соответствии с пунктом 11 Правила</w:t>
      </w:r>
      <w:r>
        <w:br/>
      </w:r>
      <w:r>
        <w:rPr>
          <w:rFonts w:ascii="Times New Roman"/>
          <w:b w:val="false"/>
          <w:i w:val="false"/>
          <w:color w:val="000000"/>
          <w:sz w:val="28"/>
        </w:rPr>
        <w:t xml:space="preserve">       I/2 вышеуказанной Конвенции, находиться на судне, пока на нем работает его</w:t>
      </w:r>
      <w:r>
        <w:br/>
      </w:r>
      <w:r>
        <w:rPr>
          <w:rFonts w:ascii="Times New Roman"/>
          <w:b w:val="false"/>
          <w:i w:val="false"/>
          <w:color w:val="000000"/>
          <w:sz w:val="28"/>
        </w:rPr>
        <w:t xml:space="preserve">       владелец</w:t>
      </w:r>
      <w:r>
        <w:br/>
      </w:r>
      <w:r>
        <w:rPr>
          <w:rFonts w:ascii="Times New Roman"/>
          <w:b w:val="false"/>
          <w:i w:val="false"/>
          <w:color w:val="000000"/>
          <w:sz w:val="28"/>
        </w:rPr>
        <w:t xml:space="preserve">       Вопросы касательно данного свидетельства направляются в орган выдачи по</w:t>
      </w:r>
      <w:r>
        <w:br/>
      </w:r>
      <w:r>
        <w:rPr>
          <w:rFonts w:ascii="Times New Roman"/>
          <w:b w:val="false"/>
          <w:i w:val="false"/>
          <w:color w:val="000000"/>
          <w:sz w:val="28"/>
        </w:rPr>
        <w:t xml:space="preserve">       вышеуказанному адресу</w:t>
      </w:r>
    </w:p>
    <w:bookmarkEnd w:id="3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Оборотная сторона</w:t>
            </w:r>
          </w:p>
        </w:tc>
      </w:tr>
    </w:tbl>
    <w:bookmarkStart w:name="z465" w:id="384"/>
    <w:p>
      <w:pPr>
        <w:spacing w:after="0"/>
        <w:ind w:left="0"/>
        <w:jc w:val="left"/>
      </w:pPr>
      <w:r>
        <w:rPr>
          <w:rFonts w:ascii="Times New Roman"/>
          <w:b/>
          <w:i w:val="false"/>
          <w:color w:val="000000"/>
        </w:rPr>
        <w:t xml:space="preserve"> THE REPUBLIC OF KAZAKHSTAN</w:t>
      </w:r>
    </w:p>
    <w:bookmarkEnd w:id="384"/>
    <w:bookmarkStart w:name="z466" w:id="385"/>
    <w:p>
      <w:pPr>
        <w:spacing w:after="0"/>
        <w:ind w:left="0"/>
        <w:jc w:val="both"/>
      </w:pPr>
      <w:r>
        <w:rPr>
          <w:rFonts w:ascii="Times New Roman"/>
          <w:b w:val="false"/>
          <w:i w:val="false"/>
          <w:color w:val="000000"/>
          <w:sz w:val="28"/>
        </w:rPr>
        <w:t>
      National emblem of the Republic of Kazakhstan</w:t>
      </w:r>
    </w:p>
    <w:bookmarkEnd w:id="385"/>
    <w:bookmarkStart w:name="z467" w:id="386"/>
    <w:p>
      <w:pPr>
        <w:spacing w:after="0"/>
        <w:ind w:left="0"/>
        <w:jc w:val="both"/>
      </w:pPr>
      <w:r>
        <w:rPr>
          <w:rFonts w:ascii="Times New Roman"/>
          <w:b w:val="false"/>
          <w:i w:val="false"/>
          <w:color w:val="000000"/>
          <w:sz w:val="28"/>
        </w:rPr>
        <w:t>
      TYPE RATING CERTIFICATE</w:t>
      </w:r>
      <w:r>
        <w:br/>
      </w:r>
      <w:r>
        <w:rPr>
          <w:rFonts w:ascii="Times New Roman"/>
          <w:b w:val="false"/>
          <w:i w:val="false"/>
          <w:color w:val="000000"/>
          <w:sz w:val="28"/>
        </w:rPr>
        <w:t>"High Speed Craft Operations"</w:t>
      </w:r>
      <w:r>
        <w:br/>
      </w:r>
      <w:r>
        <w:rPr>
          <w:rFonts w:ascii="Times New Roman"/>
          <w:b w:val="false"/>
          <w:i w:val="false"/>
          <w:color w:val="000000"/>
          <w:sz w:val="28"/>
        </w:rPr>
        <w:t>№ XXXXXXXX</w:t>
      </w:r>
    </w:p>
    <w:bookmarkEnd w:id="386"/>
    <w:bookmarkStart w:name="z468" w:id="387"/>
    <w:p>
      <w:pPr>
        <w:spacing w:after="0"/>
        <w:ind w:left="0"/>
        <w:jc w:val="both"/>
      </w:pPr>
      <w:r>
        <w:rPr>
          <w:rFonts w:ascii="Times New Roman"/>
          <w:b w:val="false"/>
          <w:i w:val="false"/>
          <w:color w:val="000000"/>
          <w:sz w:val="28"/>
        </w:rPr>
        <w:t>
      This is to confirm, that</w:t>
      </w:r>
      <w:r>
        <w:br/>
      </w:r>
      <w:r>
        <w:rPr>
          <w:rFonts w:ascii="Times New Roman"/>
          <w:b w:val="false"/>
          <w:i w:val="false"/>
          <w:color w:val="000000"/>
          <w:sz w:val="28"/>
        </w:rPr>
        <w:t>_____________________________________________</w:t>
      </w:r>
      <w:r>
        <w:br/>
      </w:r>
      <w:r>
        <w:rPr>
          <w:rFonts w:ascii="Times New Roman"/>
          <w:b w:val="false"/>
          <w:i w:val="false"/>
          <w:color w:val="000000"/>
          <w:sz w:val="28"/>
        </w:rPr>
        <w:t>(Family Name, First Name, Middle Name) (if given)</w:t>
      </w:r>
    </w:p>
    <w:bookmarkEnd w:id="387"/>
    <w:bookmarkStart w:name="z469" w:id="388"/>
    <w:p>
      <w:pPr>
        <w:spacing w:after="0"/>
        <w:ind w:left="0"/>
        <w:jc w:val="both"/>
      </w:pPr>
      <w:r>
        <w:rPr>
          <w:rFonts w:ascii="Times New Roman"/>
          <w:b w:val="false"/>
          <w:i w:val="false"/>
          <w:color w:val="000000"/>
          <w:sz w:val="28"/>
        </w:rPr>
        <w:t>
      has successfully completed a program of training in accordance with Regulations on the certification of the seafarers approved by the order of Minister of Investment and Development of the Republic of Kazakhstan dated July 26, 2017 ref. # 504 (enlisted in the Register on state registration of the regulatory acts ref. # 15577) and the requirements laid down in Chapter 18 of the High Speed Craft Code under Chapter X of the 1974 SOLAS Convention, as amended</w:t>
      </w:r>
    </w:p>
    <w:bookmarkEnd w:id="388"/>
    <w:bookmarkStart w:name="z470" w:id="389"/>
    <w:p>
      <w:pPr>
        <w:spacing w:after="0"/>
        <w:ind w:left="0"/>
        <w:jc w:val="both"/>
      </w:pPr>
      <w:r>
        <w:rPr>
          <w:rFonts w:ascii="Times New Roman"/>
          <w:b w:val="false"/>
          <w:i w:val="false"/>
          <w:color w:val="000000"/>
          <w:sz w:val="28"/>
        </w:rPr>
        <w:t>
      Type and model of craft _________________________________________________</w:t>
      </w:r>
      <w:r>
        <w:br/>
      </w:r>
      <w:r>
        <w:rPr>
          <w:rFonts w:ascii="Times New Roman"/>
          <w:b w:val="false"/>
          <w:i w:val="false"/>
          <w:color w:val="000000"/>
          <w:sz w:val="28"/>
        </w:rPr>
        <w:t xml:space="preserve">       Route of operation _____________________________________________________</w:t>
      </w:r>
      <w:r>
        <w:br/>
      </w:r>
      <w:r>
        <w:rPr>
          <w:rFonts w:ascii="Times New Roman"/>
          <w:b w:val="false"/>
          <w:i w:val="false"/>
          <w:color w:val="000000"/>
          <w:sz w:val="28"/>
        </w:rPr>
        <w:t xml:space="preserve">       ______________________________________________________</w:t>
      </w:r>
      <w:r>
        <w:br/>
      </w:r>
      <w:r>
        <w:rPr>
          <w:rFonts w:ascii="Times New Roman"/>
          <w:b w:val="false"/>
          <w:i w:val="false"/>
          <w:color w:val="000000"/>
          <w:sz w:val="28"/>
        </w:rPr>
        <w:t xml:space="preserve">       (name, address, contact details of the training institute (center)</w:t>
      </w:r>
    </w:p>
    <w:bookmarkEnd w:id="3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59"/>
        <w:gridCol w:w="8141"/>
      </w:tblGrid>
      <w:tr>
        <w:trPr>
          <w:trHeight w:val="30" w:hRule="atLeast"/>
        </w:trPr>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73300" cy="140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2273300" cy="140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issue "____" _________ 20___</w:t>
            </w:r>
            <w:r>
              <w:br/>
            </w:r>
            <w:r>
              <w:rPr>
                <w:rFonts w:ascii="Times New Roman"/>
                <w:b w:val="false"/>
                <w:i w:val="false"/>
                <w:color w:val="000000"/>
                <w:sz w:val="20"/>
              </w:rPr>
              <w:t>Date of expiry "____" ________ 20___</w:t>
            </w:r>
          </w:p>
        </w:tc>
      </w:tr>
      <w:tr>
        <w:trPr>
          <w:trHeight w:val="30" w:hRule="atLeast"/>
        </w:trPr>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Official Seal (if any)</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 of the training institute (center) _______________________</w:t>
            </w:r>
            <w:r>
              <w:br/>
            </w:r>
            <w:r>
              <w:rPr>
                <w:rFonts w:ascii="Times New Roman"/>
                <w:b w:val="false"/>
                <w:i w:val="false"/>
                <w:color w:val="000000"/>
                <w:sz w:val="20"/>
              </w:rPr>
              <w:t xml:space="preserve">                                                           full name (if given) (signature)</w:t>
            </w:r>
          </w:p>
        </w:tc>
      </w:tr>
    </w:tbl>
    <w:bookmarkStart w:name="z471" w:id="390"/>
    <w:p>
      <w:pPr>
        <w:spacing w:after="0"/>
        <w:ind w:left="0"/>
        <w:jc w:val="both"/>
      </w:pPr>
      <w:r>
        <w:rPr>
          <w:rFonts w:ascii="Times New Roman"/>
          <w:b w:val="false"/>
          <w:i w:val="false"/>
          <w:color w:val="000000"/>
          <w:sz w:val="28"/>
        </w:rPr>
        <w:t>
      Date of birth of the holder of the certificate ________________</w:t>
      </w:r>
      <w:r>
        <w:br/>
      </w:r>
      <w:r>
        <w:rPr>
          <w:rFonts w:ascii="Times New Roman"/>
          <w:b w:val="false"/>
          <w:i w:val="false"/>
          <w:color w:val="000000"/>
          <w:sz w:val="28"/>
        </w:rPr>
        <w:t xml:space="preserve">       Signature of the holder of the certificate ________________</w:t>
      </w:r>
      <w:r>
        <w:br/>
      </w:r>
      <w:r>
        <w:rPr>
          <w:rFonts w:ascii="Times New Roman"/>
          <w:b w:val="false"/>
          <w:i w:val="false"/>
          <w:color w:val="000000"/>
          <w:sz w:val="28"/>
        </w:rPr>
        <w:t xml:space="preserve">       The original of this certificate must be kept available in accordance with Regulation I/2</w:t>
      </w:r>
      <w:r>
        <w:br/>
      </w:r>
      <w:r>
        <w:rPr>
          <w:rFonts w:ascii="Times New Roman"/>
          <w:b w:val="false"/>
          <w:i w:val="false"/>
          <w:color w:val="000000"/>
          <w:sz w:val="28"/>
        </w:rPr>
        <w:t xml:space="preserve">       paragraph 11 of the STCW’78 Convention as amended while serving on a ship</w:t>
      </w:r>
      <w:r>
        <w:br/>
      </w:r>
      <w:r>
        <w:rPr>
          <w:rFonts w:ascii="Times New Roman"/>
          <w:b w:val="false"/>
          <w:i w:val="false"/>
          <w:color w:val="000000"/>
          <w:sz w:val="28"/>
        </w:rPr>
        <w:t xml:space="preserve">       Inquiries concerning this certificate should be addressed to the issuing authority at the</w:t>
      </w:r>
      <w:r>
        <w:br/>
      </w:r>
      <w:r>
        <w:rPr>
          <w:rFonts w:ascii="Times New Roman"/>
          <w:b w:val="false"/>
          <w:i w:val="false"/>
          <w:color w:val="000000"/>
          <w:sz w:val="28"/>
        </w:rPr>
        <w:t xml:space="preserve">       address above</w:t>
      </w:r>
    </w:p>
    <w:bookmarkEnd w:id="3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24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Лицевая сторона</w:t>
            </w:r>
          </w:p>
        </w:tc>
      </w:tr>
    </w:tbl>
    <w:bookmarkStart w:name="z474" w:id="391"/>
    <w:p>
      <w:pPr>
        <w:spacing w:after="0"/>
        <w:ind w:left="0"/>
        <w:jc w:val="left"/>
      </w:pPr>
      <w:r>
        <w:rPr>
          <w:rFonts w:ascii="Times New Roman"/>
          <w:b/>
          <w:i w:val="false"/>
          <w:color w:val="000000"/>
        </w:rPr>
        <w:t xml:space="preserve"> РЕСПУБЛИКА КАЗАХСТАН</w:t>
      </w:r>
    </w:p>
    <w:bookmarkEnd w:id="391"/>
    <w:bookmarkStart w:name="z475" w:id="392"/>
    <w:p>
      <w:pPr>
        <w:spacing w:after="0"/>
        <w:ind w:left="0"/>
        <w:jc w:val="both"/>
      </w:pPr>
      <w:r>
        <w:rPr>
          <w:rFonts w:ascii="Times New Roman"/>
          <w:b w:val="false"/>
          <w:i w:val="false"/>
          <w:color w:val="000000"/>
          <w:sz w:val="28"/>
        </w:rPr>
        <w:t>
      Герб Республики Казахстан</w:t>
      </w:r>
    </w:p>
    <w:bookmarkEnd w:id="392"/>
    <w:bookmarkStart w:name="z476" w:id="393"/>
    <w:p>
      <w:pPr>
        <w:spacing w:after="0"/>
        <w:ind w:left="0"/>
        <w:jc w:val="both"/>
      </w:pPr>
      <w:r>
        <w:rPr>
          <w:rFonts w:ascii="Times New Roman"/>
          <w:b w:val="false"/>
          <w:i w:val="false"/>
          <w:color w:val="000000"/>
          <w:sz w:val="28"/>
        </w:rPr>
        <w:t>
      СВИДЕТЕЛЬСТВО</w:t>
      </w:r>
      <w:r>
        <w:br/>
      </w:r>
      <w:r>
        <w:rPr>
          <w:rFonts w:ascii="Times New Roman"/>
          <w:b w:val="false"/>
          <w:i w:val="false"/>
          <w:color w:val="000000"/>
          <w:sz w:val="28"/>
        </w:rPr>
        <w:t>"Управление судном – судовождение"</w:t>
      </w:r>
      <w:r>
        <w:br/>
      </w:r>
      <w:r>
        <w:rPr>
          <w:rFonts w:ascii="Times New Roman"/>
          <w:b w:val="false"/>
          <w:i w:val="false"/>
          <w:color w:val="000000"/>
          <w:sz w:val="28"/>
        </w:rPr>
        <w:t>№ ХХХХХХХХ</w:t>
      </w:r>
    </w:p>
    <w:bookmarkEnd w:id="393"/>
    <w:bookmarkStart w:name="z477" w:id="394"/>
    <w:p>
      <w:pPr>
        <w:spacing w:after="0"/>
        <w:ind w:left="0"/>
        <w:jc w:val="both"/>
      </w:pPr>
      <w:r>
        <w:rPr>
          <w:rFonts w:ascii="Times New Roman"/>
          <w:b w:val="false"/>
          <w:i w:val="false"/>
          <w:color w:val="000000"/>
          <w:sz w:val="28"/>
        </w:rPr>
        <w:t>
      ____________________________________________________</w:t>
      </w:r>
      <w:r>
        <w:br/>
      </w:r>
      <w:r>
        <w:rPr>
          <w:rFonts w:ascii="Times New Roman"/>
          <w:b w:val="false"/>
          <w:i w:val="false"/>
          <w:color w:val="000000"/>
          <w:sz w:val="28"/>
        </w:rPr>
        <w:t>(фамилия, имя, отчество (при его наличии)</w:t>
      </w:r>
    </w:p>
    <w:bookmarkEnd w:id="394"/>
    <w:bookmarkStart w:name="z478" w:id="395"/>
    <w:p>
      <w:pPr>
        <w:spacing w:after="0"/>
        <w:ind w:left="0"/>
        <w:jc w:val="both"/>
      </w:pPr>
      <w:r>
        <w:rPr>
          <w:rFonts w:ascii="Times New Roman"/>
          <w:b w:val="false"/>
          <w:i w:val="false"/>
          <w:color w:val="000000"/>
          <w:sz w:val="28"/>
        </w:rPr>
        <w:t xml:space="preserve">
      успешно прошел курс подготовки в соответствии с </w:t>
      </w:r>
      <w:r>
        <w:rPr>
          <w:rFonts w:ascii="Times New Roman"/>
          <w:b w:val="false"/>
          <w:i w:val="false"/>
          <w:color w:val="000000"/>
          <w:sz w:val="28"/>
        </w:rPr>
        <w:t>пунктом 40</w:t>
      </w:r>
      <w:r>
        <w:rPr>
          <w:rFonts w:ascii="Times New Roman"/>
          <w:b w:val="false"/>
          <w:i w:val="false"/>
          <w:color w:val="000000"/>
          <w:sz w:val="28"/>
        </w:rPr>
        <w:t xml:space="preserve"> Правил дипломирования моряков, утвержденных приказом Министра по инвестициям и развитию Республики Казахстан от 26 июля 2017 года № 504 (зарегистрирован в Реестре государственной регистрации нормативных правовых актов за № 15577) Ограничения по валовой вместимости и/или району плавания _______________</w:t>
      </w:r>
    </w:p>
    <w:bookmarkEnd w:id="395"/>
    <w:bookmarkStart w:name="z479" w:id="396"/>
    <w:p>
      <w:pPr>
        <w:spacing w:after="0"/>
        <w:ind w:left="0"/>
        <w:jc w:val="both"/>
      </w:pP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xml:space="preserve">       (наименование, адрес, контактные данные организации образования (морского</w:t>
      </w:r>
      <w:r>
        <w:br/>
      </w:r>
      <w:r>
        <w:rPr>
          <w:rFonts w:ascii="Times New Roman"/>
          <w:b w:val="false"/>
          <w:i w:val="false"/>
          <w:color w:val="000000"/>
          <w:sz w:val="28"/>
        </w:rPr>
        <w:t xml:space="preserve">       учебно-тренажерного центра), проводившего подготовку)</w:t>
      </w:r>
    </w:p>
    <w:bookmarkEnd w:id="3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56"/>
        <w:gridCol w:w="5544"/>
      </w:tblGrid>
      <w:tr>
        <w:trPr>
          <w:trHeight w:val="30" w:hRule="atLeast"/>
        </w:trPr>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08300" cy="162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2908300" cy="1625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"___" ____________ 20 __ г.</w:t>
            </w:r>
            <w:r>
              <w:br/>
            </w:r>
            <w:r>
              <w:rPr>
                <w:rFonts w:ascii="Times New Roman"/>
                <w:b w:val="false"/>
                <w:i w:val="false"/>
                <w:color w:val="000000"/>
                <w:sz w:val="20"/>
              </w:rPr>
              <w:t>Действителен до "___" _________ 20 __ г.</w:t>
            </w:r>
          </w:p>
        </w:tc>
      </w:tr>
      <w:tr>
        <w:trPr>
          <w:trHeight w:val="30" w:hRule="atLeast"/>
        </w:trPr>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(при наличии)</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организации образования (морского</w:t>
            </w:r>
            <w:r>
              <w:br/>
            </w:r>
            <w:r>
              <w:rPr>
                <w:rFonts w:ascii="Times New Roman"/>
                <w:b w:val="false"/>
                <w:i w:val="false"/>
                <w:color w:val="000000"/>
                <w:sz w:val="20"/>
              </w:rPr>
              <w:t>учебно-тренажерного центра)</w:t>
            </w:r>
            <w:r>
              <w:br/>
            </w:r>
            <w:r>
              <w:rPr>
                <w:rFonts w:ascii="Times New Roman"/>
                <w:b w:val="false"/>
                <w:i w:val="false"/>
                <w:color w:val="000000"/>
                <w:sz w:val="20"/>
              </w:rPr>
              <w:t>____________________________</w:t>
            </w:r>
            <w:r>
              <w:br/>
            </w:r>
            <w:r>
              <w:rPr>
                <w:rFonts w:ascii="Times New Roman"/>
                <w:b w:val="false"/>
                <w:i w:val="false"/>
                <w:color w:val="000000"/>
                <w:sz w:val="20"/>
              </w:rPr>
              <w:t>Ф.И.О. (при его наличии) (подпись)</w:t>
            </w:r>
          </w:p>
        </w:tc>
      </w:tr>
    </w:tbl>
    <w:bookmarkStart w:name="z480" w:id="397"/>
    <w:p>
      <w:pPr>
        <w:spacing w:after="0"/>
        <w:ind w:left="0"/>
        <w:jc w:val="both"/>
      </w:pPr>
      <w:r>
        <w:rPr>
          <w:rFonts w:ascii="Times New Roman"/>
          <w:b w:val="false"/>
          <w:i w:val="false"/>
          <w:color w:val="000000"/>
          <w:sz w:val="28"/>
        </w:rPr>
        <w:t>
      Дата рождения владельца свидетельства ______________</w:t>
      </w:r>
      <w:r>
        <w:br/>
      </w:r>
      <w:r>
        <w:rPr>
          <w:rFonts w:ascii="Times New Roman"/>
          <w:b w:val="false"/>
          <w:i w:val="false"/>
          <w:color w:val="000000"/>
          <w:sz w:val="28"/>
        </w:rPr>
        <w:t xml:space="preserve">       Подпись владельца свидетельства ___________________ </w:t>
      </w:r>
      <w:r>
        <w:br/>
      </w:r>
      <w:r>
        <w:rPr>
          <w:rFonts w:ascii="Times New Roman"/>
          <w:b w:val="false"/>
          <w:i w:val="false"/>
          <w:color w:val="000000"/>
          <w:sz w:val="28"/>
        </w:rPr>
        <w:t xml:space="preserve">       Подлинник настоящего свидетельства должен, в соответствии с пунктом 11 Правила</w:t>
      </w:r>
      <w:r>
        <w:br/>
      </w:r>
      <w:r>
        <w:rPr>
          <w:rFonts w:ascii="Times New Roman"/>
          <w:b w:val="false"/>
          <w:i w:val="false"/>
          <w:color w:val="000000"/>
          <w:sz w:val="28"/>
        </w:rPr>
        <w:t xml:space="preserve">       I/2 вышеуказанной Конвенции, находиться на судне, пока на нем работает его</w:t>
      </w:r>
      <w:r>
        <w:br/>
      </w:r>
      <w:r>
        <w:rPr>
          <w:rFonts w:ascii="Times New Roman"/>
          <w:b w:val="false"/>
          <w:i w:val="false"/>
          <w:color w:val="000000"/>
          <w:sz w:val="28"/>
        </w:rPr>
        <w:t xml:space="preserve">       владелец</w:t>
      </w:r>
      <w:r>
        <w:br/>
      </w:r>
      <w:r>
        <w:rPr>
          <w:rFonts w:ascii="Times New Roman"/>
          <w:b w:val="false"/>
          <w:i w:val="false"/>
          <w:color w:val="000000"/>
          <w:sz w:val="28"/>
        </w:rPr>
        <w:t xml:space="preserve">       Вопросы касательно данного свидетельства направляются в орган выдачи по</w:t>
      </w:r>
      <w:r>
        <w:br/>
      </w:r>
      <w:r>
        <w:rPr>
          <w:rFonts w:ascii="Times New Roman"/>
          <w:b w:val="false"/>
          <w:i w:val="false"/>
          <w:color w:val="000000"/>
          <w:sz w:val="28"/>
        </w:rPr>
        <w:t xml:space="preserve">       вышеуказанному адресу</w:t>
      </w:r>
    </w:p>
    <w:bookmarkEnd w:id="3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Оборотная сторона</w:t>
            </w:r>
          </w:p>
        </w:tc>
      </w:tr>
    </w:tbl>
    <w:bookmarkStart w:name="z482" w:id="398"/>
    <w:p>
      <w:pPr>
        <w:spacing w:after="0"/>
        <w:ind w:left="0"/>
        <w:jc w:val="left"/>
      </w:pPr>
      <w:r>
        <w:rPr>
          <w:rFonts w:ascii="Times New Roman"/>
          <w:b/>
          <w:i w:val="false"/>
          <w:color w:val="000000"/>
        </w:rPr>
        <w:t xml:space="preserve"> THE REPUBLIC OF KAZAKHSTAN</w:t>
      </w:r>
    </w:p>
    <w:bookmarkEnd w:id="398"/>
    <w:bookmarkStart w:name="z483" w:id="399"/>
    <w:p>
      <w:pPr>
        <w:spacing w:after="0"/>
        <w:ind w:left="0"/>
        <w:jc w:val="both"/>
      </w:pPr>
      <w:r>
        <w:rPr>
          <w:rFonts w:ascii="Times New Roman"/>
          <w:b w:val="false"/>
          <w:i w:val="false"/>
          <w:color w:val="000000"/>
          <w:sz w:val="28"/>
        </w:rPr>
        <w:t>
      National emblem of the Republic of Kazakhstan</w:t>
      </w:r>
    </w:p>
    <w:bookmarkEnd w:id="399"/>
    <w:bookmarkStart w:name="z484" w:id="400"/>
    <w:p>
      <w:pPr>
        <w:spacing w:after="0"/>
        <w:ind w:left="0"/>
        <w:jc w:val="both"/>
      </w:pPr>
      <w:r>
        <w:rPr>
          <w:rFonts w:ascii="Times New Roman"/>
          <w:b w:val="false"/>
          <w:i w:val="false"/>
          <w:color w:val="000000"/>
          <w:sz w:val="28"/>
        </w:rPr>
        <w:t>
      CERTIFICATE OF COMPLETION</w:t>
      </w:r>
      <w:r>
        <w:br/>
      </w:r>
      <w:r>
        <w:rPr>
          <w:rFonts w:ascii="Times New Roman"/>
          <w:b w:val="false"/>
          <w:i w:val="false"/>
          <w:color w:val="000000"/>
          <w:sz w:val="28"/>
        </w:rPr>
        <w:t>"Ship Management Navigation"</w:t>
      </w:r>
      <w:r>
        <w:br/>
      </w:r>
      <w:r>
        <w:rPr>
          <w:rFonts w:ascii="Times New Roman"/>
          <w:b w:val="false"/>
          <w:i w:val="false"/>
          <w:color w:val="000000"/>
          <w:sz w:val="28"/>
        </w:rPr>
        <w:t>№ XXXXXXXX</w:t>
      </w:r>
    </w:p>
    <w:bookmarkEnd w:id="400"/>
    <w:bookmarkStart w:name="z485" w:id="401"/>
    <w:p>
      <w:pPr>
        <w:spacing w:after="0"/>
        <w:ind w:left="0"/>
        <w:jc w:val="both"/>
      </w:pPr>
      <w:r>
        <w:rPr>
          <w:rFonts w:ascii="Times New Roman"/>
          <w:b w:val="false"/>
          <w:i w:val="false"/>
          <w:color w:val="000000"/>
          <w:sz w:val="28"/>
        </w:rPr>
        <w:t>
      This is to confirm, that</w:t>
      </w:r>
      <w:r>
        <w:br/>
      </w:r>
      <w:r>
        <w:rPr>
          <w:rFonts w:ascii="Times New Roman"/>
          <w:b w:val="false"/>
          <w:i w:val="false"/>
          <w:color w:val="000000"/>
          <w:sz w:val="28"/>
        </w:rPr>
        <w:t>_____________________________________________</w:t>
      </w:r>
    </w:p>
    <w:bookmarkEnd w:id="401"/>
    <w:bookmarkStart w:name="z486" w:id="402"/>
    <w:p>
      <w:pPr>
        <w:spacing w:after="0"/>
        <w:ind w:left="0"/>
        <w:jc w:val="both"/>
      </w:pPr>
      <w:r>
        <w:rPr>
          <w:rFonts w:ascii="Times New Roman"/>
          <w:b w:val="false"/>
          <w:i w:val="false"/>
          <w:color w:val="000000"/>
          <w:sz w:val="28"/>
        </w:rPr>
        <w:t>
      (Family Name, First Name, Middle Name) (if given)</w:t>
      </w:r>
    </w:p>
    <w:bookmarkEnd w:id="402"/>
    <w:bookmarkStart w:name="z487" w:id="403"/>
    <w:p>
      <w:pPr>
        <w:spacing w:after="0"/>
        <w:ind w:left="0"/>
        <w:jc w:val="both"/>
      </w:pPr>
      <w:r>
        <w:rPr>
          <w:rFonts w:ascii="Times New Roman"/>
          <w:b w:val="false"/>
          <w:i w:val="false"/>
          <w:color w:val="000000"/>
          <w:sz w:val="28"/>
        </w:rPr>
        <w:t>
      has successfully completed a program of training in accordance with the requirements laid down in paragraph 40 of Regulations on the certification of the seafarers approved by the order of Minister of Investment and Development of the Republic of Kazakhstan dated July 26, 2017 ref. # 504 (enlisted in the Register on state registration of the regulatory acts ref. # 15577)</w:t>
      </w:r>
    </w:p>
    <w:bookmarkEnd w:id="403"/>
    <w:bookmarkStart w:name="z488" w:id="404"/>
    <w:p>
      <w:pPr>
        <w:spacing w:after="0"/>
        <w:ind w:left="0"/>
        <w:jc w:val="both"/>
      </w:pPr>
      <w:r>
        <w:rPr>
          <w:rFonts w:ascii="Times New Roman"/>
          <w:b w:val="false"/>
          <w:i w:val="false"/>
          <w:color w:val="000000"/>
          <w:sz w:val="28"/>
        </w:rPr>
        <w:t>
      Limitations as to GT and/or Sailing Area: ___________________________________</w:t>
      </w:r>
      <w:r>
        <w:br/>
      </w:r>
      <w:r>
        <w:rPr>
          <w:rFonts w:ascii="Times New Roman"/>
          <w:b w:val="false"/>
          <w:i w:val="false"/>
          <w:color w:val="000000"/>
          <w:sz w:val="28"/>
        </w:rPr>
        <w:t xml:space="preserve">       ______________________________________________________</w:t>
      </w:r>
      <w:r>
        <w:br/>
      </w:r>
      <w:r>
        <w:rPr>
          <w:rFonts w:ascii="Times New Roman"/>
          <w:b w:val="false"/>
          <w:i w:val="false"/>
          <w:color w:val="000000"/>
          <w:sz w:val="28"/>
        </w:rPr>
        <w:t xml:space="preserve">       (name, address, contact details of the training institute (center)</w:t>
      </w:r>
    </w:p>
    <w:bookmarkEnd w:id="4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59"/>
        <w:gridCol w:w="8141"/>
      </w:tblGrid>
      <w:tr>
        <w:trPr>
          <w:trHeight w:val="30" w:hRule="atLeast"/>
        </w:trPr>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73300" cy="140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2273300" cy="140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issue "____" _________ 20___</w:t>
            </w:r>
            <w:r>
              <w:br/>
            </w:r>
            <w:r>
              <w:rPr>
                <w:rFonts w:ascii="Times New Roman"/>
                <w:b w:val="false"/>
                <w:i w:val="false"/>
                <w:color w:val="000000"/>
                <w:sz w:val="20"/>
              </w:rPr>
              <w:t>Date of expiry "____" ________ 20___</w:t>
            </w:r>
          </w:p>
        </w:tc>
      </w:tr>
      <w:tr>
        <w:trPr>
          <w:trHeight w:val="30" w:hRule="atLeast"/>
        </w:trPr>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Official Seal (if any)</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 of the training institute (center) _______________________</w:t>
            </w:r>
            <w:r>
              <w:br/>
            </w:r>
            <w:r>
              <w:rPr>
                <w:rFonts w:ascii="Times New Roman"/>
                <w:b w:val="false"/>
                <w:i w:val="false"/>
                <w:color w:val="000000"/>
                <w:sz w:val="20"/>
              </w:rPr>
              <w:t xml:space="preserve">                                                            full name (if given) (signature)</w:t>
            </w:r>
          </w:p>
        </w:tc>
      </w:tr>
    </w:tbl>
    <w:bookmarkStart w:name="z489" w:id="405"/>
    <w:p>
      <w:pPr>
        <w:spacing w:after="0"/>
        <w:ind w:left="0"/>
        <w:jc w:val="both"/>
      </w:pPr>
      <w:r>
        <w:rPr>
          <w:rFonts w:ascii="Times New Roman"/>
          <w:b w:val="false"/>
          <w:i w:val="false"/>
          <w:color w:val="000000"/>
          <w:sz w:val="28"/>
        </w:rPr>
        <w:t>
      Date of birth of the holder of the certificate ________________</w:t>
      </w:r>
      <w:r>
        <w:br/>
      </w:r>
      <w:r>
        <w:rPr>
          <w:rFonts w:ascii="Times New Roman"/>
          <w:b w:val="false"/>
          <w:i w:val="false"/>
          <w:color w:val="000000"/>
          <w:sz w:val="28"/>
        </w:rPr>
        <w:t xml:space="preserve">       Signature of the holder of the certificate ________________</w:t>
      </w:r>
      <w:r>
        <w:br/>
      </w:r>
      <w:r>
        <w:rPr>
          <w:rFonts w:ascii="Times New Roman"/>
          <w:b w:val="false"/>
          <w:i w:val="false"/>
          <w:color w:val="000000"/>
          <w:sz w:val="28"/>
        </w:rPr>
        <w:t xml:space="preserve">       The original of this certificate must be kept available in accordance with Regulation I/2</w:t>
      </w:r>
      <w:r>
        <w:br/>
      </w:r>
      <w:r>
        <w:rPr>
          <w:rFonts w:ascii="Times New Roman"/>
          <w:b w:val="false"/>
          <w:i w:val="false"/>
          <w:color w:val="000000"/>
          <w:sz w:val="28"/>
        </w:rPr>
        <w:t xml:space="preserve">       paragraph 11 of the STCW’78 Convention as amended while serving on a ship</w:t>
      </w:r>
      <w:r>
        <w:br/>
      </w:r>
      <w:r>
        <w:rPr>
          <w:rFonts w:ascii="Times New Roman"/>
          <w:b w:val="false"/>
          <w:i w:val="false"/>
          <w:color w:val="000000"/>
          <w:sz w:val="28"/>
        </w:rPr>
        <w:t xml:space="preserve">       Inquiries concerning this certificate should be addressed to the issuing authority at the</w:t>
      </w:r>
      <w:r>
        <w:br/>
      </w:r>
      <w:r>
        <w:rPr>
          <w:rFonts w:ascii="Times New Roman"/>
          <w:b w:val="false"/>
          <w:i w:val="false"/>
          <w:color w:val="000000"/>
          <w:sz w:val="28"/>
        </w:rPr>
        <w:t xml:space="preserve">       address above</w:t>
      </w:r>
    </w:p>
    <w:bookmarkEnd w:id="4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25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Лицевая сторона</w:t>
            </w:r>
          </w:p>
        </w:tc>
      </w:tr>
    </w:tbl>
    <w:bookmarkStart w:name="z492" w:id="406"/>
    <w:p>
      <w:pPr>
        <w:spacing w:after="0"/>
        <w:ind w:left="0"/>
        <w:jc w:val="left"/>
      </w:pPr>
      <w:r>
        <w:rPr>
          <w:rFonts w:ascii="Times New Roman"/>
          <w:b/>
          <w:i w:val="false"/>
          <w:color w:val="000000"/>
        </w:rPr>
        <w:t xml:space="preserve"> РЕСПУБЛИКА КАЗАХСТАН</w:t>
      </w:r>
    </w:p>
    <w:bookmarkEnd w:id="406"/>
    <w:bookmarkStart w:name="z493" w:id="407"/>
    <w:p>
      <w:pPr>
        <w:spacing w:after="0"/>
        <w:ind w:left="0"/>
        <w:jc w:val="both"/>
      </w:pPr>
      <w:r>
        <w:rPr>
          <w:rFonts w:ascii="Times New Roman"/>
          <w:b w:val="false"/>
          <w:i w:val="false"/>
          <w:color w:val="000000"/>
          <w:sz w:val="28"/>
        </w:rPr>
        <w:t>
      Герб Республики Казахстан</w:t>
      </w:r>
    </w:p>
    <w:bookmarkEnd w:id="407"/>
    <w:bookmarkStart w:name="z494" w:id="408"/>
    <w:p>
      <w:pPr>
        <w:spacing w:after="0"/>
        <w:ind w:left="0"/>
        <w:jc w:val="both"/>
      </w:pPr>
      <w:r>
        <w:rPr>
          <w:rFonts w:ascii="Times New Roman"/>
          <w:b w:val="false"/>
          <w:i w:val="false"/>
          <w:color w:val="000000"/>
          <w:sz w:val="28"/>
        </w:rPr>
        <w:t>
      СВИДЕТЕЛЬСТВО</w:t>
      </w:r>
      <w:r>
        <w:br/>
      </w:r>
      <w:r>
        <w:rPr>
          <w:rFonts w:ascii="Times New Roman"/>
          <w:b w:val="false"/>
          <w:i w:val="false"/>
          <w:color w:val="000000"/>
          <w:sz w:val="28"/>
        </w:rPr>
        <w:t>"Управление судном – судомеханика"</w:t>
      </w:r>
      <w:r>
        <w:br/>
      </w:r>
      <w:r>
        <w:rPr>
          <w:rFonts w:ascii="Times New Roman"/>
          <w:b w:val="false"/>
          <w:i w:val="false"/>
          <w:color w:val="000000"/>
          <w:sz w:val="28"/>
        </w:rPr>
        <w:t>№ ХХХХХХХХ</w:t>
      </w:r>
    </w:p>
    <w:bookmarkEnd w:id="408"/>
    <w:bookmarkStart w:name="z495" w:id="409"/>
    <w:p>
      <w:pPr>
        <w:spacing w:after="0"/>
        <w:ind w:left="0"/>
        <w:jc w:val="both"/>
      </w:pPr>
      <w:r>
        <w:rPr>
          <w:rFonts w:ascii="Times New Roman"/>
          <w:b w:val="false"/>
          <w:i w:val="false"/>
          <w:color w:val="000000"/>
          <w:sz w:val="28"/>
        </w:rPr>
        <w:t>
      ____________________________________________________</w:t>
      </w:r>
      <w:r>
        <w:br/>
      </w:r>
      <w:r>
        <w:rPr>
          <w:rFonts w:ascii="Times New Roman"/>
          <w:b w:val="false"/>
          <w:i w:val="false"/>
          <w:color w:val="000000"/>
          <w:sz w:val="28"/>
        </w:rPr>
        <w:t>(фамилия, имя, отчество (при его наличии)</w:t>
      </w:r>
    </w:p>
    <w:bookmarkEnd w:id="409"/>
    <w:bookmarkStart w:name="z496" w:id="410"/>
    <w:p>
      <w:pPr>
        <w:spacing w:after="0"/>
        <w:ind w:left="0"/>
        <w:jc w:val="both"/>
      </w:pPr>
      <w:r>
        <w:rPr>
          <w:rFonts w:ascii="Times New Roman"/>
          <w:b w:val="false"/>
          <w:i w:val="false"/>
          <w:color w:val="000000"/>
          <w:sz w:val="28"/>
        </w:rPr>
        <w:t xml:space="preserve">
      успешно прошел курс подготовки в соответствии с </w:t>
      </w:r>
      <w:r>
        <w:rPr>
          <w:rFonts w:ascii="Times New Roman"/>
          <w:b w:val="false"/>
          <w:i w:val="false"/>
          <w:color w:val="000000"/>
          <w:sz w:val="28"/>
        </w:rPr>
        <w:t>пунктом 41</w:t>
      </w:r>
      <w:r>
        <w:rPr>
          <w:rFonts w:ascii="Times New Roman"/>
          <w:b w:val="false"/>
          <w:i w:val="false"/>
          <w:color w:val="000000"/>
          <w:sz w:val="28"/>
        </w:rPr>
        <w:t xml:space="preserve"> Правил дипломирования моряков, утвержденных приказом Министра по инвестициям и развитию Республики Казахстан от 26 июля 2017 года № 504 (зарегистрирован в Реестре государственной регистрации нормативных правовых актов за № 15577) Ограничения к мощности двигательной установки (кВт) ____________________</w:t>
      </w:r>
      <w:r>
        <w:br/>
      </w:r>
      <w:r>
        <w:rPr>
          <w:rFonts w:ascii="Times New Roman"/>
          <w:b w:val="false"/>
          <w:i w:val="false"/>
          <w:color w:val="000000"/>
          <w:sz w:val="28"/>
        </w:rPr>
        <w:t xml:space="preserve">       ___________________________________________________________________</w:t>
      </w:r>
      <w:r>
        <w:br/>
      </w:r>
      <w:r>
        <w:rPr>
          <w:rFonts w:ascii="Times New Roman"/>
          <w:b w:val="false"/>
          <w:i w:val="false"/>
          <w:color w:val="000000"/>
          <w:sz w:val="28"/>
        </w:rPr>
        <w:t xml:space="preserve">       (наименование, адрес, контактные данные организации образования (морского</w:t>
      </w:r>
      <w:r>
        <w:br/>
      </w:r>
      <w:r>
        <w:rPr>
          <w:rFonts w:ascii="Times New Roman"/>
          <w:b w:val="false"/>
          <w:i w:val="false"/>
          <w:color w:val="000000"/>
          <w:sz w:val="28"/>
        </w:rPr>
        <w:t xml:space="preserve">       учебно-тренажерного центра), проводившего подготовку)</w:t>
      </w:r>
    </w:p>
    <w:bookmarkEnd w:id="4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56"/>
        <w:gridCol w:w="5544"/>
      </w:tblGrid>
      <w:tr>
        <w:trPr>
          <w:trHeight w:val="30" w:hRule="atLeast"/>
        </w:trPr>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08300" cy="162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2908300" cy="1625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"___" ____________ 20 __ г.</w:t>
            </w:r>
            <w:r>
              <w:br/>
            </w:r>
            <w:r>
              <w:rPr>
                <w:rFonts w:ascii="Times New Roman"/>
                <w:b w:val="false"/>
                <w:i w:val="false"/>
                <w:color w:val="000000"/>
                <w:sz w:val="20"/>
              </w:rPr>
              <w:t>Действителен до "___" _________ 20 __ г.</w:t>
            </w:r>
          </w:p>
        </w:tc>
      </w:tr>
      <w:tr>
        <w:trPr>
          <w:trHeight w:val="30" w:hRule="atLeast"/>
        </w:trPr>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(при наличии)</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411"/>
          <w:p>
            <w:pPr>
              <w:spacing w:after="20"/>
              <w:ind w:left="20"/>
              <w:jc w:val="both"/>
            </w:pPr>
            <w:r>
              <w:rPr>
                <w:rFonts w:ascii="Times New Roman"/>
                <w:b w:val="false"/>
                <w:i w:val="false"/>
                <w:color w:val="000000"/>
                <w:sz w:val="20"/>
              </w:rPr>
              <w:t>
Руководитель организации образования (морского</w:t>
            </w:r>
            <w:r>
              <w:br/>
            </w:r>
            <w:r>
              <w:rPr>
                <w:rFonts w:ascii="Times New Roman"/>
                <w:b w:val="false"/>
                <w:i w:val="false"/>
                <w:color w:val="000000"/>
                <w:sz w:val="20"/>
              </w:rPr>
              <w:t>учебно-тренажерного центра)</w:t>
            </w:r>
            <w:r>
              <w:br/>
            </w:r>
            <w:r>
              <w:rPr>
                <w:rFonts w:ascii="Times New Roman"/>
                <w:b w:val="false"/>
                <w:i w:val="false"/>
                <w:color w:val="000000"/>
                <w:sz w:val="20"/>
              </w:rPr>
              <w:t>____________________________</w:t>
            </w:r>
            <w:r>
              <w:br/>
            </w:r>
            <w:r>
              <w:rPr>
                <w:rFonts w:ascii="Times New Roman"/>
                <w:b w:val="false"/>
                <w:i w:val="false"/>
                <w:color w:val="000000"/>
                <w:sz w:val="20"/>
              </w:rPr>
              <w:t>
Ф.И.О. (при его наличии) (подпись)</w:t>
            </w:r>
          </w:p>
          <w:bookmarkEnd w:id="411"/>
        </w:tc>
      </w:tr>
    </w:tbl>
    <w:bookmarkStart w:name="z498" w:id="412"/>
    <w:p>
      <w:pPr>
        <w:spacing w:after="0"/>
        <w:ind w:left="0"/>
        <w:jc w:val="both"/>
      </w:pPr>
      <w:r>
        <w:rPr>
          <w:rFonts w:ascii="Times New Roman"/>
          <w:b w:val="false"/>
          <w:i w:val="false"/>
          <w:color w:val="000000"/>
          <w:sz w:val="28"/>
        </w:rPr>
        <w:t>
      Дата рождения владельца свидетельства ______________</w:t>
      </w:r>
      <w:r>
        <w:br/>
      </w:r>
      <w:r>
        <w:rPr>
          <w:rFonts w:ascii="Times New Roman"/>
          <w:b w:val="false"/>
          <w:i w:val="false"/>
          <w:color w:val="000000"/>
          <w:sz w:val="28"/>
        </w:rPr>
        <w:t xml:space="preserve">       Подпись владельца свидетельства ___________________</w:t>
      </w:r>
      <w:r>
        <w:br/>
      </w:r>
      <w:r>
        <w:rPr>
          <w:rFonts w:ascii="Times New Roman"/>
          <w:b w:val="false"/>
          <w:i w:val="false"/>
          <w:color w:val="000000"/>
          <w:sz w:val="28"/>
        </w:rPr>
        <w:t xml:space="preserve">       Подлинник настоящего свидетельства должен, в соответствии с пунктом 11 Правила</w:t>
      </w:r>
      <w:r>
        <w:br/>
      </w:r>
      <w:r>
        <w:rPr>
          <w:rFonts w:ascii="Times New Roman"/>
          <w:b w:val="false"/>
          <w:i w:val="false"/>
          <w:color w:val="000000"/>
          <w:sz w:val="28"/>
        </w:rPr>
        <w:t xml:space="preserve">       I/2 вышеуказанной Конвенции, находиться на судне, пока на нем работает его</w:t>
      </w:r>
      <w:r>
        <w:br/>
      </w:r>
      <w:r>
        <w:rPr>
          <w:rFonts w:ascii="Times New Roman"/>
          <w:b w:val="false"/>
          <w:i w:val="false"/>
          <w:color w:val="000000"/>
          <w:sz w:val="28"/>
        </w:rPr>
        <w:t xml:space="preserve">       владелец</w:t>
      </w:r>
      <w:r>
        <w:br/>
      </w:r>
      <w:r>
        <w:rPr>
          <w:rFonts w:ascii="Times New Roman"/>
          <w:b w:val="false"/>
          <w:i w:val="false"/>
          <w:color w:val="000000"/>
          <w:sz w:val="28"/>
        </w:rPr>
        <w:t xml:space="preserve">       Вопросы касательно данного свидетельства направляются в орган выдачи по</w:t>
      </w:r>
      <w:r>
        <w:br/>
      </w:r>
      <w:r>
        <w:rPr>
          <w:rFonts w:ascii="Times New Roman"/>
          <w:b w:val="false"/>
          <w:i w:val="false"/>
          <w:color w:val="000000"/>
          <w:sz w:val="28"/>
        </w:rPr>
        <w:t xml:space="preserve">       вышеуказанному адресу</w:t>
      </w:r>
    </w:p>
    <w:bookmarkEnd w:id="4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Оборотная сторона</w:t>
            </w:r>
          </w:p>
        </w:tc>
      </w:tr>
    </w:tbl>
    <w:bookmarkStart w:name="z500" w:id="413"/>
    <w:p>
      <w:pPr>
        <w:spacing w:after="0"/>
        <w:ind w:left="0"/>
        <w:jc w:val="left"/>
      </w:pPr>
      <w:r>
        <w:rPr>
          <w:rFonts w:ascii="Times New Roman"/>
          <w:b/>
          <w:i w:val="false"/>
          <w:color w:val="000000"/>
        </w:rPr>
        <w:t xml:space="preserve"> THE REPUBLIC OF KAZAKHSTAN</w:t>
      </w:r>
    </w:p>
    <w:bookmarkEnd w:id="413"/>
    <w:bookmarkStart w:name="z501" w:id="414"/>
    <w:p>
      <w:pPr>
        <w:spacing w:after="0"/>
        <w:ind w:left="0"/>
        <w:jc w:val="both"/>
      </w:pPr>
      <w:r>
        <w:rPr>
          <w:rFonts w:ascii="Times New Roman"/>
          <w:b w:val="false"/>
          <w:i w:val="false"/>
          <w:color w:val="000000"/>
          <w:sz w:val="28"/>
        </w:rPr>
        <w:t>
      National emblem of the Republic of Kazakhstan</w:t>
      </w:r>
    </w:p>
    <w:bookmarkEnd w:id="414"/>
    <w:bookmarkStart w:name="z502" w:id="415"/>
    <w:p>
      <w:pPr>
        <w:spacing w:after="0"/>
        <w:ind w:left="0"/>
        <w:jc w:val="both"/>
      </w:pPr>
      <w:r>
        <w:rPr>
          <w:rFonts w:ascii="Times New Roman"/>
          <w:b w:val="false"/>
          <w:i w:val="false"/>
          <w:color w:val="000000"/>
          <w:sz w:val="28"/>
        </w:rPr>
        <w:t>
      CERTIFICATE OF COMPLETION</w:t>
      </w:r>
      <w:r>
        <w:br/>
      </w:r>
      <w:r>
        <w:rPr>
          <w:rFonts w:ascii="Times New Roman"/>
          <w:b w:val="false"/>
          <w:i w:val="false"/>
          <w:color w:val="000000"/>
          <w:sz w:val="28"/>
        </w:rPr>
        <w:t>"Ship Management Engineering"</w:t>
      </w:r>
      <w:r>
        <w:br/>
      </w:r>
      <w:r>
        <w:rPr>
          <w:rFonts w:ascii="Times New Roman"/>
          <w:b w:val="false"/>
          <w:i w:val="false"/>
          <w:color w:val="000000"/>
          <w:sz w:val="28"/>
        </w:rPr>
        <w:t>№ XXXXXXXX</w:t>
      </w:r>
    </w:p>
    <w:bookmarkEnd w:id="415"/>
    <w:bookmarkStart w:name="z503" w:id="416"/>
    <w:p>
      <w:pPr>
        <w:spacing w:after="0"/>
        <w:ind w:left="0"/>
        <w:jc w:val="both"/>
      </w:pPr>
      <w:r>
        <w:rPr>
          <w:rFonts w:ascii="Times New Roman"/>
          <w:b w:val="false"/>
          <w:i w:val="false"/>
          <w:color w:val="000000"/>
          <w:sz w:val="28"/>
        </w:rPr>
        <w:t>
      This is to confirm, that</w:t>
      </w:r>
      <w:r>
        <w:br/>
      </w:r>
      <w:r>
        <w:rPr>
          <w:rFonts w:ascii="Times New Roman"/>
          <w:b w:val="false"/>
          <w:i w:val="false"/>
          <w:color w:val="000000"/>
          <w:sz w:val="28"/>
        </w:rPr>
        <w:t>_____________________________________________</w:t>
      </w:r>
      <w:r>
        <w:br/>
      </w:r>
      <w:r>
        <w:rPr>
          <w:rFonts w:ascii="Times New Roman"/>
          <w:b w:val="false"/>
          <w:i w:val="false"/>
          <w:color w:val="000000"/>
          <w:sz w:val="28"/>
        </w:rPr>
        <w:t>(Family Name, First Name, Middle Name) (if given)</w:t>
      </w:r>
    </w:p>
    <w:bookmarkEnd w:id="416"/>
    <w:bookmarkStart w:name="z504" w:id="417"/>
    <w:p>
      <w:pPr>
        <w:spacing w:after="0"/>
        <w:ind w:left="0"/>
        <w:jc w:val="both"/>
      </w:pPr>
      <w:r>
        <w:rPr>
          <w:rFonts w:ascii="Times New Roman"/>
          <w:b w:val="false"/>
          <w:i w:val="false"/>
          <w:color w:val="000000"/>
          <w:sz w:val="28"/>
        </w:rPr>
        <w:t>
      has successfully completed a program of training in accordance with the requirements laid down in paragraph 41 of the Regulations on the certification of the seafarers approved by the order of Minister of Investment and Development of the Republic of Kazakhstan dated July 26, 2017 ref. # 504 (enlisted in the Register on state registration of the regulatory acts ref. # 15577) Limitations as to kW propulsion power: ____________________________________</w:t>
      </w:r>
      <w:r>
        <w:br/>
      </w:r>
      <w:r>
        <w:rPr>
          <w:rFonts w:ascii="Times New Roman"/>
          <w:b w:val="false"/>
          <w:i w:val="false"/>
          <w:color w:val="000000"/>
          <w:sz w:val="28"/>
        </w:rPr>
        <w:t>______________________________________________________</w:t>
      </w:r>
      <w:r>
        <w:br/>
      </w:r>
      <w:r>
        <w:rPr>
          <w:rFonts w:ascii="Times New Roman"/>
          <w:b w:val="false"/>
          <w:i w:val="false"/>
          <w:color w:val="000000"/>
          <w:sz w:val="28"/>
        </w:rPr>
        <w:t>(name, address, contact details of the training institute (center)</w:t>
      </w:r>
    </w:p>
    <w:bookmarkEnd w:id="4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59"/>
        <w:gridCol w:w="8141"/>
      </w:tblGrid>
      <w:tr>
        <w:trPr>
          <w:trHeight w:val="30" w:hRule="atLeast"/>
        </w:trPr>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73300" cy="140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2273300" cy="140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418"/>
          <w:p>
            <w:pPr>
              <w:spacing w:after="20"/>
              <w:ind w:left="20"/>
              <w:jc w:val="both"/>
            </w:pPr>
            <w:r>
              <w:rPr>
                <w:rFonts w:ascii="Times New Roman"/>
                <w:b w:val="false"/>
                <w:i w:val="false"/>
                <w:color w:val="000000"/>
                <w:sz w:val="20"/>
              </w:rPr>
              <w:t>
Date of issue "____" _________ 20___</w:t>
            </w:r>
            <w:r>
              <w:br/>
            </w:r>
            <w:r>
              <w:rPr>
                <w:rFonts w:ascii="Times New Roman"/>
                <w:b w:val="false"/>
                <w:i w:val="false"/>
                <w:color w:val="000000"/>
                <w:sz w:val="20"/>
              </w:rPr>
              <w:t>
Date of expiry "____" ________ 20___</w:t>
            </w:r>
          </w:p>
          <w:bookmarkEnd w:id="418"/>
        </w:tc>
      </w:tr>
      <w:tr>
        <w:trPr>
          <w:trHeight w:val="30" w:hRule="atLeast"/>
        </w:trPr>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Official Seal (if any)</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 of the training institute (center) _______________________</w:t>
            </w:r>
            <w:r>
              <w:br/>
            </w:r>
            <w:r>
              <w:rPr>
                <w:rFonts w:ascii="Times New Roman"/>
                <w:b w:val="false"/>
                <w:i w:val="false"/>
                <w:color w:val="000000"/>
                <w:sz w:val="20"/>
              </w:rPr>
              <w:t xml:space="preserve">                                                           full name (if given) (signature)</w:t>
            </w:r>
          </w:p>
        </w:tc>
      </w:tr>
    </w:tbl>
    <w:bookmarkStart w:name="z506" w:id="419"/>
    <w:p>
      <w:pPr>
        <w:spacing w:after="0"/>
        <w:ind w:left="0"/>
        <w:jc w:val="both"/>
      </w:pPr>
      <w:r>
        <w:rPr>
          <w:rFonts w:ascii="Times New Roman"/>
          <w:b w:val="false"/>
          <w:i w:val="false"/>
          <w:color w:val="000000"/>
          <w:sz w:val="28"/>
        </w:rPr>
        <w:t>
      Date of birth of the holder of the certificate ________________</w:t>
      </w:r>
      <w:r>
        <w:br/>
      </w:r>
      <w:r>
        <w:rPr>
          <w:rFonts w:ascii="Times New Roman"/>
          <w:b w:val="false"/>
          <w:i w:val="false"/>
          <w:color w:val="000000"/>
          <w:sz w:val="28"/>
        </w:rPr>
        <w:t xml:space="preserve">       Signature of the holder of the certificate ________________</w:t>
      </w:r>
      <w:r>
        <w:br/>
      </w:r>
      <w:r>
        <w:rPr>
          <w:rFonts w:ascii="Times New Roman"/>
          <w:b w:val="false"/>
          <w:i w:val="false"/>
          <w:color w:val="000000"/>
          <w:sz w:val="28"/>
        </w:rPr>
        <w:t xml:space="preserve">       The original of this certificate must be kept available in accordance with Regulation I/2</w:t>
      </w:r>
      <w:r>
        <w:br/>
      </w:r>
      <w:r>
        <w:rPr>
          <w:rFonts w:ascii="Times New Roman"/>
          <w:b w:val="false"/>
          <w:i w:val="false"/>
          <w:color w:val="000000"/>
          <w:sz w:val="28"/>
        </w:rPr>
        <w:t xml:space="preserve">       paragraph 11 of the STCW’78 Convention as amended while serving on a ship</w:t>
      </w:r>
      <w:r>
        <w:br/>
      </w:r>
      <w:r>
        <w:rPr>
          <w:rFonts w:ascii="Times New Roman"/>
          <w:b w:val="false"/>
          <w:i w:val="false"/>
          <w:color w:val="000000"/>
          <w:sz w:val="28"/>
        </w:rPr>
        <w:t xml:space="preserve">       Inquiries concerning this certificate should be addressed to the issuing authority at the</w:t>
      </w:r>
      <w:r>
        <w:br/>
      </w:r>
      <w:r>
        <w:rPr>
          <w:rFonts w:ascii="Times New Roman"/>
          <w:b w:val="false"/>
          <w:i w:val="false"/>
          <w:color w:val="000000"/>
          <w:sz w:val="28"/>
        </w:rPr>
        <w:t xml:space="preserve">       address above</w:t>
      </w:r>
    </w:p>
    <w:bookmarkEnd w:id="4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26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Лицевая сторона</w:t>
            </w:r>
          </w:p>
        </w:tc>
      </w:tr>
    </w:tbl>
    <w:bookmarkStart w:name="z509" w:id="420"/>
    <w:p>
      <w:pPr>
        <w:spacing w:after="0"/>
        <w:ind w:left="0"/>
        <w:jc w:val="left"/>
      </w:pPr>
      <w:r>
        <w:rPr>
          <w:rFonts w:ascii="Times New Roman"/>
          <w:b/>
          <w:i w:val="false"/>
          <w:color w:val="000000"/>
        </w:rPr>
        <w:t xml:space="preserve"> РЕСПУБЛИКА КАЗАХСТАН</w:t>
      </w:r>
    </w:p>
    <w:bookmarkEnd w:id="420"/>
    <w:bookmarkStart w:name="z510" w:id="421"/>
    <w:p>
      <w:pPr>
        <w:spacing w:after="0"/>
        <w:ind w:left="0"/>
        <w:jc w:val="both"/>
      </w:pPr>
      <w:r>
        <w:rPr>
          <w:rFonts w:ascii="Times New Roman"/>
          <w:b w:val="false"/>
          <w:i w:val="false"/>
          <w:color w:val="000000"/>
          <w:sz w:val="28"/>
        </w:rPr>
        <w:t>
      Герб Республики Казахстан</w:t>
      </w:r>
    </w:p>
    <w:bookmarkEnd w:id="421"/>
    <w:bookmarkStart w:name="z511" w:id="422"/>
    <w:p>
      <w:pPr>
        <w:spacing w:after="0"/>
        <w:ind w:left="0"/>
        <w:jc w:val="both"/>
      </w:pPr>
      <w:r>
        <w:rPr>
          <w:rFonts w:ascii="Times New Roman"/>
          <w:b w:val="false"/>
          <w:i w:val="false"/>
          <w:color w:val="000000"/>
          <w:sz w:val="28"/>
        </w:rPr>
        <w:t>
      СВИДЕТЕЛЬСТВО</w:t>
      </w:r>
      <w:r>
        <w:br/>
      </w:r>
      <w:r>
        <w:rPr>
          <w:rFonts w:ascii="Times New Roman"/>
          <w:b w:val="false"/>
          <w:i w:val="false"/>
          <w:color w:val="000000"/>
          <w:sz w:val="28"/>
        </w:rPr>
        <w:t>"Матрос в составе навигационной вахты"</w:t>
      </w:r>
      <w:r>
        <w:br/>
      </w:r>
      <w:r>
        <w:rPr>
          <w:rFonts w:ascii="Times New Roman"/>
          <w:b w:val="false"/>
          <w:i w:val="false"/>
          <w:color w:val="000000"/>
          <w:sz w:val="28"/>
        </w:rPr>
        <w:t>№ ХХХХХХХХ</w:t>
      </w:r>
    </w:p>
    <w:bookmarkEnd w:id="422"/>
    <w:bookmarkStart w:name="z512" w:id="423"/>
    <w:p>
      <w:pPr>
        <w:spacing w:after="0"/>
        <w:ind w:left="0"/>
        <w:jc w:val="both"/>
      </w:pPr>
      <w:r>
        <w:rPr>
          <w:rFonts w:ascii="Times New Roman"/>
          <w:b w:val="false"/>
          <w:i w:val="false"/>
          <w:color w:val="000000"/>
          <w:sz w:val="28"/>
        </w:rPr>
        <w:t>
      ____________________________________________________</w:t>
      </w:r>
      <w:r>
        <w:br/>
      </w:r>
      <w:r>
        <w:rPr>
          <w:rFonts w:ascii="Times New Roman"/>
          <w:b w:val="false"/>
          <w:i w:val="false"/>
          <w:color w:val="000000"/>
          <w:sz w:val="28"/>
        </w:rPr>
        <w:t>(фамилия, имя, отчество (при его наличии)</w:t>
      </w:r>
    </w:p>
    <w:bookmarkEnd w:id="423"/>
    <w:bookmarkStart w:name="z513" w:id="424"/>
    <w:p>
      <w:pPr>
        <w:spacing w:after="0"/>
        <w:ind w:left="0"/>
        <w:jc w:val="both"/>
      </w:pPr>
      <w:r>
        <w:rPr>
          <w:rFonts w:ascii="Times New Roman"/>
          <w:b w:val="false"/>
          <w:i w:val="false"/>
          <w:color w:val="000000"/>
          <w:sz w:val="28"/>
        </w:rPr>
        <w:t xml:space="preserve">
      успешно прошел курс подготовки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дипломирования моряков, утвержденными приказом Министра по инвестициям и развитию Республики Казахстан от 26 июля 2017 года № 504 (зарегистрирован в Реестре государственной регистрации нормативных правовых актов за № 15577) и признан надлежащим образом квалифицированным в соответствии с пунктом 2 Правила II/4 приложения к Международной конвенции о подготовке и дипломировании моряков и несении вахты, 1978 года, с поправками</w:t>
      </w:r>
    </w:p>
    <w:bookmarkEnd w:id="424"/>
    <w:bookmarkStart w:name="z514" w:id="425"/>
    <w:p>
      <w:pPr>
        <w:spacing w:after="0"/>
        <w:ind w:left="0"/>
        <w:jc w:val="both"/>
      </w:pP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xml:space="preserve">       (наименование, адрес, контактные данные организации образования (морского</w:t>
      </w:r>
      <w:r>
        <w:br/>
      </w:r>
      <w:r>
        <w:rPr>
          <w:rFonts w:ascii="Times New Roman"/>
          <w:b w:val="false"/>
          <w:i w:val="false"/>
          <w:color w:val="000000"/>
          <w:sz w:val="28"/>
        </w:rPr>
        <w:t xml:space="preserve">       учебно-тренажерного центра), проводившего подготовку)</w:t>
      </w:r>
    </w:p>
    <w:bookmarkEnd w:id="4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56"/>
        <w:gridCol w:w="5544"/>
      </w:tblGrid>
      <w:tr>
        <w:trPr>
          <w:trHeight w:val="30" w:hRule="atLeast"/>
        </w:trPr>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08300" cy="162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2908300" cy="1625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"___" ____________ 20 __ г.</w:t>
            </w:r>
            <w:r>
              <w:br/>
            </w:r>
            <w:r>
              <w:rPr>
                <w:rFonts w:ascii="Times New Roman"/>
                <w:b w:val="false"/>
                <w:i w:val="false"/>
                <w:color w:val="000000"/>
                <w:sz w:val="20"/>
              </w:rPr>
              <w:t>Действителен до "___" _________ 20 __ г.</w:t>
            </w:r>
          </w:p>
        </w:tc>
      </w:tr>
      <w:tr>
        <w:trPr>
          <w:trHeight w:val="30" w:hRule="atLeast"/>
        </w:trPr>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(при наличии)</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организации образования (морского</w:t>
            </w:r>
            <w:r>
              <w:br/>
            </w:r>
            <w:r>
              <w:rPr>
                <w:rFonts w:ascii="Times New Roman"/>
                <w:b w:val="false"/>
                <w:i w:val="false"/>
                <w:color w:val="000000"/>
                <w:sz w:val="20"/>
              </w:rPr>
              <w:t>учебно-тренажерного центра)</w:t>
            </w:r>
            <w:r>
              <w:br/>
            </w:r>
            <w:r>
              <w:rPr>
                <w:rFonts w:ascii="Times New Roman"/>
                <w:b w:val="false"/>
                <w:i w:val="false"/>
                <w:color w:val="000000"/>
                <w:sz w:val="20"/>
              </w:rPr>
              <w:t>____________________________</w:t>
            </w:r>
            <w:r>
              <w:br/>
            </w:r>
            <w:r>
              <w:rPr>
                <w:rFonts w:ascii="Times New Roman"/>
                <w:b w:val="false"/>
                <w:i w:val="false"/>
                <w:color w:val="000000"/>
                <w:sz w:val="20"/>
              </w:rPr>
              <w:t>Ф.И.О. (при его наличии) (подпись)</w:t>
            </w:r>
          </w:p>
        </w:tc>
      </w:tr>
    </w:tbl>
    <w:bookmarkStart w:name="z515" w:id="426"/>
    <w:p>
      <w:pPr>
        <w:spacing w:after="0"/>
        <w:ind w:left="0"/>
        <w:jc w:val="both"/>
      </w:pPr>
      <w:r>
        <w:rPr>
          <w:rFonts w:ascii="Times New Roman"/>
          <w:b w:val="false"/>
          <w:i w:val="false"/>
          <w:color w:val="000000"/>
          <w:sz w:val="28"/>
        </w:rPr>
        <w:t>
      Дата рождения владельца свидетельства ______________</w:t>
      </w:r>
      <w:r>
        <w:br/>
      </w:r>
      <w:r>
        <w:rPr>
          <w:rFonts w:ascii="Times New Roman"/>
          <w:b w:val="false"/>
          <w:i w:val="false"/>
          <w:color w:val="000000"/>
          <w:sz w:val="28"/>
        </w:rPr>
        <w:t xml:space="preserve">       Подпись владельца свидетельства ___________________</w:t>
      </w:r>
      <w:r>
        <w:br/>
      </w:r>
      <w:r>
        <w:rPr>
          <w:rFonts w:ascii="Times New Roman"/>
          <w:b w:val="false"/>
          <w:i w:val="false"/>
          <w:color w:val="000000"/>
          <w:sz w:val="28"/>
        </w:rPr>
        <w:t xml:space="preserve">       Подлинник настоящего свидетельства должен, в соответствии с пунктом 11 Правила</w:t>
      </w:r>
      <w:r>
        <w:br/>
      </w:r>
      <w:r>
        <w:rPr>
          <w:rFonts w:ascii="Times New Roman"/>
          <w:b w:val="false"/>
          <w:i w:val="false"/>
          <w:color w:val="000000"/>
          <w:sz w:val="28"/>
        </w:rPr>
        <w:t xml:space="preserve">       I/2 вышеуказанной Конвенции, находиться на судне, пока на нем работает его</w:t>
      </w:r>
      <w:r>
        <w:br/>
      </w:r>
      <w:r>
        <w:rPr>
          <w:rFonts w:ascii="Times New Roman"/>
          <w:b w:val="false"/>
          <w:i w:val="false"/>
          <w:color w:val="000000"/>
          <w:sz w:val="28"/>
        </w:rPr>
        <w:t xml:space="preserve">       владелец</w:t>
      </w:r>
      <w:r>
        <w:br/>
      </w:r>
      <w:r>
        <w:rPr>
          <w:rFonts w:ascii="Times New Roman"/>
          <w:b w:val="false"/>
          <w:i w:val="false"/>
          <w:color w:val="000000"/>
          <w:sz w:val="28"/>
        </w:rPr>
        <w:t xml:space="preserve">       Вопросы касательно данного свидетельства направляются в орган выдачи по</w:t>
      </w:r>
      <w:r>
        <w:br/>
      </w:r>
      <w:r>
        <w:rPr>
          <w:rFonts w:ascii="Times New Roman"/>
          <w:b w:val="false"/>
          <w:i w:val="false"/>
          <w:color w:val="000000"/>
          <w:sz w:val="28"/>
        </w:rPr>
        <w:t xml:space="preserve">       вышеуказанному адресу</w:t>
      </w:r>
    </w:p>
    <w:bookmarkEnd w:id="4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Оборотная сторона</w:t>
            </w:r>
          </w:p>
        </w:tc>
      </w:tr>
    </w:tbl>
    <w:bookmarkStart w:name="z517" w:id="427"/>
    <w:p>
      <w:pPr>
        <w:spacing w:after="0"/>
        <w:ind w:left="0"/>
        <w:jc w:val="left"/>
      </w:pPr>
      <w:r>
        <w:rPr>
          <w:rFonts w:ascii="Times New Roman"/>
          <w:b/>
          <w:i w:val="false"/>
          <w:color w:val="000000"/>
        </w:rPr>
        <w:t xml:space="preserve"> THE REPUBLIC OF KAZAKHSTAN</w:t>
      </w:r>
    </w:p>
    <w:bookmarkEnd w:id="427"/>
    <w:bookmarkStart w:name="z518" w:id="428"/>
    <w:p>
      <w:pPr>
        <w:spacing w:after="0"/>
        <w:ind w:left="0"/>
        <w:jc w:val="both"/>
      </w:pPr>
      <w:r>
        <w:rPr>
          <w:rFonts w:ascii="Times New Roman"/>
          <w:b w:val="false"/>
          <w:i w:val="false"/>
          <w:color w:val="000000"/>
          <w:sz w:val="28"/>
        </w:rPr>
        <w:t>
      National emblem of the Republic of Kazakhstan</w:t>
      </w:r>
    </w:p>
    <w:bookmarkEnd w:id="428"/>
    <w:bookmarkStart w:name="z519" w:id="429"/>
    <w:p>
      <w:pPr>
        <w:spacing w:after="0"/>
        <w:ind w:left="0"/>
        <w:jc w:val="both"/>
      </w:pPr>
      <w:r>
        <w:rPr>
          <w:rFonts w:ascii="Times New Roman"/>
          <w:b w:val="false"/>
          <w:i w:val="false"/>
          <w:color w:val="000000"/>
          <w:sz w:val="28"/>
        </w:rPr>
        <w:t>
      CERTIFICATE OF PROFICIENCY</w:t>
      </w:r>
      <w:r>
        <w:br/>
      </w:r>
      <w:r>
        <w:rPr>
          <w:rFonts w:ascii="Times New Roman"/>
          <w:b w:val="false"/>
          <w:i w:val="false"/>
          <w:color w:val="000000"/>
          <w:sz w:val="28"/>
        </w:rPr>
        <w:t>"Rating Watchkeeping Deck"</w:t>
      </w:r>
      <w:r>
        <w:br/>
      </w:r>
      <w:r>
        <w:rPr>
          <w:rFonts w:ascii="Times New Roman"/>
          <w:b w:val="false"/>
          <w:i w:val="false"/>
          <w:color w:val="000000"/>
          <w:sz w:val="28"/>
        </w:rPr>
        <w:t>№ XXXXXXXX</w:t>
      </w:r>
    </w:p>
    <w:bookmarkEnd w:id="429"/>
    <w:bookmarkStart w:name="z520" w:id="430"/>
    <w:p>
      <w:pPr>
        <w:spacing w:after="0"/>
        <w:ind w:left="0"/>
        <w:jc w:val="both"/>
      </w:pPr>
      <w:r>
        <w:rPr>
          <w:rFonts w:ascii="Times New Roman"/>
          <w:b w:val="false"/>
          <w:i w:val="false"/>
          <w:color w:val="000000"/>
          <w:sz w:val="28"/>
        </w:rPr>
        <w:t>
      This is to confirm, that</w:t>
      </w:r>
      <w:r>
        <w:br/>
      </w:r>
      <w:r>
        <w:rPr>
          <w:rFonts w:ascii="Times New Roman"/>
          <w:b w:val="false"/>
          <w:i w:val="false"/>
          <w:color w:val="000000"/>
          <w:sz w:val="28"/>
        </w:rPr>
        <w:t>_____________________________________________</w:t>
      </w:r>
      <w:r>
        <w:br/>
      </w:r>
      <w:r>
        <w:rPr>
          <w:rFonts w:ascii="Times New Roman"/>
          <w:b w:val="false"/>
          <w:i w:val="false"/>
          <w:color w:val="000000"/>
          <w:sz w:val="28"/>
        </w:rPr>
        <w:t>(Family Name, First Name, Middle Name) (if given)</w:t>
      </w:r>
    </w:p>
    <w:bookmarkEnd w:id="430"/>
    <w:bookmarkStart w:name="z521" w:id="431"/>
    <w:p>
      <w:pPr>
        <w:spacing w:after="0"/>
        <w:ind w:left="0"/>
        <w:jc w:val="both"/>
      </w:pPr>
      <w:r>
        <w:rPr>
          <w:rFonts w:ascii="Times New Roman"/>
          <w:b w:val="false"/>
          <w:i w:val="false"/>
          <w:color w:val="000000"/>
          <w:sz w:val="28"/>
        </w:rPr>
        <w:t>
      has successfully completed a program of training in accordance with Regulations on the certification of the seafarers approved by the order of Minister of Investment and Development of the Republic of Kazakhstan dated July 26, 2017 ref. # 504 (enlisted in the Register on state registration of the regulatory acts ref. # 15577) and found duly qualified in accordance with provisions of Regulation II/4, paragraph 2 of the Аnnex to the International Convention on Standards of Training, Certification and Watchkeeping for Seafarers 1978, as amended</w:t>
      </w:r>
    </w:p>
    <w:bookmarkEnd w:id="431"/>
    <w:bookmarkStart w:name="z522" w:id="432"/>
    <w:p>
      <w:pPr>
        <w:spacing w:after="0"/>
        <w:ind w:left="0"/>
        <w:jc w:val="both"/>
      </w:pPr>
      <w:r>
        <w:rPr>
          <w:rFonts w:ascii="Times New Roman"/>
          <w:b w:val="false"/>
          <w:i w:val="false"/>
          <w:color w:val="000000"/>
          <w:sz w:val="28"/>
        </w:rPr>
        <w:t>
      _________________________________________________________</w:t>
      </w:r>
      <w:r>
        <w:br/>
      </w:r>
      <w:r>
        <w:rPr>
          <w:rFonts w:ascii="Times New Roman"/>
          <w:b w:val="false"/>
          <w:i w:val="false"/>
          <w:color w:val="000000"/>
          <w:sz w:val="28"/>
        </w:rPr>
        <w:t xml:space="preserve">             (name, address, contact details of the training institute (center)</w:t>
      </w:r>
    </w:p>
    <w:bookmarkEnd w:id="4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59"/>
        <w:gridCol w:w="8141"/>
      </w:tblGrid>
      <w:tr>
        <w:trPr>
          <w:trHeight w:val="30" w:hRule="atLeast"/>
        </w:trPr>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73300" cy="140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2273300" cy="140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issue "____" _________ 20___</w:t>
            </w:r>
            <w:r>
              <w:br/>
            </w:r>
            <w:r>
              <w:rPr>
                <w:rFonts w:ascii="Times New Roman"/>
                <w:b w:val="false"/>
                <w:i w:val="false"/>
                <w:color w:val="000000"/>
                <w:sz w:val="20"/>
              </w:rPr>
              <w:t>Date of expiry "____" ________ 20___</w:t>
            </w:r>
          </w:p>
        </w:tc>
      </w:tr>
      <w:tr>
        <w:trPr>
          <w:trHeight w:val="30" w:hRule="atLeast"/>
        </w:trPr>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Official Seal (if any)</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 of the training institute (center) _______________________</w:t>
            </w:r>
            <w:r>
              <w:br/>
            </w:r>
            <w:r>
              <w:rPr>
                <w:rFonts w:ascii="Times New Roman"/>
                <w:b w:val="false"/>
                <w:i w:val="false"/>
                <w:color w:val="000000"/>
                <w:sz w:val="20"/>
              </w:rPr>
              <w:t xml:space="preserve">                                                        full name (if given) (signature)</w:t>
            </w:r>
          </w:p>
        </w:tc>
      </w:tr>
    </w:tbl>
    <w:bookmarkStart w:name="z523" w:id="433"/>
    <w:p>
      <w:pPr>
        <w:spacing w:after="0"/>
        <w:ind w:left="0"/>
        <w:jc w:val="both"/>
      </w:pPr>
      <w:r>
        <w:rPr>
          <w:rFonts w:ascii="Times New Roman"/>
          <w:b w:val="false"/>
          <w:i w:val="false"/>
          <w:color w:val="000000"/>
          <w:sz w:val="28"/>
        </w:rPr>
        <w:t>
      Date of birth of the holder of the certificate ________________</w:t>
      </w:r>
      <w:r>
        <w:br/>
      </w:r>
      <w:r>
        <w:rPr>
          <w:rFonts w:ascii="Times New Roman"/>
          <w:b w:val="false"/>
          <w:i w:val="false"/>
          <w:color w:val="000000"/>
          <w:sz w:val="28"/>
        </w:rPr>
        <w:t xml:space="preserve">       Signature of the holder of the certificate ________________</w:t>
      </w:r>
      <w:r>
        <w:br/>
      </w:r>
      <w:r>
        <w:rPr>
          <w:rFonts w:ascii="Times New Roman"/>
          <w:b w:val="false"/>
          <w:i w:val="false"/>
          <w:color w:val="000000"/>
          <w:sz w:val="28"/>
        </w:rPr>
        <w:t xml:space="preserve">       The original of this certificate must be kept available in accordance with Regulation I/2</w:t>
      </w:r>
      <w:r>
        <w:br/>
      </w:r>
      <w:r>
        <w:rPr>
          <w:rFonts w:ascii="Times New Roman"/>
          <w:b w:val="false"/>
          <w:i w:val="false"/>
          <w:color w:val="000000"/>
          <w:sz w:val="28"/>
        </w:rPr>
        <w:t xml:space="preserve">       paragraph 11 of the STCW’78 Convention as amended while serving on a ship</w:t>
      </w:r>
      <w:r>
        <w:br/>
      </w:r>
      <w:r>
        <w:rPr>
          <w:rFonts w:ascii="Times New Roman"/>
          <w:b w:val="false"/>
          <w:i w:val="false"/>
          <w:color w:val="000000"/>
          <w:sz w:val="28"/>
        </w:rPr>
        <w:t xml:space="preserve">       Inquiries concerning this certificate should be addressed to the issuing authority at the</w:t>
      </w:r>
      <w:r>
        <w:br/>
      </w:r>
      <w:r>
        <w:rPr>
          <w:rFonts w:ascii="Times New Roman"/>
          <w:b w:val="false"/>
          <w:i w:val="false"/>
          <w:color w:val="000000"/>
          <w:sz w:val="28"/>
        </w:rPr>
        <w:t xml:space="preserve">       address above</w:t>
      </w:r>
    </w:p>
    <w:bookmarkEnd w:id="4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27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Лицевая сторона</w:t>
            </w:r>
          </w:p>
        </w:tc>
      </w:tr>
    </w:tbl>
    <w:bookmarkStart w:name="z526" w:id="434"/>
    <w:p>
      <w:pPr>
        <w:spacing w:after="0"/>
        <w:ind w:left="0"/>
        <w:jc w:val="left"/>
      </w:pPr>
      <w:r>
        <w:rPr>
          <w:rFonts w:ascii="Times New Roman"/>
          <w:b/>
          <w:i w:val="false"/>
          <w:color w:val="000000"/>
        </w:rPr>
        <w:t xml:space="preserve"> РЕСПУБЛИКА КАЗАХСТАН</w:t>
      </w:r>
    </w:p>
    <w:bookmarkEnd w:id="434"/>
    <w:bookmarkStart w:name="z527" w:id="435"/>
    <w:p>
      <w:pPr>
        <w:spacing w:after="0"/>
        <w:ind w:left="0"/>
        <w:jc w:val="both"/>
      </w:pPr>
      <w:r>
        <w:rPr>
          <w:rFonts w:ascii="Times New Roman"/>
          <w:b w:val="false"/>
          <w:i w:val="false"/>
          <w:color w:val="000000"/>
          <w:sz w:val="28"/>
        </w:rPr>
        <w:t>
      Герб Республики Казахстан</w:t>
      </w:r>
    </w:p>
    <w:bookmarkEnd w:id="435"/>
    <w:bookmarkStart w:name="z528" w:id="436"/>
    <w:p>
      <w:pPr>
        <w:spacing w:after="0"/>
        <w:ind w:left="0"/>
        <w:jc w:val="both"/>
      </w:pPr>
      <w:r>
        <w:rPr>
          <w:rFonts w:ascii="Times New Roman"/>
          <w:b w:val="false"/>
          <w:i w:val="false"/>
          <w:color w:val="000000"/>
          <w:sz w:val="28"/>
        </w:rPr>
        <w:t>
      СВИДЕТЕЛЬСТВО</w:t>
      </w:r>
      <w:r>
        <w:br/>
      </w:r>
      <w:r>
        <w:rPr>
          <w:rFonts w:ascii="Times New Roman"/>
          <w:b w:val="false"/>
          <w:i w:val="false"/>
          <w:color w:val="000000"/>
          <w:sz w:val="28"/>
        </w:rPr>
        <w:t>"Матрос первого класса"</w:t>
      </w:r>
    </w:p>
    <w:bookmarkEnd w:id="436"/>
    <w:bookmarkStart w:name="z529" w:id="437"/>
    <w:p>
      <w:pPr>
        <w:spacing w:after="0"/>
        <w:ind w:left="0"/>
        <w:jc w:val="both"/>
      </w:pPr>
      <w:r>
        <w:rPr>
          <w:rFonts w:ascii="Times New Roman"/>
          <w:b w:val="false"/>
          <w:i w:val="false"/>
          <w:color w:val="000000"/>
          <w:sz w:val="28"/>
        </w:rPr>
        <w:t>
      № ХХХХХХХХ</w:t>
      </w:r>
    </w:p>
    <w:bookmarkEnd w:id="437"/>
    <w:bookmarkStart w:name="z530" w:id="438"/>
    <w:p>
      <w:pPr>
        <w:spacing w:after="0"/>
        <w:ind w:left="0"/>
        <w:jc w:val="both"/>
      </w:pPr>
      <w:r>
        <w:rPr>
          <w:rFonts w:ascii="Times New Roman"/>
          <w:b w:val="false"/>
          <w:i w:val="false"/>
          <w:color w:val="000000"/>
          <w:sz w:val="28"/>
        </w:rPr>
        <w:t>
      ____________________________________________________</w:t>
      </w:r>
      <w:r>
        <w:br/>
      </w:r>
      <w:r>
        <w:rPr>
          <w:rFonts w:ascii="Times New Roman"/>
          <w:b w:val="false"/>
          <w:i w:val="false"/>
          <w:color w:val="000000"/>
          <w:sz w:val="28"/>
        </w:rPr>
        <w:t>(фамилия, имя, отчество (при его наличии)</w:t>
      </w:r>
    </w:p>
    <w:bookmarkEnd w:id="438"/>
    <w:bookmarkStart w:name="z531" w:id="439"/>
    <w:p>
      <w:pPr>
        <w:spacing w:after="0"/>
        <w:ind w:left="0"/>
        <w:jc w:val="both"/>
      </w:pPr>
      <w:r>
        <w:rPr>
          <w:rFonts w:ascii="Times New Roman"/>
          <w:b w:val="false"/>
          <w:i w:val="false"/>
          <w:color w:val="000000"/>
          <w:sz w:val="28"/>
        </w:rPr>
        <w:t xml:space="preserve">
      успешно прошел курс подготовки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дипломирования моряков, утвержденными приказом Министра по инвестициям и развитию Республики Казахстан от 26 июля 2017 года № 504 (зарегистрирован в Реестре государственной регистрации нормативных правовых актов за № 15577) и признан надлежащим образом квалифицированным в соответствии с пунктом 2 Правила II/5 приложения к Международной конвенции о подготовке и дипломировании моряков и несении вахты, 1978 года, с поправками</w:t>
      </w:r>
    </w:p>
    <w:bookmarkEnd w:id="439"/>
    <w:bookmarkStart w:name="z532" w:id="440"/>
    <w:p>
      <w:pPr>
        <w:spacing w:after="0"/>
        <w:ind w:left="0"/>
        <w:jc w:val="both"/>
      </w:pP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xml:space="preserve">       (наименование, адрес, контактные данные организации образования (морского</w:t>
      </w:r>
      <w:r>
        <w:br/>
      </w:r>
      <w:r>
        <w:rPr>
          <w:rFonts w:ascii="Times New Roman"/>
          <w:b w:val="false"/>
          <w:i w:val="false"/>
          <w:color w:val="000000"/>
          <w:sz w:val="28"/>
        </w:rPr>
        <w:t xml:space="preserve">       учебно-тренажерного центра), проводившего подготовку)</w:t>
      </w:r>
    </w:p>
    <w:bookmarkEnd w:id="4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56"/>
        <w:gridCol w:w="5544"/>
      </w:tblGrid>
      <w:tr>
        <w:trPr>
          <w:trHeight w:val="30" w:hRule="atLeast"/>
        </w:trPr>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08300" cy="162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2908300" cy="1625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"___" ____________ 20 __ г.</w:t>
            </w:r>
            <w:r>
              <w:br/>
            </w:r>
            <w:r>
              <w:rPr>
                <w:rFonts w:ascii="Times New Roman"/>
                <w:b w:val="false"/>
                <w:i w:val="false"/>
                <w:color w:val="000000"/>
                <w:sz w:val="20"/>
              </w:rPr>
              <w:t>Действителен до "___" _________ 20 __ г.</w:t>
            </w:r>
          </w:p>
        </w:tc>
      </w:tr>
      <w:tr>
        <w:trPr>
          <w:trHeight w:val="30" w:hRule="atLeast"/>
        </w:trPr>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(при наличии)</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441"/>
          <w:p>
            <w:pPr>
              <w:spacing w:after="20"/>
              <w:ind w:left="20"/>
              <w:jc w:val="both"/>
            </w:pPr>
            <w:r>
              <w:rPr>
                <w:rFonts w:ascii="Times New Roman"/>
                <w:b w:val="false"/>
                <w:i w:val="false"/>
                <w:color w:val="000000"/>
                <w:sz w:val="20"/>
              </w:rPr>
              <w:t>
Руководитель организации образования (морского</w:t>
            </w:r>
            <w:r>
              <w:br/>
            </w:r>
            <w:r>
              <w:rPr>
                <w:rFonts w:ascii="Times New Roman"/>
                <w:b w:val="false"/>
                <w:i w:val="false"/>
                <w:color w:val="000000"/>
                <w:sz w:val="20"/>
              </w:rPr>
              <w:t>
учебно-тренажерного центра)</w:t>
            </w:r>
            <w:r>
              <w:br/>
            </w:r>
            <w:r>
              <w:rPr>
                <w:rFonts w:ascii="Times New Roman"/>
                <w:b w:val="false"/>
                <w:i w:val="false"/>
                <w:color w:val="000000"/>
                <w:sz w:val="20"/>
              </w:rPr>
              <w:t>____________________________</w:t>
            </w:r>
            <w:r>
              <w:br/>
            </w:r>
            <w:r>
              <w:rPr>
                <w:rFonts w:ascii="Times New Roman"/>
                <w:b w:val="false"/>
                <w:i w:val="false"/>
                <w:color w:val="000000"/>
                <w:sz w:val="20"/>
              </w:rPr>
              <w:t>Ф.И.О. (при его наличии) (подпись)</w:t>
            </w:r>
          </w:p>
          <w:bookmarkEnd w:id="441"/>
        </w:tc>
      </w:tr>
    </w:tbl>
    <w:bookmarkStart w:name="z534" w:id="442"/>
    <w:p>
      <w:pPr>
        <w:spacing w:after="0"/>
        <w:ind w:left="0"/>
        <w:jc w:val="both"/>
      </w:pPr>
      <w:r>
        <w:rPr>
          <w:rFonts w:ascii="Times New Roman"/>
          <w:b w:val="false"/>
          <w:i w:val="false"/>
          <w:color w:val="000000"/>
          <w:sz w:val="28"/>
        </w:rPr>
        <w:t>
      Дата рождения владельца свидетельства ______________</w:t>
      </w:r>
      <w:r>
        <w:br/>
      </w:r>
      <w:r>
        <w:rPr>
          <w:rFonts w:ascii="Times New Roman"/>
          <w:b w:val="false"/>
          <w:i w:val="false"/>
          <w:color w:val="000000"/>
          <w:sz w:val="28"/>
        </w:rPr>
        <w:t xml:space="preserve">       Подпись владельца свидетельства ___________________</w:t>
      </w:r>
      <w:r>
        <w:br/>
      </w:r>
      <w:r>
        <w:rPr>
          <w:rFonts w:ascii="Times New Roman"/>
          <w:b w:val="false"/>
          <w:i w:val="false"/>
          <w:color w:val="000000"/>
          <w:sz w:val="28"/>
        </w:rPr>
        <w:t xml:space="preserve">       Подлинник настоящего свидетельства должен, в соответствии с пунктом 11 Правила</w:t>
      </w:r>
      <w:r>
        <w:br/>
      </w:r>
      <w:r>
        <w:rPr>
          <w:rFonts w:ascii="Times New Roman"/>
          <w:b w:val="false"/>
          <w:i w:val="false"/>
          <w:color w:val="000000"/>
          <w:sz w:val="28"/>
        </w:rPr>
        <w:t xml:space="preserve">       I/2 вышеуказанной Конвенции, находиться на судне, пока на нем работает его</w:t>
      </w:r>
      <w:r>
        <w:br/>
      </w:r>
      <w:r>
        <w:rPr>
          <w:rFonts w:ascii="Times New Roman"/>
          <w:b w:val="false"/>
          <w:i w:val="false"/>
          <w:color w:val="000000"/>
          <w:sz w:val="28"/>
        </w:rPr>
        <w:t xml:space="preserve">       владелец</w:t>
      </w:r>
      <w:r>
        <w:br/>
      </w:r>
      <w:r>
        <w:rPr>
          <w:rFonts w:ascii="Times New Roman"/>
          <w:b w:val="false"/>
          <w:i w:val="false"/>
          <w:color w:val="000000"/>
          <w:sz w:val="28"/>
        </w:rPr>
        <w:t xml:space="preserve">       Вопросы касательно данного свидетельства направляются в орган выдачи по</w:t>
      </w:r>
      <w:r>
        <w:br/>
      </w:r>
      <w:r>
        <w:rPr>
          <w:rFonts w:ascii="Times New Roman"/>
          <w:b w:val="false"/>
          <w:i w:val="false"/>
          <w:color w:val="000000"/>
          <w:sz w:val="28"/>
        </w:rPr>
        <w:t xml:space="preserve">       вышеуказанному адресу</w:t>
      </w:r>
    </w:p>
    <w:bookmarkEnd w:id="4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Оборотная сторона</w:t>
            </w:r>
          </w:p>
        </w:tc>
      </w:tr>
    </w:tbl>
    <w:bookmarkStart w:name="z536" w:id="443"/>
    <w:p>
      <w:pPr>
        <w:spacing w:after="0"/>
        <w:ind w:left="0"/>
        <w:jc w:val="left"/>
      </w:pPr>
      <w:r>
        <w:rPr>
          <w:rFonts w:ascii="Times New Roman"/>
          <w:b/>
          <w:i w:val="false"/>
          <w:color w:val="000000"/>
        </w:rPr>
        <w:t xml:space="preserve"> THE REPUBLIC OF KAZAKHSTAN</w:t>
      </w:r>
    </w:p>
    <w:bookmarkEnd w:id="443"/>
    <w:bookmarkStart w:name="z537" w:id="444"/>
    <w:p>
      <w:pPr>
        <w:spacing w:after="0"/>
        <w:ind w:left="0"/>
        <w:jc w:val="both"/>
      </w:pPr>
      <w:r>
        <w:rPr>
          <w:rFonts w:ascii="Times New Roman"/>
          <w:b w:val="false"/>
          <w:i w:val="false"/>
          <w:color w:val="000000"/>
          <w:sz w:val="28"/>
        </w:rPr>
        <w:t>
      National emblem of the Republic of Kazakhstan</w:t>
      </w:r>
    </w:p>
    <w:bookmarkEnd w:id="444"/>
    <w:bookmarkStart w:name="z538" w:id="445"/>
    <w:p>
      <w:pPr>
        <w:spacing w:after="0"/>
        <w:ind w:left="0"/>
        <w:jc w:val="both"/>
      </w:pPr>
      <w:r>
        <w:rPr>
          <w:rFonts w:ascii="Times New Roman"/>
          <w:b w:val="false"/>
          <w:i w:val="false"/>
          <w:color w:val="000000"/>
          <w:sz w:val="28"/>
        </w:rPr>
        <w:t>
      CERTIFICATE OF PROFICIENCY</w:t>
      </w:r>
      <w:r>
        <w:br/>
      </w:r>
      <w:r>
        <w:rPr>
          <w:rFonts w:ascii="Times New Roman"/>
          <w:b w:val="false"/>
          <w:i w:val="false"/>
          <w:color w:val="000000"/>
          <w:sz w:val="28"/>
        </w:rPr>
        <w:t>"Able Seafarer Deck"</w:t>
      </w:r>
      <w:r>
        <w:br/>
      </w:r>
      <w:r>
        <w:rPr>
          <w:rFonts w:ascii="Times New Roman"/>
          <w:b w:val="false"/>
          <w:i w:val="false"/>
          <w:color w:val="000000"/>
          <w:sz w:val="28"/>
        </w:rPr>
        <w:t>№ XXXXXXXX</w:t>
      </w:r>
    </w:p>
    <w:bookmarkEnd w:id="445"/>
    <w:bookmarkStart w:name="z539" w:id="446"/>
    <w:p>
      <w:pPr>
        <w:spacing w:after="0"/>
        <w:ind w:left="0"/>
        <w:jc w:val="both"/>
      </w:pPr>
      <w:r>
        <w:rPr>
          <w:rFonts w:ascii="Times New Roman"/>
          <w:b w:val="false"/>
          <w:i w:val="false"/>
          <w:color w:val="000000"/>
          <w:sz w:val="28"/>
        </w:rPr>
        <w:t>
      This is to confirm, that</w:t>
      </w:r>
      <w:r>
        <w:br/>
      </w:r>
      <w:r>
        <w:rPr>
          <w:rFonts w:ascii="Times New Roman"/>
          <w:b w:val="false"/>
          <w:i w:val="false"/>
          <w:color w:val="000000"/>
          <w:sz w:val="28"/>
        </w:rPr>
        <w:t>_____________________________________________</w:t>
      </w:r>
      <w:r>
        <w:br/>
      </w:r>
      <w:r>
        <w:rPr>
          <w:rFonts w:ascii="Times New Roman"/>
          <w:b w:val="false"/>
          <w:i w:val="false"/>
          <w:color w:val="000000"/>
          <w:sz w:val="28"/>
        </w:rPr>
        <w:t>(Family Name, First Name, Middle Name) (if given)</w:t>
      </w:r>
    </w:p>
    <w:bookmarkEnd w:id="446"/>
    <w:bookmarkStart w:name="z540" w:id="447"/>
    <w:p>
      <w:pPr>
        <w:spacing w:after="0"/>
        <w:ind w:left="0"/>
        <w:jc w:val="both"/>
      </w:pPr>
      <w:r>
        <w:rPr>
          <w:rFonts w:ascii="Times New Roman"/>
          <w:b w:val="false"/>
          <w:i w:val="false"/>
          <w:color w:val="000000"/>
          <w:sz w:val="28"/>
        </w:rPr>
        <w:t>
      has successfully completed a program of training in accordance with Regulations on the certification of the seafarers approved by the order of Minister of Investment and Development of the Republic of Kazakhstan dated July 26, 2017 ref. # 504 (enlisted in the Register on state registration of the regulatory acts ref. # 15577) and found duly qualified in accordance with provisions of Regulation II/5, paragraph 2 of the Аnnex to the International Convention on Standards of Training, Certification and Watchkeeping for Seafarers 1978, as amended</w:t>
      </w:r>
    </w:p>
    <w:bookmarkEnd w:id="447"/>
    <w:bookmarkStart w:name="z541" w:id="448"/>
    <w:p>
      <w:pPr>
        <w:spacing w:after="0"/>
        <w:ind w:left="0"/>
        <w:jc w:val="both"/>
      </w:pPr>
      <w:r>
        <w:rPr>
          <w:rFonts w:ascii="Times New Roman"/>
          <w:b w:val="false"/>
          <w:i w:val="false"/>
          <w:color w:val="000000"/>
          <w:sz w:val="28"/>
        </w:rPr>
        <w:t>
      ______________________________________________________</w:t>
      </w:r>
      <w:r>
        <w:br/>
      </w:r>
      <w:r>
        <w:rPr>
          <w:rFonts w:ascii="Times New Roman"/>
          <w:b w:val="false"/>
          <w:i w:val="false"/>
          <w:color w:val="000000"/>
          <w:sz w:val="28"/>
        </w:rPr>
        <w:t xml:space="preserve">             (name, address, contact details of the training institute (center)</w:t>
      </w:r>
    </w:p>
    <w:bookmarkEnd w:id="4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59"/>
        <w:gridCol w:w="8141"/>
      </w:tblGrid>
      <w:tr>
        <w:trPr>
          <w:trHeight w:val="30" w:hRule="atLeast"/>
        </w:trPr>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73300" cy="140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2273300" cy="140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issue "____" _________ 20___</w:t>
            </w:r>
            <w:r>
              <w:br/>
            </w:r>
            <w:r>
              <w:rPr>
                <w:rFonts w:ascii="Times New Roman"/>
                <w:b w:val="false"/>
                <w:i w:val="false"/>
                <w:color w:val="000000"/>
                <w:sz w:val="20"/>
              </w:rPr>
              <w:t>Date of expiry "____" ________ 20___</w:t>
            </w:r>
          </w:p>
        </w:tc>
      </w:tr>
      <w:tr>
        <w:trPr>
          <w:trHeight w:val="30" w:hRule="atLeast"/>
        </w:trPr>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Official Seal (if any)</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 of the training institute (center) _______________________</w:t>
            </w:r>
            <w:r>
              <w:br/>
            </w:r>
            <w:r>
              <w:rPr>
                <w:rFonts w:ascii="Times New Roman"/>
                <w:b w:val="false"/>
                <w:i w:val="false"/>
                <w:color w:val="000000"/>
                <w:sz w:val="20"/>
              </w:rPr>
              <w:t xml:space="preserve">                                                          full name (if given) (signature)</w:t>
            </w:r>
          </w:p>
        </w:tc>
      </w:tr>
    </w:tbl>
    <w:bookmarkStart w:name="z542" w:id="449"/>
    <w:p>
      <w:pPr>
        <w:spacing w:after="0"/>
        <w:ind w:left="0"/>
        <w:jc w:val="both"/>
      </w:pPr>
      <w:r>
        <w:rPr>
          <w:rFonts w:ascii="Times New Roman"/>
          <w:b w:val="false"/>
          <w:i w:val="false"/>
          <w:color w:val="000000"/>
          <w:sz w:val="28"/>
        </w:rPr>
        <w:t>
      Date of birth of the holder of the certificate ________________</w:t>
      </w:r>
      <w:r>
        <w:br/>
      </w:r>
      <w:r>
        <w:rPr>
          <w:rFonts w:ascii="Times New Roman"/>
          <w:b w:val="false"/>
          <w:i w:val="false"/>
          <w:color w:val="000000"/>
          <w:sz w:val="28"/>
        </w:rPr>
        <w:t xml:space="preserve">       Signature of the holder of the certificate ________________</w:t>
      </w:r>
      <w:r>
        <w:br/>
      </w:r>
      <w:r>
        <w:rPr>
          <w:rFonts w:ascii="Times New Roman"/>
          <w:b w:val="false"/>
          <w:i w:val="false"/>
          <w:color w:val="000000"/>
          <w:sz w:val="28"/>
        </w:rPr>
        <w:t xml:space="preserve">       The original of this certificate must be kept available in accordance with Regulation I/2</w:t>
      </w:r>
      <w:r>
        <w:br/>
      </w:r>
      <w:r>
        <w:rPr>
          <w:rFonts w:ascii="Times New Roman"/>
          <w:b w:val="false"/>
          <w:i w:val="false"/>
          <w:color w:val="000000"/>
          <w:sz w:val="28"/>
        </w:rPr>
        <w:t xml:space="preserve">       paragraph 11 of the STCW’78 Convention as amended while serving on a ship</w:t>
      </w:r>
      <w:r>
        <w:br/>
      </w:r>
      <w:r>
        <w:rPr>
          <w:rFonts w:ascii="Times New Roman"/>
          <w:b w:val="false"/>
          <w:i w:val="false"/>
          <w:color w:val="000000"/>
          <w:sz w:val="28"/>
        </w:rPr>
        <w:t xml:space="preserve">       Inquiries concerning this certificate should be addressed to the issuing authority at the</w:t>
      </w:r>
      <w:r>
        <w:br/>
      </w:r>
      <w:r>
        <w:rPr>
          <w:rFonts w:ascii="Times New Roman"/>
          <w:b w:val="false"/>
          <w:i w:val="false"/>
          <w:color w:val="000000"/>
          <w:sz w:val="28"/>
        </w:rPr>
        <w:t xml:space="preserve">       address above</w:t>
      </w:r>
    </w:p>
    <w:bookmarkEnd w:id="4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28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Лицевая сторона</w:t>
            </w:r>
          </w:p>
        </w:tc>
      </w:tr>
    </w:tbl>
    <w:bookmarkStart w:name="z545" w:id="450"/>
    <w:p>
      <w:pPr>
        <w:spacing w:after="0"/>
        <w:ind w:left="0"/>
        <w:jc w:val="left"/>
      </w:pPr>
      <w:r>
        <w:rPr>
          <w:rFonts w:ascii="Times New Roman"/>
          <w:b/>
          <w:i w:val="false"/>
          <w:color w:val="000000"/>
        </w:rPr>
        <w:t xml:space="preserve"> РЕСПУБЛИКА КАЗАХСТАН</w:t>
      </w:r>
    </w:p>
    <w:bookmarkEnd w:id="450"/>
    <w:bookmarkStart w:name="z546" w:id="451"/>
    <w:p>
      <w:pPr>
        <w:spacing w:after="0"/>
        <w:ind w:left="0"/>
        <w:jc w:val="both"/>
      </w:pPr>
      <w:r>
        <w:rPr>
          <w:rFonts w:ascii="Times New Roman"/>
          <w:b w:val="false"/>
          <w:i w:val="false"/>
          <w:color w:val="000000"/>
          <w:sz w:val="28"/>
        </w:rPr>
        <w:t>
      Герб Республики Казахстан</w:t>
      </w:r>
    </w:p>
    <w:bookmarkEnd w:id="451"/>
    <w:bookmarkStart w:name="z547" w:id="452"/>
    <w:p>
      <w:pPr>
        <w:spacing w:after="0"/>
        <w:ind w:left="0"/>
        <w:jc w:val="both"/>
      </w:pPr>
      <w:r>
        <w:rPr>
          <w:rFonts w:ascii="Times New Roman"/>
          <w:b w:val="false"/>
          <w:i w:val="false"/>
          <w:color w:val="000000"/>
          <w:sz w:val="28"/>
        </w:rPr>
        <w:t>
      СВИДЕТЕЛЬСТВО</w:t>
      </w:r>
      <w:r>
        <w:br/>
      </w:r>
      <w:r>
        <w:rPr>
          <w:rFonts w:ascii="Times New Roman"/>
          <w:b w:val="false"/>
          <w:i w:val="false"/>
          <w:color w:val="000000"/>
          <w:sz w:val="28"/>
        </w:rPr>
        <w:t>"Моторист в составе машинной вахты"</w:t>
      </w:r>
      <w:r>
        <w:br/>
      </w:r>
      <w:r>
        <w:rPr>
          <w:rFonts w:ascii="Times New Roman"/>
          <w:b w:val="false"/>
          <w:i w:val="false"/>
          <w:color w:val="000000"/>
          <w:sz w:val="28"/>
        </w:rPr>
        <w:t>№ ХХХХХХХХ</w:t>
      </w:r>
    </w:p>
    <w:bookmarkEnd w:id="452"/>
    <w:bookmarkStart w:name="z548" w:id="453"/>
    <w:p>
      <w:pPr>
        <w:spacing w:after="0"/>
        <w:ind w:left="0"/>
        <w:jc w:val="both"/>
      </w:pPr>
      <w:r>
        <w:rPr>
          <w:rFonts w:ascii="Times New Roman"/>
          <w:b w:val="false"/>
          <w:i w:val="false"/>
          <w:color w:val="000000"/>
          <w:sz w:val="28"/>
        </w:rPr>
        <w:t>
      ____________________________________________________</w:t>
      </w:r>
      <w:r>
        <w:br/>
      </w:r>
      <w:r>
        <w:rPr>
          <w:rFonts w:ascii="Times New Roman"/>
          <w:b w:val="false"/>
          <w:i w:val="false"/>
          <w:color w:val="000000"/>
          <w:sz w:val="28"/>
        </w:rPr>
        <w:t>(фамилия, имя, отчество (при его наличии)</w:t>
      </w:r>
    </w:p>
    <w:bookmarkEnd w:id="453"/>
    <w:bookmarkStart w:name="z549" w:id="454"/>
    <w:p>
      <w:pPr>
        <w:spacing w:after="0"/>
        <w:ind w:left="0"/>
        <w:jc w:val="both"/>
      </w:pPr>
      <w:r>
        <w:rPr>
          <w:rFonts w:ascii="Times New Roman"/>
          <w:b w:val="false"/>
          <w:i w:val="false"/>
          <w:color w:val="000000"/>
          <w:sz w:val="28"/>
        </w:rPr>
        <w:t xml:space="preserve">
      успешно прошел курс подготовки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дипломирования моряков, утвержденными приказом Министра по инвестициям и развитию Республики Казахстан от 26 июля 2017 года № 504 (зарегистрирован в Реестре государственной регистрации нормативных правовых актов за № 15577) и признан надлежащим образом квалифицированным в соответствии с пунктом 2 Правила III/4 приложения к Международной конвенции о подготовке и дипломировании моряков и несении вахты, 1978 года, с поправками</w:t>
      </w:r>
    </w:p>
    <w:bookmarkEnd w:id="454"/>
    <w:bookmarkStart w:name="z550" w:id="455"/>
    <w:p>
      <w:pPr>
        <w:spacing w:after="0"/>
        <w:ind w:left="0"/>
        <w:jc w:val="both"/>
      </w:pP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xml:space="preserve">       (наименование, адрес, контактные данные организации образования (морского</w:t>
      </w:r>
      <w:r>
        <w:br/>
      </w:r>
      <w:r>
        <w:rPr>
          <w:rFonts w:ascii="Times New Roman"/>
          <w:b w:val="false"/>
          <w:i w:val="false"/>
          <w:color w:val="000000"/>
          <w:sz w:val="28"/>
        </w:rPr>
        <w:t xml:space="preserve">       учебно-тренажерного центра), проводившего подготовку)</w:t>
      </w:r>
    </w:p>
    <w:bookmarkEnd w:id="4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56"/>
        <w:gridCol w:w="5544"/>
      </w:tblGrid>
      <w:tr>
        <w:trPr>
          <w:trHeight w:val="30" w:hRule="atLeast"/>
        </w:trPr>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08300" cy="162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2908300" cy="1625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"___" ____________ 20 __ г.</w:t>
            </w:r>
            <w:r>
              <w:br/>
            </w:r>
            <w:r>
              <w:rPr>
                <w:rFonts w:ascii="Times New Roman"/>
                <w:b w:val="false"/>
                <w:i w:val="false"/>
                <w:color w:val="000000"/>
                <w:sz w:val="20"/>
              </w:rPr>
              <w:t>Действителен до "___" _________ 20 __ г.</w:t>
            </w:r>
          </w:p>
        </w:tc>
      </w:tr>
      <w:tr>
        <w:trPr>
          <w:trHeight w:val="30" w:hRule="atLeast"/>
        </w:trPr>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(при наличии)</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организации образования (морского</w:t>
            </w:r>
            <w:r>
              <w:br/>
            </w:r>
            <w:r>
              <w:rPr>
                <w:rFonts w:ascii="Times New Roman"/>
                <w:b w:val="false"/>
                <w:i w:val="false"/>
                <w:color w:val="000000"/>
                <w:sz w:val="20"/>
              </w:rPr>
              <w:t>учебно-тренажерного центра)</w:t>
            </w:r>
            <w:r>
              <w:br/>
            </w:r>
            <w:r>
              <w:rPr>
                <w:rFonts w:ascii="Times New Roman"/>
                <w:b w:val="false"/>
                <w:i w:val="false"/>
                <w:color w:val="000000"/>
                <w:sz w:val="20"/>
              </w:rPr>
              <w:t>____________________________</w:t>
            </w:r>
            <w:r>
              <w:br/>
            </w:r>
            <w:r>
              <w:rPr>
                <w:rFonts w:ascii="Times New Roman"/>
                <w:b w:val="false"/>
                <w:i w:val="false"/>
                <w:color w:val="000000"/>
                <w:sz w:val="20"/>
              </w:rPr>
              <w:t xml:space="preserve"> Ф.И.О. (при его наличии) (подпись)</w:t>
            </w:r>
          </w:p>
        </w:tc>
      </w:tr>
    </w:tbl>
    <w:bookmarkStart w:name="z551" w:id="456"/>
    <w:p>
      <w:pPr>
        <w:spacing w:after="0"/>
        <w:ind w:left="0"/>
        <w:jc w:val="both"/>
      </w:pPr>
      <w:r>
        <w:rPr>
          <w:rFonts w:ascii="Times New Roman"/>
          <w:b w:val="false"/>
          <w:i w:val="false"/>
          <w:color w:val="000000"/>
          <w:sz w:val="28"/>
        </w:rPr>
        <w:t>
      Дата рождения владельца свидетельства ______________</w:t>
      </w:r>
      <w:r>
        <w:br/>
      </w:r>
      <w:r>
        <w:rPr>
          <w:rFonts w:ascii="Times New Roman"/>
          <w:b w:val="false"/>
          <w:i w:val="false"/>
          <w:color w:val="000000"/>
          <w:sz w:val="28"/>
        </w:rPr>
        <w:t xml:space="preserve">       Подпись владельца свидетельства ___________________</w:t>
      </w:r>
      <w:r>
        <w:br/>
      </w:r>
      <w:r>
        <w:rPr>
          <w:rFonts w:ascii="Times New Roman"/>
          <w:b w:val="false"/>
          <w:i w:val="false"/>
          <w:color w:val="000000"/>
          <w:sz w:val="28"/>
        </w:rPr>
        <w:t xml:space="preserve">       Подлинник настоящего свидетельства должен, в соответствии с пунктом 11 Правила</w:t>
      </w:r>
      <w:r>
        <w:br/>
      </w:r>
      <w:r>
        <w:rPr>
          <w:rFonts w:ascii="Times New Roman"/>
          <w:b w:val="false"/>
          <w:i w:val="false"/>
          <w:color w:val="000000"/>
          <w:sz w:val="28"/>
        </w:rPr>
        <w:t xml:space="preserve">       I/2 вышеуказанной Конвенции, находиться на судне, пока на нем работает его</w:t>
      </w:r>
      <w:r>
        <w:br/>
      </w:r>
      <w:r>
        <w:rPr>
          <w:rFonts w:ascii="Times New Roman"/>
          <w:b w:val="false"/>
          <w:i w:val="false"/>
          <w:color w:val="000000"/>
          <w:sz w:val="28"/>
        </w:rPr>
        <w:t xml:space="preserve">       владелец</w:t>
      </w:r>
      <w:r>
        <w:br/>
      </w:r>
      <w:r>
        <w:rPr>
          <w:rFonts w:ascii="Times New Roman"/>
          <w:b w:val="false"/>
          <w:i w:val="false"/>
          <w:color w:val="000000"/>
          <w:sz w:val="28"/>
        </w:rPr>
        <w:t xml:space="preserve">       Вопросы касательно данного свидетельства направляются в орган выдачи по</w:t>
      </w:r>
      <w:r>
        <w:br/>
      </w:r>
      <w:r>
        <w:rPr>
          <w:rFonts w:ascii="Times New Roman"/>
          <w:b w:val="false"/>
          <w:i w:val="false"/>
          <w:color w:val="000000"/>
          <w:sz w:val="28"/>
        </w:rPr>
        <w:t xml:space="preserve">       вышеуказанному адресу</w:t>
      </w:r>
    </w:p>
    <w:bookmarkEnd w:id="4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Оборотная сторона</w:t>
            </w:r>
          </w:p>
        </w:tc>
      </w:tr>
    </w:tbl>
    <w:bookmarkStart w:name="z553" w:id="457"/>
    <w:p>
      <w:pPr>
        <w:spacing w:after="0"/>
        <w:ind w:left="0"/>
        <w:jc w:val="left"/>
      </w:pPr>
      <w:r>
        <w:rPr>
          <w:rFonts w:ascii="Times New Roman"/>
          <w:b/>
          <w:i w:val="false"/>
          <w:color w:val="000000"/>
        </w:rPr>
        <w:t xml:space="preserve"> THE REPUBLIC OF KAZAKHSTAN</w:t>
      </w:r>
    </w:p>
    <w:bookmarkEnd w:id="457"/>
    <w:bookmarkStart w:name="z554" w:id="458"/>
    <w:p>
      <w:pPr>
        <w:spacing w:after="0"/>
        <w:ind w:left="0"/>
        <w:jc w:val="both"/>
      </w:pPr>
      <w:r>
        <w:rPr>
          <w:rFonts w:ascii="Times New Roman"/>
          <w:b w:val="false"/>
          <w:i w:val="false"/>
          <w:color w:val="000000"/>
          <w:sz w:val="28"/>
        </w:rPr>
        <w:t>
      National emblem of the Republic of Kazakhstan</w:t>
      </w:r>
    </w:p>
    <w:bookmarkEnd w:id="458"/>
    <w:bookmarkStart w:name="z555" w:id="459"/>
    <w:p>
      <w:pPr>
        <w:spacing w:after="0"/>
        <w:ind w:left="0"/>
        <w:jc w:val="both"/>
      </w:pPr>
      <w:r>
        <w:rPr>
          <w:rFonts w:ascii="Times New Roman"/>
          <w:b w:val="false"/>
          <w:i w:val="false"/>
          <w:color w:val="000000"/>
          <w:sz w:val="28"/>
        </w:rPr>
        <w:t>
      CERTIFICATE OF PROFICIENCY</w:t>
      </w:r>
      <w:r>
        <w:br/>
      </w:r>
      <w:r>
        <w:rPr>
          <w:rFonts w:ascii="Times New Roman"/>
          <w:b w:val="false"/>
          <w:i w:val="false"/>
          <w:color w:val="000000"/>
          <w:sz w:val="28"/>
        </w:rPr>
        <w:t>"Rating Watchkeeping Engine"</w:t>
      </w:r>
      <w:r>
        <w:br/>
      </w:r>
      <w:r>
        <w:rPr>
          <w:rFonts w:ascii="Times New Roman"/>
          <w:b w:val="false"/>
          <w:i w:val="false"/>
          <w:color w:val="000000"/>
          <w:sz w:val="28"/>
        </w:rPr>
        <w:t>№ XXXXXXXX</w:t>
      </w:r>
    </w:p>
    <w:bookmarkEnd w:id="459"/>
    <w:bookmarkStart w:name="z556" w:id="460"/>
    <w:p>
      <w:pPr>
        <w:spacing w:after="0"/>
        <w:ind w:left="0"/>
        <w:jc w:val="both"/>
      </w:pPr>
      <w:r>
        <w:rPr>
          <w:rFonts w:ascii="Times New Roman"/>
          <w:b w:val="false"/>
          <w:i w:val="false"/>
          <w:color w:val="000000"/>
          <w:sz w:val="28"/>
        </w:rPr>
        <w:t>
      This is to confirm, that</w:t>
      </w:r>
      <w:r>
        <w:br/>
      </w:r>
      <w:r>
        <w:rPr>
          <w:rFonts w:ascii="Times New Roman"/>
          <w:b w:val="false"/>
          <w:i w:val="false"/>
          <w:color w:val="000000"/>
          <w:sz w:val="28"/>
        </w:rPr>
        <w:t>_____________________________________________</w:t>
      </w:r>
      <w:r>
        <w:br/>
      </w:r>
      <w:r>
        <w:rPr>
          <w:rFonts w:ascii="Times New Roman"/>
          <w:b w:val="false"/>
          <w:i w:val="false"/>
          <w:color w:val="000000"/>
          <w:sz w:val="28"/>
        </w:rPr>
        <w:t>(Family Name, First Name, Middle Name) (if given)</w:t>
      </w:r>
    </w:p>
    <w:bookmarkEnd w:id="460"/>
    <w:bookmarkStart w:name="z557" w:id="461"/>
    <w:p>
      <w:pPr>
        <w:spacing w:after="0"/>
        <w:ind w:left="0"/>
        <w:jc w:val="both"/>
      </w:pPr>
      <w:r>
        <w:rPr>
          <w:rFonts w:ascii="Times New Roman"/>
          <w:b w:val="false"/>
          <w:i w:val="false"/>
          <w:color w:val="000000"/>
          <w:sz w:val="28"/>
        </w:rPr>
        <w:t>
      has successfully completed a program of training in accordance with Regulations on the certification of the seafarers approved by the order of Minister of Investment and Development of the Republic of Kazakhstan dated July 26, 2017 ref. # 504 (enlisted in the Register on state registration of the regulatory acts ref. # 15577) and found duly qualified in accordance with provisions of Regulation III/4, paragraph 2 of the Аnnex to the International Convention on Standards of Training, Certification and Watchkeeping for Seafarers 1978, as amended</w:t>
      </w:r>
    </w:p>
    <w:bookmarkEnd w:id="461"/>
    <w:bookmarkStart w:name="z558" w:id="462"/>
    <w:p>
      <w:pPr>
        <w:spacing w:after="0"/>
        <w:ind w:left="0"/>
        <w:jc w:val="both"/>
      </w:pPr>
      <w:r>
        <w:rPr>
          <w:rFonts w:ascii="Times New Roman"/>
          <w:b w:val="false"/>
          <w:i w:val="false"/>
          <w:color w:val="000000"/>
          <w:sz w:val="28"/>
        </w:rPr>
        <w:t>
      ______________________________________________________</w:t>
      </w:r>
      <w:r>
        <w:br/>
      </w:r>
      <w:r>
        <w:rPr>
          <w:rFonts w:ascii="Times New Roman"/>
          <w:b w:val="false"/>
          <w:i w:val="false"/>
          <w:color w:val="000000"/>
          <w:sz w:val="28"/>
        </w:rPr>
        <w:t xml:space="preserve">       (name, address, contact details of the training institute (center)</w:t>
      </w:r>
    </w:p>
    <w:bookmarkEnd w:id="4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59"/>
        <w:gridCol w:w="8141"/>
      </w:tblGrid>
      <w:tr>
        <w:trPr>
          <w:trHeight w:val="30" w:hRule="atLeast"/>
        </w:trPr>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73300" cy="140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2273300" cy="140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issue "____" _________ 20___</w:t>
            </w:r>
            <w:r>
              <w:br/>
            </w:r>
            <w:r>
              <w:rPr>
                <w:rFonts w:ascii="Times New Roman"/>
                <w:b w:val="false"/>
                <w:i w:val="false"/>
                <w:color w:val="000000"/>
                <w:sz w:val="20"/>
              </w:rPr>
              <w:t>Date of expiry "____" ________ 20___</w:t>
            </w:r>
          </w:p>
        </w:tc>
      </w:tr>
      <w:tr>
        <w:trPr>
          <w:trHeight w:val="30" w:hRule="atLeast"/>
        </w:trPr>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Official Seal (if any)</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 of the training institute (center) _______________________</w:t>
            </w:r>
            <w:r>
              <w:br/>
            </w:r>
            <w:r>
              <w:rPr>
                <w:rFonts w:ascii="Times New Roman"/>
                <w:b w:val="false"/>
                <w:i w:val="false"/>
                <w:color w:val="000000"/>
                <w:sz w:val="20"/>
              </w:rPr>
              <w:t xml:space="preserve">                                                             full name (if given) (signature)</w:t>
            </w:r>
          </w:p>
        </w:tc>
      </w:tr>
    </w:tbl>
    <w:bookmarkStart w:name="z559" w:id="463"/>
    <w:p>
      <w:pPr>
        <w:spacing w:after="0"/>
        <w:ind w:left="0"/>
        <w:jc w:val="both"/>
      </w:pPr>
      <w:r>
        <w:rPr>
          <w:rFonts w:ascii="Times New Roman"/>
          <w:b w:val="false"/>
          <w:i w:val="false"/>
          <w:color w:val="000000"/>
          <w:sz w:val="28"/>
        </w:rPr>
        <w:t>
      Date of birth of the holder of the certificate ________________</w:t>
      </w:r>
      <w:r>
        <w:br/>
      </w:r>
      <w:r>
        <w:rPr>
          <w:rFonts w:ascii="Times New Roman"/>
          <w:b w:val="false"/>
          <w:i w:val="false"/>
          <w:color w:val="000000"/>
          <w:sz w:val="28"/>
        </w:rPr>
        <w:t xml:space="preserve">       Signature of the holder of the certificate ________________</w:t>
      </w:r>
      <w:r>
        <w:br/>
      </w:r>
      <w:r>
        <w:rPr>
          <w:rFonts w:ascii="Times New Roman"/>
          <w:b w:val="false"/>
          <w:i w:val="false"/>
          <w:color w:val="000000"/>
          <w:sz w:val="28"/>
        </w:rPr>
        <w:t xml:space="preserve">       The original of this certificate must be kept available in accordance with Regulation I/2</w:t>
      </w:r>
      <w:r>
        <w:br/>
      </w:r>
      <w:r>
        <w:rPr>
          <w:rFonts w:ascii="Times New Roman"/>
          <w:b w:val="false"/>
          <w:i w:val="false"/>
          <w:color w:val="000000"/>
          <w:sz w:val="28"/>
        </w:rPr>
        <w:t xml:space="preserve">       paragraph 11 of the STCW’78 Convention as amended while serving on a ship</w:t>
      </w:r>
      <w:r>
        <w:br/>
      </w:r>
      <w:r>
        <w:rPr>
          <w:rFonts w:ascii="Times New Roman"/>
          <w:b w:val="false"/>
          <w:i w:val="false"/>
          <w:color w:val="000000"/>
          <w:sz w:val="28"/>
        </w:rPr>
        <w:t xml:space="preserve">       Inquiries concerning this certificate should be addressed to the issuing authority at the</w:t>
      </w:r>
      <w:r>
        <w:br/>
      </w:r>
      <w:r>
        <w:rPr>
          <w:rFonts w:ascii="Times New Roman"/>
          <w:b w:val="false"/>
          <w:i w:val="false"/>
          <w:color w:val="000000"/>
          <w:sz w:val="28"/>
        </w:rPr>
        <w:t xml:space="preserve">       address above</w:t>
      </w:r>
    </w:p>
    <w:bookmarkEnd w:id="4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29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Лицевая сторона</w:t>
            </w:r>
          </w:p>
        </w:tc>
      </w:tr>
    </w:tbl>
    <w:bookmarkStart w:name="z562" w:id="464"/>
    <w:p>
      <w:pPr>
        <w:spacing w:after="0"/>
        <w:ind w:left="0"/>
        <w:jc w:val="left"/>
      </w:pPr>
      <w:r>
        <w:rPr>
          <w:rFonts w:ascii="Times New Roman"/>
          <w:b/>
          <w:i w:val="false"/>
          <w:color w:val="000000"/>
        </w:rPr>
        <w:t xml:space="preserve"> РЕСПУБЛИКА КАЗАХСТАН</w:t>
      </w:r>
    </w:p>
    <w:bookmarkEnd w:id="464"/>
    <w:bookmarkStart w:name="z563" w:id="465"/>
    <w:p>
      <w:pPr>
        <w:spacing w:after="0"/>
        <w:ind w:left="0"/>
        <w:jc w:val="both"/>
      </w:pPr>
      <w:r>
        <w:rPr>
          <w:rFonts w:ascii="Times New Roman"/>
          <w:b w:val="false"/>
          <w:i w:val="false"/>
          <w:color w:val="000000"/>
          <w:sz w:val="28"/>
        </w:rPr>
        <w:t>
      Герб Республики Казахстан</w:t>
      </w:r>
    </w:p>
    <w:bookmarkEnd w:id="465"/>
    <w:bookmarkStart w:name="z564" w:id="466"/>
    <w:p>
      <w:pPr>
        <w:spacing w:after="0"/>
        <w:ind w:left="0"/>
        <w:jc w:val="both"/>
      </w:pPr>
      <w:r>
        <w:rPr>
          <w:rFonts w:ascii="Times New Roman"/>
          <w:b w:val="false"/>
          <w:i w:val="false"/>
          <w:color w:val="000000"/>
          <w:sz w:val="28"/>
        </w:rPr>
        <w:t>
      СВИДЕТЕЛЬСТВО</w:t>
      </w:r>
      <w:r>
        <w:br/>
      </w:r>
      <w:r>
        <w:rPr>
          <w:rFonts w:ascii="Times New Roman"/>
          <w:b w:val="false"/>
          <w:i w:val="false"/>
          <w:color w:val="000000"/>
          <w:sz w:val="28"/>
        </w:rPr>
        <w:t>"Моторист первого класса"</w:t>
      </w:r>
      <w:r>
        <w:br/>
      </w:r>
      <w:r>
        <w:rPr>
          <w:rFonts w:ascii="Times New Roman"/>
          <w:b w:val="false"/>
          <w:i w:val="false"/>
          <w:color w:val="000000"/>
          <w:sz w:val="28"/>
        </w:rPr>
        <w:t>№ ХХХХХХХХ</w:t>
      </w:r>
    </w:p>
    <w:bookmarkEnd w:id="466"/>
    <w:bookmarkStart w:name="z565" w:id="467"/>
    <w:p>
      <w:pPr>
        <w:spacing w:after="0"/>
        <w:ind w:left="0"/>
        <w:jc w:val="both"/>
      </w:pPr>
      <w:r>
        <w:rPr>
          <w:rFonts w:ascii="Times New Roman"/>
          <w:b w:val="false"/>
          <w:i w:val="false"/>
          <w:color w:val="000000"/>
          <w:sz w:val="28"/>
        </w:rPr>
        <w:t>
      ____________________________________________________</w:t>
      </w:r>
      <w:r>
        <w:br/>
      </w:r>
      <w:r>
        <w:rPr>
          <w:rFonts w:ascii="Times New Roman"/>
          <w:b w:val="false"/>
          <w:i w:val="false"/>
          <w:color w:val="000000"/>
          <w:sz w:val="28"/>
        </w:rPr>
        <w:t>(фамилия, имя, отчество (при его наличии)</w:t>
      </w:r>
    </w:p>
    <w:bookmarkEnd w:id="467"/>
    <w:bookmarkStart w:name="z566" w:id="468"/>
    <w:p>
      <w:pPr>
        <w:spacing w:after="0"/>
        <w:ind w:left="0"/>
        <w:jc w:val="both"/>
      </w:pPr>
      <w:r>
        <w:rPr>
          <w:rFonts w:ascii="Times New Roman"/>
          <w:b w:val="false"/>
          <w:i w:val="false"/>
          <w:color w:val="000000"/>
          <w:sz w:val="28"/>
        </w:rPr>
        <w:t xml:space="preserve">
      успешно прошел курс подготовки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дипломирования моряков, утвержденными приказом Министра по инвестициям и развитию Республики Казахстан от 26 июля 2017 года № 504 (зарегистрирован в Реестре государственной регистрации нормативных правовых актов за № 15577) и признан надлежащим образом квалифицированным в соответствии с пунктом 2 Правила III/5 приложения к Международной конвенции о подготовке и дипломировании моряков и несении вахты, 1978 года, с поправками</w:t>
      </w:r>
    </w:p>
    <w:bookmarkEnd w:id="468"/>
    <w:bookmarkStart w:name="z567" w:id="469"/>
    <w:p>
      <w:pPr>
        <w:spacing w:after="0"/>
        <w:ind w:left="0"/>
        <w:jc w:val="both"/>
      </w:pP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xml:space="preserve">       (наименование, адрес, контактные данные организации образования (морского</w:t>
      </w:r>
      <w:r>
        <w:br/>
      </w:r>
      <w:r>
        <w:rPr>
          <w:rFonts w:ascii="Times New Roman"/>
          <w:b w:val="false"/>
          <w:i w:val="false"/>
          <w:color w:val="000000"/>
          <w:sz w:val="28"/>
        </w:rPr>
        <w:t xml:space="preserve">       учебно-тренажерного центра), проводившего подготовку)</w:t>
      </w:r>
    </w:p>
    <w:bookmarkEnd w:id="4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56"/>
        <w:gridCol w:w="5544"/>
      </w:tblGrid>
      <w:tr>
        <w:trPr>
          <w:trHeight w:val="30" w:hRule="atLeast"/>
        </w:trPr>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08300" cy="162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2908300" cy="1625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"___" ____________ 20 __ г.</w:t>
            </w:r>
            <w:r>
              <w:br/>
            </w:r>
            <w:r>
              <w:rPr>
                <w:rFonts w:ascii="Times New Roman"/>
                <w:b w:val="false"/>
                <w:i w:val="false"/>
                <w:color w:val="000000"/>
                <w:sz w:val="20"/>
              </w:rPr>
              <w:t>Действителен до "___" _________ 20 __ г.</w:t>
            </w:r>
          </w:p>
        </w:tc>
      </w:tr>
      <w:tr>
        <w:trPr>
          <w:trHeight w:val="30" w:hRule="atLeast"/>
        </w:trPr>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(при наличии)</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организации образования (морского</w:t>
            </w:r>
            <w:r>
              <w:br/>
            </w:r>
            <w:r>
              <w:rPr>
                <w:rFonts w:ascii="Times New Roman"/>
                <w:b w:val="false"/>
                <w:i w:val="false"/>
                <w:color w:val="000000"/>
                <w:sz w:val="20"/>
              </w:rPr>
              <w:t>учебно-тренажерного центра)</w:t>
            </w:r>
            <w:r>
              <w:br/>
            </w:r>
            <w:r>
              <w:rPr>
                <w:rFonts w:ascii="Times New Roman"/>
                <w:b w:val="false"/>
                <w:i w:val="false"/>
                <w:color w:val="000000"/>
                <w:sz w:val="20"/>
              </w:rPr>
              <w:t>____________________________</w:t>
            </w:r>
            <w:r>
              <w:br/>
            </w:r>
            <w:r>
              <w:rPr>
                <w:rFonts w:ascii="Times New Roman"/>
                <w:b w:val="false"/>
                <w:i w:val="false"/>
                <w:color w:val="000000"/>
                <w:sz w:val="20"/>
              </w:rPr>
              <w:t>Ф.И.О. (при его наличии) (подпись)</w:t>
            </w:r>
          </w:p>
        </w:tc>
      </w:tr>
    </w:tbl>
    <w:bookmarkStart w:name="z568" w:id="470"/>
    <w:p>
      <w:pPr>
        <w:spacing w:after="0"/>
        <w:ind w:left="0"/>
        <w:jc w:val="both"/>
      </w:pPr>
      <w:r>
        <w:rPr>
          <w:rFonts w:ascii="Times New Roman"/>
          <w:b w:val="false"/>
          <w:i w:val="false"/>
          <w:color w:val="000000"/>
          <w:sz w:val="28"/>
        </w:rPr>
        <w:t>
      Дата рождения владельца свидетельства ______________</w:t>
      </w:r>
      <w:r>
        <w:br/>
      </w:r>
      <w:r>
        <w:rPr>
          <w:rFonts w:ascii="Times New Roman"/>
          <w:b w:val="false"/>
          <w:i w:val="false"/>
          <w:color w:val="000000"/>
          <w:sz w:val="28"/>
        </w:rPr>
        <w:t xml:space="preserve">       Подпись владельца свидетельства ___________________</w:t>
      </w:r>
      <w:r>
        <w:br/>
      </w:r>
      <w:r>
        <w:rPr>
          <w:rFonts w:ascii="Times New Roman"/>
          <w:b w:val="false"/>
          <w:i w:val="false"/>
          <w:color w:val="000000"/>
          <w:sz w:val="28"/>
        </w:rPr>
        <w:t xml:space="preserve">       Подлинник настоящего свидетельства должен, в соответствии с пунктом 11 Правила</w:t>
      </w:r>
      <w:r>
        <w:br/>
      </w:r>
      <w:r>
        <w:rPr>
          <w:rFonts w:ascii="Times New Roman"/>
          <w:b w:val="false"/>
          <w:i w:val="false"/>
          <w:color w:val="000000"/>
          <w:sz w:val="28"/>
        </w:rPr>
        <w:t xml:space="preserve">       I/2 вышеуказанной Конвенции, находиться на судне, пока на нем работает его</w:t>
      </w:r>
      <w:r>
        <w:br/>
      </w:r>
      <w:r>
        <w:rPr>
          <w:rFonts w:ascii="Times New Roman"/>
          <w:b w:val="false"/>
          <w:i w:val="false"/>
          <w:color w:val="000000"/>
          <w:sz w:val="28"/>
        </w:rPr>
        <w:t xml:space="preserve">       владелец </w:t>
      </w:r>
      <w:r>
        <w:br/>
      </w:r>
      <w:r>
        <w:rPr>
          <w:rFonts w:ascii="Times New Roman"/>
          <w:b w:val="false"/>
          <w:i w:val="false"/>
          <w:color w:val="000000"/>
          <w:sz w:val="28"/>
        </w:rPr>
        <w:t xml:space="preserve">       Вопросы касательно данного свидетельства направляются в орган выдачи по</w:t>
      </w:r>
      <w:r>
        <w:br/>
      </w:r>
      <w:r>
        <w:rPr>
          <w:rFonts w:ascii="Times New Roman"/>
          <w:b w:val="false"/>
          <w:i w:val="false"/>
          <w:color w:val="000000"/>
          <w:sz w:val="28"/>
        </w:rPr>
        <w:t xml:space="preserve">       вышеуказанному адресу</w:t>
      </w:r>
    </w:p>
    <w:bookmarkEnd w:id="4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Оборотная сторона</w:t>
            </w:r>
          </w:p>
        </w:tc>
      </w:tr>
    </w:tbl>
    <w:bookmarkStart w:name="z570" w:id="471"/>
    <w:p>
      <w:pPr>
        <w:spacing w:after="0"/>
        <w:ind w:left="0"/>
        <w:jc w:val="left"/>
      </w:pPr>
      <w:r>
        <w:rPr>
          <w:rFonts w:ascii="Times New Roman"/>
          <w:b/>
          <w:i w:val="false"/>
          <w:color w:val="000000"/>
        </w:rPr>
        <w:t xml:space="preserve"> THE REPUBLIC OF KAZAKHSTAN</w:t>
      </w:r>
    </w:p>
    <w:bookmarkEnd w:id="471"/>
    <w:bookmarkStart w:name="z571" w:id="472"/>
    <w:p>
      <w:pPr>
        <w:spacing w:after="0"/>
        <w:ind w:left="0"/>
        <w:jc w:val="both"/>
      </w:pPr>
      <w:r>
        <w:rPr>
          <w:rFonts w:ascii="Times New Roman"/>
          <w:b w:val="false"/>
          <w:i w:val="false"/>
          <w:color w:val="000000"/>
          <w:sz w:val="28"/>
        </w:rPr>
        <w:t>
      National emblem of the Republic of Kazakhstan</w:t>
      </w:r>
    </w:p>
    <w:bookmarkEnd w:id="472"/>
    <w:bookmarkStart w:name="z572" w:id="473"/>
    <w:p>
      <w:pPr>
        <w:spacing w:after="0"/>
        <w:ind w:left="0"/>
        <w:jc w:val="both"/>
      </w:pPr>
      <w:r>
        <w:rPr>
          <w:rFonts w:ascii="Times New Roman"/>
          <w:b w:val="false"/>
          <w:i w:val="false"/>
          <w:color w:val="000000"/>
          <w:sz w:val="28"/>
        </w:rPr>
        <w:t>
      CERTIFICATE OF PROFICIENCY</w:t>
      </w:r>
      <w:r>
        <w:br/>
      </w:r>
      <w:r>
        <w:rPr>
          <w:rFonts w:ascii="Times New Roman"/>
          <w:b w:val="false"/>
          <w:i w:val="false"/>
          <w:color w:val="000000"/>
          <w:sz w:val="28"/>
        </w:rPr>
        <w:t>"Able Seafarer Engine"</w:t>
      </w:r>
      <w:r>
        <w:br/>
      </w:r>
      <w:r>
        <w:rPr>
          <w:rFonts w:ascii="Times New Roman"/>
          <w:b w:val="false"/>
          <w:i w:val="false"/>
          <w:color w:val="000000"/>
          <w:sz w:val="28"/>
        </w:rPr>
        <w:t>№ XXXXXXXX</w:t>
      </w:r>
    </w:p>
    <w:bookmarkEnd w:id="473"/>
    <w:bookmarkStart w:name="z573" w:id="474"/>
    <w:p>
      <w:pPr>
        <w:spacing w:after="0"/>
        <w:ind w:left="0"/>
        <w:jc w:val="both"/>
      </w:pPr>
      <w:r>
        <w:rPr>
          <w:rFonts w:ascii="Times New Roman"/>
          <w:b w:val="false"/>
          <w:i w:val="false"/>
          <w:color w:val="000000"/>
          <w:sz w:val="28"/>
        </w:rPr>
        <w:t>
      This is to confirm, that</w:t>
      </w:r>
      <w:r>
        <w:br/>
      </w:r>
      <w:r>
        <w:rPr>
          <w:rFonts w:ascii="Times New Roman"/>
          <w:b w:val="false"/>
          <w:i w:val="false"/>
          <w:color w:val="000000"/>
          <w:sz w:val="28"/>
        </w:rPr>
        <w:t>_____________________________________________</w:t>
      </w:r>
      <w:r>
        <w:br/>
      </w:r>
      <w:r>
        <w:rPr>
          <w:rFonts w:ascii="Times New Roman"/>
          <w:b w:val="false"/>
          <w:i w:val="false"/>
          <w:color w:val="000000"/>
          <w:sz w:val="28"/>
        </w:rPr>
        <w:t>(Family Name, First Name, Middle Name) (if given)</w:t>
      </w:r>
    </w:p>
    <w:bookmarkEnd w:id="474"/>
    <w:bookmarkStart w:name="z574" w:id="475"/>
    <w:p>
      <w:pPr>
        <w:spacing w:after="0"/>
        <w:ind w:left="0"/>
        <w:jc w:val="both"/>
      </w:pPr>
      <w:r>
        <w:rPr>
          <w:rFonts w:ascii="Times New Roman"/>
          <w:b w:val="false"/>
          <w:i w:val="false"/>
          <w:color w:val="000000"/>
          <w:sz w:val="28"/>
        </w:rPr>
        <w:t>
      has successfully completed a program of training in accordance with Regulations on the certification of the seafarers approved by the order of Minister of Investment and Development of the Republic of Kazakhstan dated July 26, 2017 ref. # 504 (enlisted in the Register on state registration of the regulatory acts ref. # 15577) and found duly qualified in accordance with provisions of Regulation III/5, paragraph 2 of the Аnnex to the International Convention on Standards of Training, Certification and Watchkeeping for Seafarers 1978, as amended</w:t>
      </w:r>
    </w:p>
    <w:bookmarkEnd w:id="475"/>
    <w:bookmarkStart w:name="z575" w:id="476"/>
    <w:p>
      <w:pPr>
        <w:spacing w:after="0"/>
        <w:ind w:left="0"/>
        <w:jc w:val="both"/>
      </w:pPr>
      <w:r>
        <w:rPr>
          <w:rFonts w:ascii="Times New Roman"/>
          <w:b w:val="false"/>
          <w:i w:val="false"/>
          <w:color w:val="000000"/>
          <w:sz w:val="28"/>
        </w:rPr>
        <w:t>
      ______________________________________________________</w:t>
      </w:r>
      <w:r>
        <w:br/>
      </w:r>
      <w:r>
        <w:rPr>
          <w:rFonts w:ascii="Times New Roman"/>
          <w:b w:val="false"/>
          <w:i w:val="false"/>
          <w:color w:val="000000"/>
          <w:sz w:val="28"/>
        </w:rPr>
        <w:t xml:space="preserve">       (name, address, contact details of the training institute (center)</w:t>
      </w:r>
    </w:p>
    <w:bookmarkEnd w:id="4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59"/>
        <w:gridCol w:w="8141"/>
      </w:tblGrid>
      <w:tr>
        <w:trPr>
          <w:trHeight w:val="30" w:hRule="atLeast"/>
        </w:trPr>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73300" cy="140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2273300" cy="140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issue "____" _________ 20___</w:t>
            </w:r>
            <w:r>
              <w:br/>
            </w:r>
            <w:r>
              <w:rPr>
                <w:rFonts w:ascii="Times New Roman"/>
                <w:b w:val="false"/>
                <w:i w:val="false"/>
                <w:color w:val="000000"/>
                <w:sz w:val="20"/>
              </w:rPr>
              <w:t>Date of expiry "____" ________ 20___</w:t>
            </w:r>
          </w:p>
        </w:tc>
      </w:tr>
      <w:tr>
        <w:trPr>
          <w:trHeight w:val="30" w:hRule="atLeast"/>
        </w:trPr>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Official Seal (if any)</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 of the training institute (center) _______________________</w:t>
            </w:r>
            <w:r>
              <w:br/>
            </w:r>
            <w:r>
              <w:rPr>
                <w:rFonts w:ascii="Times New Roman"/>
                <w:b w:val="false"/>
                <w:i w:val="false"/>
                <w:color w:val="000000"/>
                <w:sz w:val="20"/>
              </w:rPr>
              <w:t xml:space="preserve">                                                          full name (if given) (signature)</w:t>
            </w:r>
          </w:p>
        </w:tc>
      </w:tr>
    </w:tbl>
    <w:bookmarkStart w:name="z576" w:id="477"/>
    <w:p>
      <w:pPr>
        <w:spacing w:after="0"/>
        <w:ind w:left="0"/>
        <w:jc w:val="both"/>
      </w:pPr>
      <w:r>
        <w:rPr>
          <w:rFonts w:ascii="Times New Roman"/>
          <w:b w:val="false"/>
          <w:i w:val="false"/>
          <w:color w:val="000000"/>
          <w:sz w:val="28"/>
        </w:rPr>
        <w:t>
      Date of birth of the holder of the certificate ________________</w:t>
      </w:r>
      <w:r>
        <w:br/>
      </w:r>
      <w:r>
        <w:rPr>
          <w:rFonts w:ascii="Times New Roman"/>
          <w:b w:val="false"/>
          <w:i w:val="false"/>
          <w:color w:val="000000"/>
          <w:sz w:val="28"/>
        </w:rPr>
        <w:t xml:space="preserve">       Signature of the holder of the certificate ________________</w:t>
      </w:r>
      <w:r>
        <w:br/>
      </w:r>
      <w:r>
        <w:rPr>
          <w:rFonts w:ascii="Times New Roman"/>
          <w:b w:val="false"/>
          <w:i w:val="false"/>
          <w:color w:val="000000"/>
          <w:sz w:val="28"/>
        </w:rPr>
        <w:t xml:space="preserve">       The original of this certificate must be kept available in accordance with Regulation I/2</w:t>
      </w:r>
      <w:r>
        <w:br/>
      </w:r>
      <w:r>
        <w:rPr>
          <w:rFonts w:ascii="Times New Roman"/>
          <w:b w:val="false"/>
          <w:i w:val="false"/>
          <w:color w:val="000000"/>
          <w:sz w:val="28"/>
        </w:rPr>
        <w:t xml:space="preserve">       paragraph 11 of the STCW’78 Convention as amended while serving on a ship</w:t>
      </w:r>
      <w:r>
        <w:br/>
      </w:r>
      <w:r>
        <w:rPr>
          <w:rFonts w:ascii="Times New Roman"/>
          <w:b w:val="false"/>
          <w:i w:val="false"/>
          <w:color w:val="000000"/>
          <w:sz w:val="28"/>
        </w:rPr>
        <w:t xml:space="preserve">       Inquiries concerning this certificate should be addressed to the issuing authority at the</w:t>
      </w:r>
      <w:r>
        <w:br/>
      </w:r>
      <w:r>
        <w:rPr>
          <w:rFonts w:ascii="Times New Roman"/>
          <w:b w:val="false"/>
          <w:i w:val="false"/>
          <w:color w:val="000000"/>
          <w:sz w:val="28"/>
        </w:rPr>
        <w:t xml:space="preserve">       address above</w:t>
      </w:r>
    </w:p>
    <w:bookmarkEnd w:id="4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30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Лицевая сторона</w:t>
            </w:r>
          </w:p>
        </w:tc>
      </w:tr>
    </w:tbl>
    <w:bookmarkStart w:name="z579" w:id="478"/>
    <w:p>
      <w:pPr>
        <w:spacing w:after="0"/>
        <w:ind w:left="0"/>
        <w:jc w:val="left"/>
      </w:pPr>
      <w:r>
        <w:rPr>
          <w:rFonts w:ascii="Times New Roman"/>
          <w:b/>
          <w:i w:val="false"/>
          <w:color w:val="000000"/>
        </w:rPr>
        <w:t xml:space="preserve"> РЕСПУБЛИКА КАЗАХСТАН</w:t>
      </w:r>
    </w:p>
    <w:bookmarkEnd w:id="478"/>
    <w:bookmarkStart w:name="z580" w:id="479"/>
    <w:p>
      <w:pPr>
        <w:spacing w:after="0"/>
        <w:ind w:left="0"/>
        <w:jc w:val="both"/>
      </w:pPr>
      <w:r>
        <w:rPr>
          <w:rFonts w:ascii="Times New Roman"/>
          <w:b w:val="false"/>
          <w:i w:val="false"/>
          <w:color w:val="000000"/>
          <w:sz w:val="28"/>
        </w:rPr>
        <w:t>
      Герб Республики Казахстан</w:t>
      </w:r>
    </w:p>
    <w:bookmarkEnd w:id="479"/>
    <w:bookmarkStart w:name="z581" w:id="480"/>
    <w:p>
      <w:pPr>
        <w:spacing w:after="0"/>
        <w:ind w:left="0"/>
        <w:jc w:val="both"/>
      </w:pPr>
      <w:r>
        <w:rPr>
          <w:rFonts w:ascii="Times New Roman"/>
          <w:b w:val="false"/>
          <w:i w:val="false"/>
          <w:color w:val="000000"/>
          <w:sz w:val="28"/>
        </w:rPr>
        <w:t>
      СВИДЕТЕЛЬСТВО</w:t>
      </w:r>
      <w:r>
        <w:br/>
      </w:r>
      <w:r>
        <w:rPr>
          <w:rFonts w:ascii="Times New Roman"/>
          <w:b w:val="false"/>
          <w:i w:val="false"/>
          <w:color w:val="000000"/>
          <w:sz w:val="28"/>
        </w:rPr>
        <w:t>"Электрик"</w:t>
      </w:r>
      <w:r>
        <w:br/>
      </w:r>
      <w:r>
        <w:rPr>
          <w:rFonts w:ascii="Times New Roman"/>
          <w:b w:val="false"/>
          <w:i w:val="false"/>
          <w:color w:val="000000"/>
          <w:sz w:val="28"/>
        </w:rPr>
        <w:t>№ ХХХХХХХХ</w:t>
      </w:r>
    </w:p>
    <w:bookmarkEnd w:id="480"/>
    <w:bookmarkStart w:name="z582" w:id="481"/>
    <w:p>
      <w:pPr>
        <w:spacing w:after="0"/>
        <w:ind w:left="0"/>
        <w:jc w:val="both"/>
      </w:pPr>
      <w:r>
        <w:rPr>
          <w:rFonts w:ascii="Times New Roman"/>
          <w:b w:val="false"/>
          <w:i w:val="false"/>
          <w:color w:val="000000"/>
          <w:sz w:val="28"/>
        </w:rPr>
        <w:t>
      ____________________________________________________</w:t>
      </w:r>
      <w:r>
        <w:br/>
      </w:r>
      <w:r>
        <w:rPr>
          <w:rFonts w:ascii="Times New Roman"/>
          <w:b w:val="false"/>
          <w:i w:val="false"/>
          <w:color w:val="000000"/>
          <w:sz w:val="28"/>
        </w:rPr>
        <w:t>(фамилия, имя, отчество (при его наличии)</w:t>
      </w:r>
    </w:p>
    <w:bookmarkEnd w:id="481"/>
    <w:bookmarkStart w:name="z583" w:id="482"/>
    <w:p>
      <w:pPr>
        <w:spacing w:after="0"/>
        <w:ind w:left="0"/>
        <w:jc w:val="both"/>
      </w:pPr>
      <w:r>
        <w:rPr>
          <w:rFonts w:ascii="Times New Roman"/>
          <w:b w:val="false"/>
          <w:i w:val="false"/>
          <w:color w:val="000000"/>
          <w:sz w:val="28"/>
        </w:rPr>
        <w:t xml:space="preserve">
      успешно прошел курс подготовки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дипломирования моряков, утвержденными приказом Министра по инвестициям и развитию Республики Казахстан от 26 июля 2017 года № 504 (зарегистрирован в Реестре государственной регистрации нормативных правовых актов за № 15577) и признан надлежащим образом квалифицированным в соответствии с пунктом 2 Правила III/7 приложения к Международной конвенции о подготовке и дипломировании моряков и несении вахты, 1978 года, с поправками</w:t>
      </w:r>
    </w:p>
    <w:bookmarkEnd w:id="482"/>
    <w:bookmarkStart w:name="z584" w:id="483"/>
    <w:p>
      <w:pPr>
        <w:spacing w:after="0"/>
        <w:ind w:left="0"/>
        <w:jc w:val="both"/>
      </w:pP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xml:space="preserve">       (наименование, адрес, контактные данные организации образования (морского</w:t>
      </w:r>
      <w:r>
        <w:br/>
      </w:r>
      <w:r>
        <w:rPr>
          <w:rFonts w:ascii="Times New Roman"/>
          <w:b w:val="false"/>
          <w:i w:val="false"/>
          <w:color w:val="000000"/>
          <w:sz w:val="28"/>
        </w:rPr>
        <w:t xml:space="preserve">       учебно-тренажерного центра), проводившего подготовку)</w:t>
      </w:r>
    </w:p>
    <w:bookmarkEnd w:id="4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56"/>
        <w:gridCol w:w="5544"/>
      </w:tblGrid>
      <w:tr>
        <w:trPr>
          <w:trHeight w:val="30" w:hRule="atLeast"/>
        </w:trPr>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08300" cy="162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2908300" cy="1625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"___" ____________ 20 __ г.</w:t>
            </w:r>
            <w:r>
              <w:br/>
            </w:r>
            <w:r>
              <w:rPr>
                <w:rFonts w:ascii="Times New Roman"/>
                <w:b w:val="false"/>
                <w:i w:val="false"/>
                <w:color w:val="000000"/>
                <w:sz w:val="20"/>
              </w:rPr>
              <w:t>Действителен до "___" _________ 20 __ г.</w:t>
            </w:r>
          </w:p>
        </w:tc>
      </w:tr>
      <w:tr>
        <w:trPr>
          <w:trHeight w:val="30" w:hRule="atLeast"/>
        </w:trPr>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(при наличии)</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организации образования (морского</w:t>
            </w:r>
            <w:r>
              <w:br/>
            </w:r>
            <w:r>
              <w:rPr>
                <w:rFonts w:ascii="Times New Roman"/>
                <w:b w:val="false"/>
                <w:i w:val="false"/>
                <w:color w:val="000000"/>
                <w:sz w:val="20"/>
              </w:rPr>
              <w:t>учебно-тренажерного центра)</w:t>
            </w:r>
            <w:r>
              <w:br/>
            </w:r>
            <w:r>
              <w:rPr>
                <w:rFonts w:ascii="Times New Roman"/>
                <w:b w:val="false"/>
                <w:i w:val="false"/>
                <w:color w:val="000000"/>
                <w:sz w:val="20"/>
              </w:rPr>
              <w:t>____________________________</w:t>
            </w:r>
            <w:r>
              <w:br/>
            </w:r>
            <w:r>
              <w:rPr>
                <w:rFonts w:ascii="Times New Roman"/>
                <w:b w:val="false"/>
                <w:i w:val="false"/>
                <w:color w:val="000000"/>
                <w:sz w:val="20"/>
              </w:rPr>
              <w:t>Ф.И.О. (при его наличии) (подпись)</w:t>
            </w:r>
          </w:p>
        </w:tc>
      </w:tr>
    </w:tbl>
    <w:bookmarkStart w:name="z585" w:id="484"/>
    <w:p>
      <w:pPr>
        <w:spacing w:after="0"/>
        <w:ind w:left="0"/>
        <w:jc w:val="both"/>
      </w:pPr>
      <w:r>
        <w:rPr>
          <w:rFonts w:ascii="Times New Roman"/>
          <w:b w:val="false"/>
          <w:i w:val="false"/>
          <w:color w:val="000000"/>
          <w:sz w:val="28"/>
        </w:rPr>
        <w:t xml:space="preserve">
      Дата рождения владельца свидетельства ______________ </w:t>
      </w:r>
      <w:r>
        <w:br/>
      </w:r>
      <w:r>
        <w:rPr>
          <w:rFonts w:ascii="Times New Roman"/>
          <w:b w:val="false"/>
          <w:i w:val="false"/>
          <w:color w:val="000000"/>
          <w:sz w:val="28"/>
        </w:rPr>
        <w:t xml:space="preserve">       Подпись владельца свидетельства ___________________</w:t>
      </w:r>
      <w:r>
        <w:br/>
      </w:r>
      <w:r>
        <w:rPr>
          <w:rFonts w:ascii="Times New Roman"/>
          <w:b w:val="false"/>
          <w:i w:val="false"/>
          <w:color w:val="000000"/>
          <w:sz w:val="28"/>
        </w:rPr>
        <w:t xml:space="preserve">       Подлинник настоящего свидетельства должен, в соответствии с пунктом 11 Правила</w:t>
      </w:r>
      <w:r>
        <w:br/>
      </w:r>
      <w:r>
        <w:rPr>
          <w:rFonts w:ascii="Times New Roman"/>
          <w:b w:val="false"/>
          <w:i w:val="false"/>
          <w:color w:val="000000"/>
          <w:sz w:val="28"/>
        </w:rPr>
        <w:t xml:space="preserve">       I/2 вышеуказанной Конвенции, находиться на судне, пока на нем работает его</w:t>
      </w:r>
      <w:r>
        <w:br/>
      </w:r>
      <w:r>
        <w:rPr>
          <w:rFonts w:ascii="Times New Roman"/>
          <w:b w:val="false"/>
          <w:i w:val="false"/>
          <w:color w:val="000000"/>
          <w:sz w:val="28"/>
        </w:rPr>
        <w:t xml:space="preserve">       владелец</w:t>
      </w:r>
      <w:r>
        <w:br/>
      </w:r>
      <w:r>
        <w:rPr>
          <w:rFonts w:ascii="Times New Roman"/>
          <w:b w:val="false"/>
          <w:i w:val="false"/>
          <w:color w:val="000000"/>
          <w:sz w:val="28"/>
        </w:rPr>
        <w:t xml:space="preserve">       Вопросы касательно данного свидетельства направляются в орган выдачи по</w:t>
      </w:r>
      <w:r>
        <w:br/>
      </w:r>
      <w:r>
        <w:rPr>
          <w:rFonts w:ascii="Times New Roman"/>
          <w:b w:val="false"/>
          <w:i w:val="false"/>
          <w:color w:val="000000"/>
          <w:sz w:val="28"/>
        </w:rPr>
        <w:t xml:space="preserve">       вышеуказанному адресу</w:t>
      </w:r>
    </w:p>
    <w:bookmarkEnd w:id="4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Оборотная сторона</w:t>
            </w:r>
          </w:p>
        </w:tc>
      </w:tr>
    </w:tbl>
    <w:bookmarkStart w:name="z587" w:id="485"/>
    <w:p>
      <w:pPr>
        <w:spacing w:after="0"/>
        <w:ind w:left="0"/>
        <w:jc w:val="left"/>
      </w:pPr>
      <w:r>
        <w:rPr>
          <w:rFonts w:ascii="Times New Roman"/>
          <w:b/>
          <w:i w:val="false"/>
          <w:color w:val="000000"/>
        </w:rPr>
        <w:t xml:space="preserve"> THE REPUBLIC OF KAZAKHSTAN</w:t>
      </w:r>
    </w:p>
    <w:bookmarkEnd w:id="485"/>
    <w:bookmarkStart w:name="z588" w:id="486"/>
    <w:p>
      <w:pPr>
        <w:spacing w:after="0"/>
        <w:ind w:left="0"/>
        <w:jc w:val="both"/>
      </w:pPr>
      <w:r>
        <w:rPr>
          <w:rFonts w:ascii="Times New Roman"/>
          <w:b w:val="false"/>
          <w:i w:val="false"/>
          <w:color w:val="000000"/>
          <w:sz w:val="28"/>
        </w:rPr>
        <w:t>
      National emblem of the Republic of Kazakhstan</w:t>
      </w:r>
    </w:p>
    <w:bookmarkEnd w:id="486"/>
    <w:bookmarkStart w:name="z589" w:id="487"/>
    <w:p>
      <w:pPr>
        <w:spacing w:after="0"/>
        <w:ind w:left="0"/>
        <w:jc w:val="both"/>
      </w:pPr>
      <w:r>
        <w:rPr>
          <w:rFonts w:ascii="Times New Roman"/>
          <w:b w:val="false"/>
          <w:i w:val="false"/>
          <w:color w:val="000000"/>
          <w:sz w:val="28"/>
        </w:rPr>
        <w:t>
      CERTIFICATE OF PROFICIENCY</w:t>
      </w:r>
      <w:r>
        <w:br/>
      </w:r>
      <w:r>
        <w:rPr>
          <w:rFonts w:ascii="Times New Roman"/>
          <w:b w:val="false"/>
          <w:i w:val="false"/>
          <w:color w:val="000000"/>
          <w:sz w:val="28"/>
        </w:rPr>
        <w:t>"Electro-Technical Rating"</w:t>
      </w:r>
      <w:r>
        <w:br/>
      </w:r>
      <w:r>
        <w:rPr>
          <w:rFonts w:ascii="Times New Roman"/>
          <w:b w:val="false"/>
          <w:i w:val="false"/>
          <w:color w:val="000000"/>
          <w:sz w:val="28"/>
        </w:rPr>
        <w:t>№ XXXXXXXX</w:t>
      </w:r>
    </w:p>
    <w:bookmarkEnd w:id="487"/>
    <w:bookmarkStart w:name="z590" w:id="488"/>
    <w:p>
      <w:pPr>
        <w:spacing w:after="0"/>
        <w:ind w:left="0"/>
        <w:jc w:val="both"/>
      </w:pPr>
      <w:r>
        <w:rPr>
          <w:rFonts w:ascii="Times New Roman"/>
          <w:b w:val="false"/>
          <w:i w:val="false"/>
          <w:color w:val="000000"/>
          <w:sz w:val="28"/>
        </w:rPr>
        <w:t>
      This is to confirm, that</w:t>
      </w:r>
      <w:r>
        <w:br/>
      </w:r>
      <w:r>
        <w:rPr>
          <w:rFonts w:ascii="Times New Roman"/>
          <w:b w:val="false"/>
          <w:i w:val="false"/>
          <w:color w:val="000000"/>
          <w:sz w:val="28"/>
        </w:rPr>
        <w:t>_____________________________________________</w:t>
      </w:r>
      <w:r>
        <w:br/>
      </w:r>
      <w:r>
        <w:rPr>
          <w:rFonts w:ascii="Times New Roman"/>
          <w:b w:val="false"/>
          <w:i w:val="false"/>
          <w:color w:val="000000"/>
          <w:sz w:val="28"/>
        </w:rPr>
        <w:t>(Family Name, First Name, Middle Name) (if given)</w:t>
      </w:r>
    </w:p>
    <w:bookmarkEnd w:id="488"/>
    <w:bookmarkStart w:name="z591" w:id="489"/>
    <w:p>
      <w:pPr>
        <w:spacing w:after="0"/>
        <w:ind w:left="0"/>
        <w:jc w:val="both"/>
      </w:pPr>
      <w:r>
        <w:rPr>
          <w:rFonts w:ascii="Times New Roman"/>
          <w:b w:val="false"/>
          <w:i w:val="false"/>
          <w:color w:val="000000"/>
          <w:sz w:val="28"/>
        </w:rPr>
        <w:t>
      has successfully completed a program of training in accordance with Regulations on the certification of the seafarers approved by the order of Minister of Investment and Development of the Republic of Kazakhstan dated July 26, 2017 ref. # 504 (enlisted in the Register on state registration of the regulatory acts ref. # 15577) and found duly qualified in accordance with provisions of Regulation III/7, paragraph 2 of the Аnnex to the International Convention on Standards of Training, Certification and Watchkeeping for Seafarers 1978, as amended</w:t>
      </w:r>
    </w:p>
    <w:bookmarkEnd w:id="489"/>
    <w:bookmarkStart w:name="z592" w:id="490"/>
    <w:p>
      <w:pPr>
        <w:spacing w:after="0"/>
        <w:ind w:left="0"/>
        <w:jc w:val="both"/>
      </w:pPr>
      <w:r>
        <w:rPr>
          <w:rFonts w:ascii="Times New Roman"/>
          <w:b w:val="false"/>
          <w:i w:val="false"/>
          <w:color w:val="000000"/>
          <w:sz w:val="28"/>
        </w:rPr>
        <w:t>
      ______________________________________________________</w:t>
      </w:r>
      <w:r>
        <w:br/>
      </w:r>
      <w:r>
        <w:rPr>
          <w:rFonts w:ascii="Times New Roman"/>
          <w:b w:val="false"/>
          <w:i w:val="false"/>
          <w:color w:val="000000"/>
          <w:sz w:val="28"/>
        </w:rPr>
        <w:t xml:space="preserve">       (name, address, contact details of the training institute (center)</w:t>
      </w:r>
    </w:p>
    <w:bookmarkEnd w:id="4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59"/>
        <w:gridCol w:w="8141"/>
      </w:tblGrid>
      <w:tr>
        <w:trPr>
          <w:trHeight w:val="30" w:hRule="atLeast"/>
        </w:trPr>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73300" cy="140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2273300" cy="140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issue "____" _________ 20___</w:t>
            </w:r>
            <w:r>
              <w:br/>
            </w:r>
            <w:r>
              <w:rPr>
                <w:rFonts w:ascii="Times New Roman"/>
                <w:b w:val="false"/>
                <w:i w:val="false"/>
                <w:color w:val="000000"/>
                <w:sz w:val="20"/>
              </w:rPr>
              <w:t>Date of expiry "____" ________ 20___</w:t>
            </w:r>
          </w:p>
        </w:tc>
      </w:tr>
      <w:tr>
        <w:trPr>
          <w:trHeight w:val="30" w:hRule="atLeast"/>
        </w:trPr>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Official Seal (if any)</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 of the training institute (center) _______________________</w:t>
            </w:r>
            <w:r>
              <w:br/>
            </w:r>
            <w:r>
              <w:rPr>
                <w:rFonts w:ascii="Times New Roman"/>
                <w:b w:val="false"/>
                <w:i w:val="false"/>
                <w:color w:val="000000"/>
                <w:sz w:val="20"/>
              </w:rPr>
              <w:t xml:space="preserve">                                                          full name (if given) (signature)</w:t>
            </w:r>
          </w:p>
        </w:tc>
      </w:tr>
    </w:tbl>
    <w:bookmarkStart w:name="z593" w:id="491"/>
    <w:p>
      <w:pPr>
        <w:spacing w:after="0"/>
        <w:ind w:left="0"/>
        <w:jc w:val="both"/>
      </w:pPr>
      <w:r>
        <w:rPr>
          <w:rFonts w:ascii="Times New Roman"/>
          <w:b w:val="false"/>
          <w:i w:val="false"/>
          <w:color w:val="000000"/>
          <w:sz w:val="28"/>
        </w:rPr>
        <w:t>
      Date of birth of the holder of the certificate ________________</w:t>
      </w:r>
      <w:r>
        <w:br/>
      </w:r>
      <w:r>
        <w:rPr>
          <w:rFonts w:ascii="Times New Roman"/>
          <w:b w:val="false"/>
          <w:i w:val="false"/>
          <w:color w:val="000000"/>
          <w:sz w:val="28"/>
        </w:rPr>
        <w:t xml:space="preserve">       Signature of the holder of the certificate ________________</w:t>
      </w:r>
      <w:r>
        <w:br/>
      </w:r>
      <w:r>
        <w:rPr>
          <w:rFonts w:ascii="Times New Roman"/>
          <w:b w:val="false"/>
          <w:i w:val="false"/>
          <w:color w:val="000000"/>
          <w:sz w:val="28"/>
        </w:rPr>
        <w:t xml:space="preserve">       The original of this certificate must be kept available in accordance with Regulation I/2</w:t>
      </w:r>
      <w:r>
        <w:br/>
      </w:r>
      <w:r>
        <w:rPr>
          <w:rFonts w:ascii="Times New Roman"/>
          <w:b w:val="false"/>
          <w:i w:val="false"/>
          <w:color w:val="000000"/>
          <w:sz w:val="28"/>
        </w:rPr>
        <w:t xml:space="preserve">       paragraph 11 of the STCW’78 Convention as amended while serving on a ship</w:t>
      </w:r>
      <w:r>
        <w:br/>
      </w:r>
      <w:r>
        <w:rPr>
          <w:rFonts w:ascii="Times New Roman"/>
          <w:b w:val="false"/>
          <w:i w:val="false"/>
          <w:color w:val="000000"/>
          <w:sz w:val="28"/>
        </w:rPr>
        <w:t xml:space="preserve">       Inquiries concerning this certificate should be addressed to the issuing authority at the</w:t>
      </w:r>
      <w:r>
        <w:br/>
      </w:r>
      <w:r>
        <w:rPr>
          <w:rFonts w:ascii="Times New Roman"/>
          <w:b w:val="false"/>
          <w:i w:val="false"/>
          <w:color w:val="000000"/>
          <w:sz w:val="28"/>
        </w:rPr>
        <w:t xml:space="preserve">       address above</w:t>
      </w:r>
    </w:p>
    <w:bookmarkEnd w:id="4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31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Лицевая сторона</w:t>
            </w:r>
          </w:p>
        </w:tc>
      </w:tr>
    </w:tbl>
    <w:bookmarkStart w:name="z596" w:id="492"/>
    <w:p>
      <w:pPr>
        <w:spacing w:after="0"/>
        <w:ind w:left="0"/>
        <w:jc w:val="left"/>
      </w:pPr>
      <w:r>
        <w:rPr>
          <w:rFonts w:ascii="Times New Roman"/>
          <w:b/>
          <w:i w:val="false"/>
          <w:color w:val="000000"/>
        </w:rPr>
        <w:t xml:space="preserve"> РЕСПУБЛИКА КАЗАХСТАН</w:t>
      </w:r>
    </w:p>
    <w:bookmarkEnd w:id="492"/>
    <w:bookmarkStart w:name="z597" w:id="493"/>
    <w:p>
      <w:pPr>
        <w:spacing w:after="0"/>
        <w:ind w:left="0"/>
        <w:jc w:val="both"/>
      </w:pPr>
      <w:r>
        <w:rPr>
          <w:rFonts w:ascii="Times New Roman"/>
          <w:b w:val="false"/>
          <w:i w:val="false"/>
          <w:color w:val="000000"/>
          <w:sz w:val="28"/>
        </w:rPr>
        <w:t>
      Герб Республики Казахстан</w:t>
      </w:r>
    </w:p>
    <w:bookmarkEnd w:id="493"/>
    <w:bookmarkStart w:name="z598" w:id="494"/>
    <w:p>
      <w:pPr>
        <w:spacing w:after="0"/>
        <w:ind w:left="0"/>
        <w:jc w:val="both"/>
      </w:pPr>
      <w:r>
        <w:rPr>
          <w:rFonts w:ascii="Times New Roman"/>
          <w:b w:val="false"/>
          <w:i w:val="false"/>
          <w:color w:val="000000"/>
          <w:sz w:val="28"/>
        </w:rPr>
        <w:t>
      СВИДЕТЕЛЬСТВО</w:t>
      </w:r>
      <w:r>
        <w:br/>
      </w:r>
      <w:r>
        <w:rPr>
          <w:rFonts w:ascii="Times New Roman"/>
          <w:b w:val="false"/>
          <w:i w:val="false"/>
          <w:color w:val="000000"/>
          <w:sz w:val="28"/>
        </w:rPr>
        <w:t>"Подготовка по вопросам безопасности для персонала, осуществляющего</w:t>
      </w:r>
      <w:r>
        <w:br/>
      </w:r>
      <w:r>
        <w:rPr>
          <w:rFonts w:ascii="Times New Roman"/>
          <w:b w:val="false"/>
          <w:i w:val="false"/>
          <w:color w:val="000000"/>
          <w:sz w:val="28"/>
        </w:rPr>
        <w:t>непосредственное обслуживание пассажиров в помещениях для пассажиров"</w:t>
      </w:r>
      <w:r>
        <w:br/>
      </w:r>
      <w:r>
        <w:rPr>
          <w:rFonts w:ascii="Times New Roman"/>
          <w:b w:val="false"/>
          <w:i w:val="false"/>
          <w:color w:val="000000"/>
          <w:sz w:val="28"/>
        </w:rPr>
        <w:t>№ ХХХХХХХХ</w:t>
      </w:r>
    </w:p>
    <w:bookmarkEnd w:id="494"/>
    <w:bookmarkStart w:name="z599" w:id="495"/>
    <w:p>
      <w:pPr>
        <w:spacing w:after="0"/>
        <w:ind w:left="0"/>
        <w:jc w:val="both"/>
      </w:pPr>
      <w:r>
        <w:rPr>
          <w:rFonts w:ascii="Times New Roman"/>
          <w:b w:val="false"/>
          <w:i w:val="false"/>
          <w:color w:val="000000"/>
          <w:sz w:val="28"/>
        </w:rPr>
        <w:t>
      ____________________________________________________</w:t>
      </w:r>
      <w:r>
        <w:br/>
      </w:r>
      <w:r>
        <w:rPr>
          <w:rFonts w:ascii="Times New Roman"/>
          <w:b w:val="false"/>
          <w:i w:val="false"/>
          <w:color w:val="000000"/>
          <w:sz w:val="28"/>
        </w:rPr>
        <w:t>(фамилия, имя, отчество (при его наличии)</w:t>
      </w:r>
    </w:p>
    <w:bookmarkEnd w:id="495"/>
    <w:bookmarkStart w:name="z600" w:id="496"/>
    <w:p>
      <w:pPr>
        <w:spacing w:after="0"/>
        <w:ind w:left="0"/>
        <w:jc w:val="both"/>
      </w:pPr>
      <w:r>
        <w:rPr>
          <w:rFonts w:ascii="Times New Roman"/>
          <w:b w:val="false"/>
          <w:i w:val="false"/>
          <w:color w:val="000000"/>
          <w:sz w:val="28"/>
        </w:rPr>
        <w:t xml:space="preserve">
      успешно прошел курс подготовки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дипломирования моряков, утвержденными приказом Министра по инвестициям и развитию Республики Казахстан от 26 июля 2017 года № 504 (зарегистрирован в Реестре государственной регистрации нормативных правовых актов за № 15577) и пунктом 6 Правила V/2 приложения к Международной конвенции о подготовке и дипломировании моряков и несении вахты, 1978 года, с поправками</w:t>
      </w:r>
    </w:p>
    <w:bookmarkEnd w:id="496"/>
    <w:bookmarkStart w:name="z601" w:id="497"/>
    <w:p>
      <w:pPr>
        <w:spacing w:after="0"/>
        <w:ind w:left="0"/>
        <w:jc w:val="both"/>
      </w:pP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xml:space="preserve">       (наименование, адрес, контактные данные организации образования (морского</w:t>
      </w:r>
      <w:r>
        <w:br/>
      </w:r>
      <w:r>
        <w:rPr>
          <w:rFonts w:ascii="Times New Roman"/>
          <w:b w:val="false"/>
          <w:i w:val="false"/>
          <w:color w:val="000000"/>
          <w:sz w:val="28"/>
        </w:rPr>
        <w:t xml:space="preserve">       учебно-тренажерного центра), проводившего подготовку)</w:t>
      </w:r>
    </w:p>
    <w:bookmarkEnd w:id="4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56"/>
        <w:gridCol w:w="5544"/>
      </w:tblGrid>
      <w:tr>
        <w:trPr>
          <w:trHeight w:val="30" w:hRule="atLeast"/>
        </w:trPr>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08300" cy="162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2908300" cy="1625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"___" ____________ 20 __ г.</w:t>
            </w:r>
            <w:r>
              <w:br/>
            </w:r>
            <w:r>
              <w:rPr>
                <w:rFonts w:ascii="Times New Roman"/>
                <w:b w:val="false"/>
                <w:i w:val="false"/>
                <w:color w:val="000000"/>
                <w:sz w:val="20"/>
              </w:rPr>
              <w:t>Действителен до "___" _________ 20 __ г.</w:t>
            </w:r>
          </w:p>
        </w:tc>
      </w:tr>
      <w:tr>
        <w:trPr>
          <w:trHeight w:val="30" w:hRule="atLeast"/>
        </w:trPr>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(при наличии)</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организации образования (морского</w:t>
            </w:r>
            <w:r>
              <w:br/>
            </w:r>
            <w:r>
              <w:rPr>
                <w:rFonts w:ascii="Times New Roman"/>
                <w:b w:val="false"/>
                <w:i w:val="false"/>
                <w:color w:val="000000"/>
                <w:sz w:val="20"/>
              </w:rPr>
              <w:t>учебно-тренажерного центра)</w:t>
            </w:r>
            <w:r>
              <w:br/>
            </w:r>
            <w:r>
              <w:rPr>
                <w:rFonts w:ascii="Times New Roman"/>
                <w:b w:val="false"/>
                <w:i w:val="false"/>
                <w:color w:val="000000"/>
                <w:sz w:val="20"/>
              </w:rPr>
              <w:t>____________________________</w:t>
            </w:r>
            <w:r>
              <w:br/>
            </w:r>
            <w:r>
              <w:rPr>
                <w:rFonts w:ascii="Times New Roman"/>
                <w:b w:val="false"/>
                <w:i w:val="false"/>
                <w:color w:val="000000"/>
                <w:sz w:val="20"/>
              </w:rPr>
              <w:t>Ф.И.О. (при его наличии) (подпись)</w:t>
            </w:r>
          </w:p>
        </w:tc>
      </w:tr>
    </w:tbl>
    <w:bookmarkStart w:name="z602" w:id="498"/>
    <w:p>
      <w:pPr>
        <w:spacing w:after="0"/>
        <w:ind w:left="0"/>
        <w:jc w:val="both"/>
      </w:pPr>
      <w:r>
        <w:rPr>
          <w:rFonts w:ascii="Times New Roman"/>
          <w:b w:val="false"/>
          <w:i w:val="false"/>
          <w:color w:val="000000"/>
          <w:sz w:val="28"/>
        </w:rPr>
        <w:t>
      Дата рождения владельца свидетельства ______________</w:t>
      </w:r>
      <w:r>
        <w:br/>
      </w:r>
      <w:r>
        <w:rPr>
          <w:rFonts w:ascii="Times New Roman"/>
          <w:b w:val="false"/>
          <w:i w:val="false"/>
          <w:color w:val="000000"/>
          <w:sz w:val="28"/>
        </w:rPr>
        <w:t xml:space="preserve">       Подпись владельца свидетельства ___________________</w:t>
      </w:r>
      <w:r>
        <w:br/>
      </w:r>
      <w:r>
        <w:rPr>
          <w:rFonts w:ascii="Times New Roman"/>
          <w:b w:val="false"/>
          <w:i w:val="false"/>
          <w:color w:val="000000"/>
          <w:sz w:val="28"/>
        </w:rPr>
        <w:t xml:space="preserve">       Подлинник настоящего свидетельства должен, в соответствии с пунктом 11 Правила</w:t>
      </w:r>
      <w:r>
        <w:br/>
      </w:r>
      <w:r>
        <w:rPr>
          <w:rFonts w:ascii="Times New Roman"/>
          <w:b w:val="false"/>
          <w:i w:val="false"/>
          <w:color w:val="000000"/>
          <w:sz w:val="28"/>
        </w:rPr>
        <w:t xml:space="preserve">       I/2 вышеуказанной Конвенции, находиться на судне, пока на нем работает его</w:t>
      </w:r>
      <w:r>
        <w:br/>
      </w:r>
      <w:r>
        <w:rPr>
          <w:rFonts w:ascii="Times New Roman"/>
          <w:b w:val="false"/>
          <w:i w:val="false"/>
          <w:color w:val="000000"/>
          <w:sz w:val="28"/>
        </w:rPr>
        <w:t xml:space="preserve">       владелец </w:t>
      </w:r>
      <w:r>
        <w:br/>
      </w:r>
      <w:r>
        <w:rPr>
          <w:rFonts w:ascii="Times New Roman"/>
          <w:b w:val="false"/>
          <w:i w:val="false"/>
          <w:color w:val="000000"/>
          <w:sz w:val="28"/>
        </w:rPr>
        <w:t xml:space="preserve">       Вопросы касательно данного свидетельства направляются в орган выдачи по</w:t>
      </w:r>
      <w:r>
        <w:br/>
      </w:r>
      <w:r>
        <w:rPr>
          <w:rFonts w:ascii="Times New Roman"/>
          <w:b w:val="false"/>
          <w:i w:val="false"/>
          <w:color w:val="000000"/>
          <w:sz w:val="28"/>
        </w:rPr>
        <w:t xml:space="preserve">       вышеуказанному адресу</w:t>
      </w:r>
    </w:p>
    <w:bookmarkEnd w:id="4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Оборотная сторона</w:t>
            </w:r>
          </w:p>
        </w:tc>
      </w:tr>
    </w:tbl>
    <w:bookmarkStart w:name="z604" w:id="499"/>
    <w:p>
      <w:pPr>
        <w:spacing w:after="0"/>
        <w:ind w:left="0"/>
        <w:jc w:val="left"/>
      </w:pPr>
      <w:r>
        <w:rPr>
          <w:rFonts w:ascii="Times New Roman"/>
          <w:b/>
          <w:i w:val="false"/>
          <w:color w:val="000000"/>
        </w:rPr>
        <w:t xml:space="preserve"> THE REPUBLIC OF KAZAKHSTAN</w:t>
      </w:r>
    </w:p>
    <w:bookmarkEnd w:id="499"/>
    <w:bookmarkStart w:name="z605" w:id="500"/>
    <w:p>
      <w:pPr>
        <w:spacing w:after="0"/>
        <w:ind w:left="0"/>
        <w:jc w:val="both"/>
      </w:pPr>
      <w:r>
        <w:rPr>
          <w:rFonts w:ascii="Times New Roman"/>
          <w:b w:val="false"/>
          <w:i w:val="false"/>
          <w:color w:val="000000"/>
          <w:sz w:val="28"/>
        </w:rPr>
        <w:t>
      National emblem of the Republic of Kazakhstan</w:t>
      </w:r>
    </w:p>
    <w:bookmarkEnd w:id="500"/>
    <w:bookmarkStart w:name="z606" w:id="501"/>
    <w:p>
      <w:pPr>
        <w:spacing w:after="0"/>
        <w:ind w:left="0"/>
        <w:jc w:val="both"/>
      </w:pPr>
      <w:r>
        <w:rPr>
          <w:rFonts w:ascii="Times New Roman"/>
          <w:b w:val="false"/>
          <w:i w:val="false"/>
          <w:color w:val="000000"/>
          <w:sz w:val="28"/>
        </w:rPr>
        <w:t>
      CERTIFICATE OF PROFICIENCY</w:t>
      </w:r>
      <w:r>
        <w:br/>
      </w:r>
      <w:r>
        <w:rPr>
          <w:rFonts w:ascii="Times New Roman"/>
          <w:b w:val="false"/>
          <w:i w:val="false"/>
          <w:color w:val="000000"/>
          <w:sz w:val="28"/>
        </w:rPr>
        <w:t>"Safety training for personnel providing direct service to passengers in passenger spaces"</w:t>
      </w:r>
      <w:r>
        <w:br/>
      </w:r>
      <w:r>
        <w:rPr>
          <w:rFonts w:ascii="Times New Roman"/>
          <w:b w:val="false"/>
          <w:i w:val="false"/>
          <w:color w:val="000000"/>
          <w:sz w:val="28"/>
        </w:rPr>
        <w:t>№ XXXXXXXX</w:t>
      </w:r>
    </w:p>
    <w:bookmarkEnd w:id="501"/>
    <w:bookmarkStart w:name="z607" w:id="502"/>
    <w:p>
      <w:pPr>
        <w:spacing w:after="0"/>
        <w:ind w:left="0"/>
        <w:jc w:val="both"/>
      </w:pPr>
      <w:r>
        <w:rPr>
          <w:rFonts w:ascii="Times New Roman"/>
          <w:b w:val="false"/>
          <w:i w:val="false"/>
          <w:color w:val="000000"/>
          <w:sz w:val="28"/>
        </w:rPr>
        <w:t>
      This is to confirm, that</w:t>
      </w:r>
      <w:r>
        <w:br/>
      </w:r>
      <w:r>
        <w:rPr>
          <w:rFonts w:ascii="Times New Roman"/>
          <w:b w:val="false"/>
          <w:i w:val="false"/>
          <w:color w:val="000000"/>
          <w:sz w:val="28"/>
        </w:rPr>
        <w:t>_____________________________________________</w:t>
      </w:r>
      <w:r>
        <w:br/>
      </w:r>
      <w:r>
        <w:rPr>
          <w:rFonts w:ascii="Times New Roman"/>
          <w:b w:val="false"/>
          <w:i w:val="false"/>
          <w:color w:val="000000"/>
          <w:sz w:val="28"/>
        </w:rPr>
        <w:t>(Family Name, First Name, Middle Name) (if given)</w:t>
      </w:r>
    </w:p>
    <w:bookmarkEnd w:id="502"/>
    <w:bookmarkStart w:name="z608" w:id="503"/>
    <w:p>
      <w:pPr>
        <w:spacing w:after="0"/>
        <w:ind w:left="0"/>
        <w:jc w:val="both"/>
      </w:pPr>
      <w:r>
        <w:rPr>
          <w:rFonts w:ascii="Times New Roman"/>
          <w:b w:val="false"/>
          <w:i w:val="false"/>
          <w:color w:val="000000"/>
          <w:sz w:val="28"/>
        </w:rPr>
        <w:t>
      has successfully completed a program of training in accordance with Regulations on the certification of the seafarers approved by the order of Minister of Investment and Development of the Republic of Kazakhstan dated July 26, 2017 ref. # 504 (enlisted in the Register on state registration of the regulatory acts ref. # 15577) and the requirements laid down in Regulation V/2, paragraph 6 of the Аnnex to the International Convention on Standards of Training, Certification and Watchkeeping for Seafarers 1978, as amended</w:t>
      </w:r>
    </w:p>
    <w:bookmarkEnd w:id="503"/>
    <w:bookmarkStart w:name="z609" w:id="504"/>
    <w:p>
      <w:pPr>
        <w:spacing w:after="0"/>
        <w:ind w:left="0"/>
        <w:jc w:val="both"/>
      </w:pPr>
      <w:r>
        <w:rPr>
          <w:rFonts w:ascii="Times New Roman"/>
          <w:b w:val="false"/>
          <w:i w:val="false"/>
          <w:color w:val="000000"/>
          <w:sz w:val="28"/>
        </w:rPr>
        <w:t>
      ______________________________________________________</w:t>
      </w:r>
      <w:r>
        <w:br/>
      </w:r>
      <w:r>
        <w:rPr>
          <w:rFonts w:ascii="Times New Roman"/>
          <w:b w:val="false"/>
          <w:i w:val="false"/>
          <w:color w:val="000000"/>
          <w:sz w:val="28"/>
        </w:rPr>
        <w:t xml:space="preserve">       (name, address, contact details of the training institute (center)</w:t>
      </w:r>
    </w:p>
    <w:bookmarkEnd w:id="5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59"/>
        <w:gridCol w:w="8141"/>
      </w:tblGrid>
      <w:tr>
        <w:trPr>
          <w:trHeight w:val="30" w:hRule="atLeast"/>
        </w:trPr>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73300" cy="140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2273300" cy="140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issue "____" _________ 20___</w:t>
            </w:r>
            <w:r>
              <w:br/>
            </w:r>
            <w:r>
              <w:rPr>
                <w:rFonts w:ascii="Times New Roman"/>
                <w:b w:val="false"/>
                <w:i w:val="false"/>
                <w:color w:val="000000"/>
                <w:sz w:val="20"/>
              </w:rPr>
              <w:t>Date of expiry "____" ________ 20___</w:t>
            </w:r>
          </w:p>
        </w:tc>
      </w:tr>
      <w:tr>
        <w:trPr>
          <w:trHeight w:val="30" w:hRule="atLeast"/>
        </w:trPr>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Official Seal (if any)</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 of the training institute (center) _______________________</w:t>
            </w:r>
            <w:r>
              <w:br/>
            </w:r>
            <w:r>
              <w:rPr>
                <w:rFonts w:ascii="Times New Roman"/>
                <w:b w:val="false"/>
                <w:i w:val="false"/>
                <w:color w:val="000000"/>
                <w:sz w:val="20"/>
              </w:rPr>
              <w:t xml:space="preserve">                                                             full name (if given) (signature)</w:t>
            </w:r>
          </w:p>
        </w:tc>
      </w:tr>
    </w:tbl>
    <w:bookmarkStart w:name="z610" w:id="505"/>
    <w:p>
      <w:pPr>
        <w:spacing w:after="0"/>
        <w:ind w:left="0"/>
        <w:jc w:val="both"/>
      </w:pPr>
      <w:r>
        <w:rPr>
          <w:rFonts w:ascii="Times New Roman"/>
          <w:b w:val="false"/>
          <w:i w:val="false"/>
          <w:color w:val="000000"/>
          <w:sz w:val="28"/>
        </w:rPr>
        <w:t>
      Date of birth of the holder of the certificate ________________</w:t>
      </w:r>
      <w:r>
        <w:br/>
      </w:r>
      <w:r>
        <w:rPr>
          <w:rFonts w:ascii="Times New Roman"/>
          <w:b w:val="false"/>
          <w:i w:val="false"/>
          <w:color w:val="000000"/>
          <w:sz w:val="28"/>
        </w:rPr>
        <w:t xml:space="preserve">       Signature of the holder of the certificate ________________</w:t>
      </w:r>
      <w:r>
        <w:br/>
      </w:r>
      <w:r>
        <w:rPr>
          <w:rFonts w:ascii="Times New Roman"/>
          <w:b w:val="false"/>
          <w:i w:val="false"/>
          <w:color w:val="000000"/>
          <w:sz w:val="28"/>
        </w:rPr>
        <w:t xml:space="preserve">       The original of this certificate must be kept available in accordance with Regulation I/2</w:t>
      </w:r>
      <w:r>
        <w:br/>
      </w:r>
      <w:r>
        <w:rPr>
          <w:rFonts w:ascii="Times New Roman"/>
          <w:b w:val="false"/>
          <w:i w:val="false"/>
          <w:color w:val="000000"/>
          <w:sz w:val="28"/>
        </w:rPr>
        <w:t xml:space="preserve">       paragraph 11 of the STCW’78 Convention as amended while serving on a ship</w:t>
      </w:r>
      <w:r>
        <w:br/>
      </w:r>
      <w:r>
        <w:rPr>
          <w:rFonts w:ascii="Times New Roman"/>
          <w:b w:val="false"/>
          <w:i w:val="false"/>
          <w:color w:val="000000"/>
          <w:sz w:val="28"/>
        </w:rPr>
        <w:t xml:space="preserve">       Inquiries concerning this certificate should be addressed to the issuing authority at the</w:t>
      </w:r>
      <w:r>
        <w:br/>
      </w:r>
      <w:r>
        <w:rPr>
          <w:rFonts w:ascii="Times New Roman"/>
          <w:b w:val="false"/>
          <w:i w:val="false"/>
          <w:color w:val="000000"/>
          <w:sz w:val="28"/>
        </w:rPr>
        <w:t xml:space="preserve">       address above</w:t>
      </w:r>
    </w:p>
    <w:bookmarkEnd w:id="5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32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Лицевая сторона</w:t>
            </w:r>
          </w:p>
        </w:tc>
      </w:tr>
    </w:tbl>
    <w:bookmarkStart w:name="z613" w:id="506"/>
    <w:p>
      <w:pPr>
        <w:spacing w:after="0"/>
        <w:ind w:left="0"/>
        <w:jc w:val="left"/>
      </w:pPr>
      <w:r>
        <w:rPr>
          <w:rFonts w:ascii="Times New Roman"/>
          <w:b/>
          <w:i w:val="false"/>
          <w:color w:val="000000"/>
        </w:rPr>
        <w:t xml:space="preserve"> РЕСПУБЛИКА КАЗАХСТАН</w:t>
      </w:r>
    </w:p>
    <w:bookmarkEnd w:id="506"/>
    <w:bookmarkStart w:name="z614" w:id="507"/>
    <w:p>
      <w:pPr>
        <w:spacing w:after="0"/>
        <w:ind w:left="0"/>
        <w:jc w:val="both"/>
      </w:pPr>
      <w:r>
        <w:rPr>
          <w:rFonts w:ascii="Times New Roman"/>
          <w:b w:val="false"/>
          <w:i w:val="false"/>
          <w:color w:val="000000"/>
          <w:sz w:val="28"/>
        </w:rPr>
        <w:t>
      Герб Республики Казахстан</w:t>
      </w:r>
    </w:p>
    <w:bookmarkEnd w:id="507"/>
    <w:bookmarkStart w:name="z615" w:id="508"/>
    <w:p>
      <w:pPr>
        <w:spacing w:after="0"/>
        <w:ind w:left="0"/>
        <w:jc w:val="both"/>
      </w:pPr>
      <w:r>
        <w:rPr>
          <w:rFonts w:ascii="Times New Roman"/>
          <w:b w:val="false"/>
          <w:i w:val="false"/>
          <w:color w:val="000000"/>
          <w:sz w:val="28"/>
        </w:rPr>
        <w:t>
      СВИДЕТЕЛЬСТВО</w:t>
      </w:r>
      <w:r>
        <w:br/>
      </w:r>
      <w:r>
        <w:rPr>
          <w:rFonts w:ascii="Times New Roman"/>
          <w:b w:val="false"/>
          <w:i w:val="false"/>
          <w:color w:val="000000"/>
          <w:sz w:val="28"/>
        </w:rPr>
        <w:t>"Подготовка по управлению неорганизованными массами людей на пассажирских</w:t>
      </w:r>
      <w:r>
        <w:br/>
      </w:r>
      <w:r>
        <w:rPr>
          <w:rFonts w:ascii="Times New Roman"/>
          <w:b w:val="false"/>
          <w:i w:val="false"/>
          <w:color w:val="000000"/>
          <w:sz w:val="28"/>
        </w:rPr>
        <w:t>судах"</w:t>
      </w:r>
      <w:r>
        <w:br/>
      </w:r>
      <w:r>
        <w:rPr>
          <w:rFonts w:ascii="Times New Roman"/>
          <w:b w:val="false"/>
          <w:i w:val="false"/>
          <w:color w:val="000000"/>
          <w:sz w:val="28"/>
        </w:rPr>
        <w:t>№ ХХХХХХХХ</w:t>
      </w:r>
    </w:p>
    <w:bookmarkEnd w:id="508"/>
    <w:bookmarkStart w:name="z616" w:id="509"/>
    <w:p>
      <w:pPr>
        <w:spacing w:after="0"/>
        <w:ind w:left="0"/>
        <w:jc w:val="both"/>
      </w:pPr>
      <w:r>
        <w:rPr>
          <w:rFonts w:ascii="Times New Roman"/>
          <w:b w:val="false"/>
          <w:i w:val="false"/>
          <w:color w:val="000000"/>
          <w:sz w:val="28"/>
        </w:rPr>
        <w:t>
      ____________________________________________________</w:t>
      </w:r>
      <w:r>
        <w:br/>
      </w:r>
      <w:r>
        <w:rPr>
          <w:rFonts w:ascii="Times New Roman"/>
          <w:b w:val="false"/>
          <w:i w:val="false"/>
          <w:color w:val="000000"/>
          <w:sz w:val="28"/>
        </w:rPr>
        <w:t>(фамилия, имя, отчество (при его наличии)</w:t>
      </w:r>
    </w:p>
    <w:bookmarkEnd w:id="509"/>
    <w:bookmarkStart w:name="z617" w:id="510"/>
    <w:p>
      <w:pPr>
        <w:spacing w:after="0"/>
        <w:ind w:left="0"/>
        <w:jc w:val="both"/>
      </w:pPr>
      <w:r>
        <w:rPr>
          <w:rFonts w:ascii="Times New Roman"/>
          <w:b w:val="false"/>
          <w:i w:val="false"/>
          <w:color w:val="000000"/>
          <w:sz w:val="28"/>
        </w:rPr>
        <w:t xml:space="preserve">
      успешно прошел курс подготовки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дипломирования моряков, утвержденными приказом Министра по инвестициям и развитию Республики Казахстан от 26 июля 2017 года № 504 (зарегистрирован в Реестре государственной регистрации нормативных правовых актов за № 15577) и пунктом 7 Правила V/2 приложения к Международной конвенции о подготовке и дипломировании моряков и несении вахты, 1978 года, с поправками</w:t>
      </w:r>
    </w:p>
    <w:bookmarkEnd w:id="510"/>
    <w:bookmarkStart w:name="z618" w:id="511"/>
    <w:p>
      <w:pPr>
        <w:spacing w:after="0"/>
        <w:ind w:left="0"/>
        <w:jc w:val="both"/>
      </w:pP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xml:space="preserve">       (наименование, адрес, контактные данные организации образования (морского</w:t>
      </w:r>
      <w:r>
        <w:br/>
      </w:r>
      <w:r>
        <w:rPr>
          <w:rFonts w:ascii="Times New Roman"/>
          <w:b w:val="false"/>
          <w:i w:val="false"/>
          <w:color w:val="000000"/>
          <w:sz w:val="28"/>
        </w:rPr>
        <w:t xml:space="preserve">       учебно-тренажерного центра), проводившего подготовку)</w:t>
      </w:r>
    </w:p>
    <w:bookmarkEnd w:id="5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56"/>
        <w:gridCol w:w="5544"/>
      </w:tblGrid>
      <w:tr>
        <w:trPr>
          <w:trHeight w:val="30" w:hRule="atLeast"/>
        </w:trPr>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08300" cy="162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2908300" cy="1625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"___" ____________ 20 __ г.</w:t>
            </w:r>
            <w:r>
              <w:br/>
            </w:r>
            <w:r>
              <w:rPr>
                <w:rFonts w:ascii="Times New Roman"/>
                <w:b w:val="false"/>
                <w:i w:val="false"/>
                <w:color w:val="000000"/>
                <w:sz w:val="20"/>
              </w:rPr>
              <w:t>Действителен до "___" _________ 20 __ г.</w:t>
            </w:r>
          </w:p>
        </w:tc>
      </w:tr>
      <w:tr>
        <w:trPr>
          <w:trHeight w:val="30" w:hRule="atLeast"/>
        </w:trPr>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(при наличии)</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 w:id="512"/>
          <w:p>
            <w:pPr>
              <w:spacing w:after="20"/>
              <w:ind w:left="20"/>
              <w:jc w:val="both"/>
            </w:pPr>
            <w:r>
              <w:rPr>
                <w:rFonts w:ascii="Times New Roman"/>
                <w:b w:val="false"/>
                <w:i w:val="false"/>
                <w:color w:val="000000"/>
                <w:sz w:val="20"/>
              </w:rPr>
              <w:t>
Руководитель организации образования (морского</w:t>
            </w:r>
            <w:r>
              <w:br/>
            </w:r>
            <w:r>
              <w:rPr>
                <w:rFonts w:ascii="Times New Roman"/>
                <w:b w:val="false"/>
                <w:i w:val="false"/>
                <w:color w:val="000000"/>
                <w:sz w:val="20"/>
              </w:rPr>
              <w:t>
учебно-тренажерного центра)</w:t>
            </w:r>
            <w:r>
              <w:br/>
            </w:r>
            <w:r>
              <w:rPr>
                <w:rFonts w:ascii="Times New Roman"/>
                <w:b w:val="false"/>
                <w:i w:val="false"/>
                <w:color w:val="000000"/>
                <w:sz w:val="20"/>
              </w:rPr>
              <w:t>____________________________</w:t>
            </w:r>
            <w:r>
              <w:br/>
            </w:r>
            <w:r>
              <w:rPr>
                <w:rFonts w:ascii="Times New Roman"/>
                <w:b w:val="false"/>
                <w:i w:val="false"/>
                <w:color w:val="000000"/>
                <w:sz w:val="20"/>
              </w:rPr>
              <w:t>Ф.И.О. (при его наличии) (подпись)</w:t>
            </w:r>
          </w:p>
          <w:bookmarkEnd w:id="512"/>
        </w:tc>
      </w:tr>
    </w:tbl>
    <w:bookmarkStart w:name="z620" w:id="513"/>
    <w:p>
      <w:pPr>
        <w:spacing w:after="0"/>
        <w:ind w:left="0"/>
        <w:jc w:val="both"/>
      </w:pPr>
      <w:r>
        <w:rPr>
          <w:rFonts w:ascii="Times New Roman"/>
          <w:b w:val="false"/>
          <w:i w:val="false"/>
          <w:color w:val="000000"/>
          <w:sz w:val="28"/>
        </w:rPr>
        <w:t>
      Дата рождения владельца свидетельства ______________</w:t>
      </w:r>
      <w:r>
        <w:br/>
      </w:r>
      <w:r>
        <w:rPr>
          <w:rFonts w:ascii="Times New Roman"/>
          <w:b w:val="false"/>
          <w:i w:val="false"/>
          <w:color w:val="000000"/>
          <w:sz w:val="28"/>
        </w:rPr>
        <w:t xml:space="preserve">       Подпись владельца свидетельства ___________________</w:t>
      </w:r>
      <w:r>
        <w:br/>
      </w:r>
      <w:r>
        <w:rPr>
          <w:rFonts w:ascii="Times New Roman"/>
          <w:b w:val="false"/>
          <w:i w:val="false"/>
          <w:color w:val="000000"/>
          <w:sz w:val="28"/>
        </w:rPr>
        <w:t xml:space="preserve">       Подлинник настоящего свидетельства должен, в соответствии с пунктом 11 Правила</w:t>
      </w:r>
      <w:r>
        <w:br/>
      </w:r>
      <w:r>
        <w:rPr>
          <w:rFonts w:ascii="Times New Roman"/>
          <w:b w:val="false"/>
          <w:i w:val="false"/>
          <w:color w:val="000000"/>
          <w:sz w:val="28"/>
        </w:rPr>
        <w:t xml:space="preserve">       I/2 вышеуказанной Конвенции, находиться на судне, пока на нем работает его</w:t>
      </w:r>
      <w:r>
        <w:br/>
      </w:r>
      <w:r>
        <w:rPr>
          <w:rFonts w:ascii="Times New Roman"/>
          <w:b w:val="false"/>
          <w:i w:val="false"/>
          <w:color w:val="000000"/>
          <w:sz w:val="28"/>
        </w:rPr>
        <w:t xml:space="preserve">       владелец</w:t>
      </w:r>
      <w:r>
        <w:br/>
      </w:r>
      <w:r>
        <w:rPr>
          <w:rFonts w:ascii="Times New Roman"/>
          <w:b w:val="false"/>
          <w:i w:val="false"/>
          <w:color w:val="000000"/>
          <w:sz w:val="28"/>
        </w:rPr>
        <w:t xml:space="preserve">       Вопросы касательно данного свидетельства направляются в орган выдачи по</w:t>
      </w:r>
      <w:r>
        <w:br/>
      </w:r>
      <w:r>
        <w:rPr>
          <w:rFonts w:ascii="Times New Roman"/>
          <w:b w:val="false"/>
          <w:i w:val="false"/>
          <w:color w:val="000000"/>
          <w:sz w:val="28"/>
        </w:rPr>
        <w:t xml:space="preserve">       вышеуказанному адресу</w:t>
      </w:r>
    </w:p>
    <w:bookmarkEnd w:id="5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Оборотная сторона</w:t>
            </w:r>
          </w:p>
        </w:tc>
      </w:tr>
    </w:tbl>
    <w:bookmarkStart w:name="z622" w:id="514"/>
    <w:p>
      <w:pPr>
        <w:spacing w:after="0"/>
        <w:ind w:left="0"/>
        <w:jc w:val="left"/>
      </w:pPr>
      <w:r>
        <w:rPr>
          <w:rFonts w:ascii="Times New Roman"/>
          <w:b/>
          <w:i w:val="false"/>
          <w:color w:val="000000"/>
        </w:rPr>
        <w:t xml:space="preserve"> THE REPUBLIC OF KAZAKHSTAN</w:t>
      </w:r>
    </w:p>
    <w:bookmarkEnd w:id="514"/>
    <w:bookmarkStart w:name="z623" w:id="515"/>
    <w:p>
      <w:pPr>
        <w:spacing w:after="0"/>
        <w:ind w:left="0"/>
        <w:jc w:val="both"/>
      </w:pPr>
      <w:r>
        <w:rPr>
          <w:rFonts w:ascii="Times New Roman"/>
          <w:b w:val="false"/>
          <w:i w:val="false"/>
          <w:color w:val="000000"/>
          <w:sz w:val="28"/>
        </w:rPr>
        <w:t>
      National emblem of the Republic of Kazakhstan</w:t>
      </w:r>
    </w:p>
    <w:bookmarkEnd w:id="515"/>
    <w:bookmarkStart w:name="z624" w:id="516"/>
    <w:p>
      <w:pPr>
        <w:spacing w:after="0"/>
        <w:ind w:left="0"/>
        <w:jc w:val="both"/>
      </w:pPr>
      <w:r>
        <w:rPr>
          <w:rFonts w:ascii="Times New Roman"/>
          <w:b w:val="false"/>
          <w:i w:val="false"/>
          <w:color w:val="000000"/>
          <w:sz w:val="28"/>
        </w:rPr>
        <w:t>
      CERTIFICATE OF PROFICIENCY</w:t>
      </w:r>
      <w:r>
        <w:br/>
      </w:r>
      <w:r>
        <w:rPr>
          <w:rFonts w:ascii="Times New Roman"/>
          <w:b w:val="false"/>
          <w:i w:val="false"/>
          <w:color w:val="000000"/>
          <w:sz w:val="28"/>
        </w:rPr>
        <w:t>"Passenger Ship crowd management training"</w:t>
      </w:r>
      <w:r>
        <w:br/>
      </w:r>
      <w:r>
        <w:rPr>
          <w:rFonts w:ascii="Times New Roman"/>
          <w:b w:val="false"/>
          <w:i w:val="false"/>
          <w:color w:val="000000"/>
          <w:sz w:val="28"/>
        </w:rPr>
        <w:t>№ XXXXXXXX</w:t>
      </w:r>
    </w:p>
    <w:bookmarkEnd w:id="516"/>
    <w:bookmarkStart w:name="z625" w:id="517"/>
    <w:p>
      <w:pPr>
        <w:spacing w:after="0"/>
        <w:ind w:left="0"/>
        <w:jc w:val="both"/>
      </w:pPr>
      <w:r>
        <w:rPr>
          <w:rFonts w:ascii="Times New Roman"/>
          <w:b w:val="false"/>
          <w:i w:val="false"/>
          <w:color w:val="000000"/>
          <w:sz w:val="28"/>
        </w:rPr>
        <w:t>
      This is to confirm, that</w:t>
      </w:r>
      <w:r>
        <w:br/>
      </w:r>
      <w:r>
        <w:rPr>
          <w:rFonts w:ascii="Times New Roman"/>
          <w:b w:val="false"/>
          <w:i w:val="false"/>
          <w:color w:val="000000"/>
          <w:sz w:val="28"/>
        </w:rPr>
        <w:t>_____________________________________________</w:t>
      </w:r>
      <w:r>
        <w:br/>
      </w:r>
      <w:r>
        <w:rPr>
          <w:rFonts w:ascii="Times New Roman"/>
          <w:b w:val="false"/>
          <w:i w:val="false"/>
          <w:color w:val="000000"/>
          <w:sz w:val="28"/>
        </w:rPr>
        <w:t>(Family Name, First Name, Middle Name) (if given)</w:t>
      </w:r>
    </w:p>
    <w:bookmarkEnd w:id="517"/>
    <w:bookmarkStart w:name="z626" w:id="518"/>
    <w:p>
      <w:pPr>
        <w:spacing w:after="0"/>
        <w:ind w:left="0"/>
        <w:jc w:val="both"/>
      </w:pPr>
      <w:r>
        <w:rPr>
          <w:rFonts w:ascii="Times New Roman"/>
          <w:b w:val="false"/>
          <w:i w:val="false"/>
          <w:color w:val="000000"/>
          <w:sz w:val="28"/>
        </w:rPr>
        <w:t>
      has successfully completed a program of training in accordance with Regulations on the certification of the seafarers approved by the order of Minister of Investment and Development of the Republic of Kazakhstan dated July 26, 2017 ref. # 504 (enlisted in the Register on state registration of the regulatory acts ref. # 15577) and the requirements laid down in Regulation V/2, paragraph 7 of the Аnnex to the International Convention on Standards of Training, Certification and Watchkeeping for Seafarers 1978, as amended</w:t>
      </w:r>
    </w:p>
    <w:bookmarkEnd w:id="518"/>
    <w:bookmarkStart w:name="z627" w:id="519"/>
    <w:p>
      <w:pPr>
        <w:spacing w:after="0"/>
        <w:ind w:left="0"/>
        <w:jc w:val="both"/>
      </w:pPr>
      <w:r>
        <w:rPr>
          <w:rFonts w:ascii="Times New Roman"/>
          <w:b w:val="false"/>
          <w:i w:val="false"/>
          <w:color w:val="000000"/>
          <w:sz w:val="28"/>
        </w:rPr>
        <w:t>
      ______________________________________________________</w:t>
      </w:r>
      <w:r>
        <w:br/>
      </w:r>
      <w:r>
        <w:rPr>
          <w:rFonts w:ascii="Times New Roman"/>
          <w:b w:val="false"/>
          <w:i w:val="false"/>
          <w:color w:val="000000"/>
          <w:sz w:val="28"/>
        </w:rPr>
        <w:t xml:space="preserve">       (name, address, contact details of the training institute (center)</w:t>
      </w:r>
    </w:p>
    <w:bookmarkEnd w:id="5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59"/>
        <w:gridCol w:w="8141"/>
      </w:tblGrid>
      <w:tr>
        <w:trPr>
          <w:trHeight w:val="30" w:hRule="atLeast"/>
        </w:trPr>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73300" cy="140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2273300" cy="140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issue "____" _________ 20___</w:t>
            </w:r>
            <w:r>
              <w:br/>
            </w:r>
            <w:r>
              <w:rPr>
                <w:rFonts w:ascii="Times New Roman"/>
                <w:b w:val="false"/>
                <w:i w:val="false"/>
                <w:color w:val="000000"/>
                <w:sz w:val="20"/>
              </w:rPr>
              <w:t>Date of expiry "____" ________ 20___</w:t>
            </w:r>
          </w:p>
        </w:tc>
      </w:tr>
      <w:tr>
        <w:trPr>
          <w:trHeight w:val="30" w:hRule="atLeast"/>
        </w:trPr>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Official Seal (if any)</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 of the training institute (center) _______________________</w:t>
            </w:r>
            <w:r>
              <w:br/>
            </w:r>
            <w:r>
              <w:rPr>
                <w:rFonts w:ascii="Times New Roman"/>
                <w:b w:val="false"/>
                <w:i w:val="false"/>
                <w:color w:val="000000"/>
                <w:sz w:val="20"/>
              </w:rPr>
              <w:t xml:space="preserve">                                                            full name (if given) (signature)</w:t>
            </w:r>
          </w:p>
        </w:tc>
      </w:tr>
    </w:tbl>
    <w:bookmarkStart w:name="z628" w:id="520"/>
    <w:p>
      <w:pPr>
        <w:spacing w:after="0"/>
        <w:ind w:left="0"/>
        <w:jc w:val="both"/>
      </w:pPr>
      <w:r>
        <w:rPr>
          <w:rFonts w:ascii="Times New Roman"/>
          <w:b w:val="false"/>
          <w:i w:val="false"/>
          <w:color w:val="000000"/>
          <w:sz w:val="28"/>
        </w:rPr>
        <w:t>
      Date of birth of the holder of the certificate ________________</w:t>
      </w:r>
      <w:r>
        <w:br/>
      </w:r>
      <w:r>
        <w:rPr>
          <w:rFonts w:ascii="Times New Roman"/>
          <w:b w:val="false"/>
          <w:i w:val="false"/>
          <w:color w:val="000000"/>
          <w:sz w:val="28"/>
        </w:rPr>
        <w:t xml:space="preserve">       Signature of the holder of the certificate ________________</w:t>
      </w:r>
      <w:r>
        <w:br/>
      </w:r>
      <w:r>
        <w:rPr>
          <w:rFonts w:ascii="Times New Roman"/>
          <w:b w:val="false"/>
          <w:i w:val="false"/>
          <w:color w:val="000000"/>
          <w:sz w:val="28"/>
        </w:rPr>
        <w:t xml:space="preserve">       The original of this certificate must be kept available in accordance with Regulation I/2</w:t>
      </w:r>
      <w:r>
        <w:br/>
      </w:r>
      <w:r>
        <w:rPr>
          <w:rFonts w:ascii="Times New Roman"/>
          <w:b w:val="false"/>
          <w:i w:val="false"/>
          <w:color w:val="000000"/>
          <w:sz w:val="28"/>
        </w:rPr>
        <w:t xml:space="preserve">       paragraph 11 of the STCW’78 Convention as amended while serving on a ship</w:t>
      </w:r>
      <w:r>
        <w:br/>
      </w:r>
      <w:r>
        <w:rPr>
          <w:rFonts w:ascii="Times New Roman"/>
          <w:b w:val="false"/>
          <w:i w:val="false"/>
          <w:color w:val="000000"/>
          <w:sz w:val="28"/>
        </w:rPr>
        <w:t xml:space="preserve">       Inquiries concerning this certificate should be addressed to the issuing authority at the</w:t>
      </w:r>
      <w:r>
        <w:br/>
      </w:r>
      <w:r>
        <w:rPr>
          <w:rFonts w:ascii="Times New Roman"/>
          <w:b w:val="false"/>
          <w:i w:val="false"/>
          <w:color w:val="000000"/>
          <w:sz w:val="28"/>
        </w:rPr>
        <w:t xml:space="preserve">       address above</w:t>
      </w:r>
    </w:p>
    <w:bookmarkEnd w:id="5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 xml:space="preserve">Министерства </w:t>
            </w:r>
            <w:r>
              <w:br/>
            </w:r>
            <w:r>
              <w:rPr>
                <w:rFonts w:ascii="Times New Roman"/>
                <w:b w:val="false"/>
                <w:i w:val="false"/>
                <w:color w:val="000000"/>
                <w:sz w:val="20"/>
              </w:rPr>
              <w:t xml:space="preserve">по инвестициям и развитию </w:t>
            </w:r>
            <w:r>
              <w:br/>
            </w:r>
            <w:r>
              <w:rPr>
                <w:rFonts w:ascii="Times New Roman"/>
                <w:b w:val="false"/>
                <w:i w:val="false"/>
                <w:color w:val="000000"/>
                <w:sz w:val="20"/>
              </w:rPr>
              <w:t>Республики Казахстан, в</w:t>
            </w:r>
            <w:r>
              <w:br/>
            </w:r>
            <w:r>
              <w:rPr>
                <w:rFonts w:ascii="Times New Roman"/>
                <w:b w:val="false"/>
                <w:i w:val="false"/>
                <w:color w:val="000000"/>
                <w:sz w:val="20"/>
              </w:rPr>
              <w:t xml:space="preserve">которые вносятся изменения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исполняющего</w:t>
            </w:r>
            <w:r>
              <w:br/>
            </w:r>
            <w:r>
              <w:rPr>
                <w:rFonts w:ascii="Times New Roman"/>
                <w:b w:val="false"/>
                <w:i w:val="false"/>
                <w:color w:val="000000"/>
                <w:sz w:val="20"/>
              </w:rPr>
              <w:t>обязанности Министра</w:t>
            </w:r>
            <w:r>
              <w:br/>
            </w:r>
            <w:r>
              <w:rPr>
                <w:rFonts w:ascii="Times New Roman"/>
                <w:b w:val="false"/>
                <w:i w:val="false"/>
                <w:color w:val="000000"/>
                <w:sz w:val="20"/>
              </w:rPr>
              <w:t>по 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марта 2015 года № 364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Лицевая сторона</w:t>
            </w:r>
          </w:p>
        </w:tc>
      </w:tr>
    </w:tbl>
    <w:bookmarkStart w:name="z633" w:id="521"/>
    <w:p>
      <w:pPr>
        <w:spacing w:after="0"/>
        <w:ind w:left="0"/>
        <w:jc w:val="both"/>
      </w:pPr>
      <w:r>
        <w:rPr>
          <w:rFonts w:ascii="Times New Roman"/>
          <w:b w:val="false"/>
          <w:i w:val="false"/>
          <w:color w:val="000000"/>
          <w:sz w:val="28"/>
        </w:rPr>
        <w:t>
      Seafarer medical fitness certificate</w:t>
      </w:r>
    </w:p>
    <w:bookmarkEnd w:id="521"/>
    <w:bookmarkStart w:name="z634" w:id="522"/>
    <w:p>
      <w:pPr>
        <w:spacing w:after="0"/>
        <w:ind w:left="0"/>
        <w:jc w:val="both"/>
      </w:pPr>
      <w:r>
        <w:rPr>
          <w:rFonts w:ascii="Times New Roman"/>
          <w:b w:val="false"/>
          <w:i w:val="false"/>
          <w:color w:val="000000"/>
          <w:sz w:val="28"/>
        </w:rPr>
        <w:t>
      Медицинское заключение</w:t>
      </w:r>
      <w:r>
        <w:br/>
      </w:r>
      <w:r>
        <w:rPr>
          <w:rFonts w:ascii="Times New Roman"/>
          <w:b w:val="false"/>
          <w:i w:val="false"/>
          <w:color w:val="000000"/>
          <w:sz w:val="28"/>
        </w:rPr>
        <w:t># XXXXX</w:t>
      </w:r>
    </w:p>
    <w:bookmarkEnd w:id="522"/>
    <w:bookmarkStart w:name="z635" w:id="523"/>
    <w:p>
      <w:pPr>
        <w:spacing w:after="0"/>
        <w:ind w:left="0"/>
        <w:jc w:val="both"/>
      </w:pPr>
      <w:r>
        <w:rPr>
          <w:rFonts w:ascii="Times New Roman"/>
          <w:b w:val="false"/>
          <w:i w:val="false"/>
          <w:color w:val="000000"/>
          <w:sz w:val="28"/>
        </w:rPr>
        <w:t>
      Настоящее свидетельство выдается от имени Республики Казахстан в соответствии с требованиями Правил медицинского осмотра членов экипажа судна и Международной конвенции о подготовке и дипломировании моряков и несении вахты, 1978 года, с поправками (далее-Конвенция ПДНВ) и Сводной конвенции о труде в морском судоходстве 2006 года</w:t>
      </w:r>
    </w:p>
    <w:bookmarkEnd w:id="523"/>
    <w:bookmarkStart w:name="z636" w:id="524"/>
    <w:p>
      <w:pPr>
        <w:spacing w:after="0"/>
        <w:ind w:left="0"/>
        <w:jc w:val="both"/>
      </w:pPr>
      <w:r>
        <w:rPr>
          <w:rFonts w:ascii="Times New Roman"/>
          <w:b w:val="false"/>
          <w:i w:val="false"/>
          <w:color w:val="000000"/>
          <w:sz w:val="28"/>
        </w:rPr>
        <w:t>
      This certificate is issued on behalf of the Government of the Republic of Kazakhstan in compliance with the requirements of the Regulations on Medical Examination of Seafarers and the International Convention on Standards of Training, Certification and Watchkeeping for Seafarers, 1978 as amended (STCW Convention), and the Maritime Labour Convention, 2006</w:t>
      </w:r>
    </w:p>
    <w:bookmarkEnd w:id="524"/>
    <w:bookmarkStart w:name="z637" w:id="525"/>
    <w:p>
      <w:pPr>
        <w:spacing w:after="0"/>
        <w:ind w:left="0"/>
        <w:jc w:val="both"/>
      </w:pPr>
      <w:r>
        <w:rPr>
          <w:rFonts w:ascii="Times New Roman"/>
          <w:b w:val="false"/>
          <w:i w:val="false"/>
          <w:color w:val="000000"/>
          <w:sz w:val="28"/>
        </w:rPr>
        <w:t>
      1. ИНФОРМАЦИЯ О МОРЯКЕ / DATA OF SEAFARER</w:t>
      </w:r>
    </w:p>
    <w:bookmarkEnd w:id="5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1"/>
        <w:gridCol w:w="107"/>
        <w:gridCol w:w="5857"/>
        <w:gridCol w:w="107"/>
        <w:gridCol w:w="3418"/>
      </w:tblGrid>
      <w:tr>
        <w:trPr>
          <w:trHeight w:val="30" w:hRule="atLeast"/>
        </w:trPr>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 Full name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 / Photo</w:t>
            </w:r>
          </w:p>
        </w:tc>
      </w:tr>
      <w:tr>
        <w:trPr>
          <w:trHeight w:val="30" w:hRule="atLeast"/>
        </w:trPr>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 (дд/мм/гггг) / Date of birth (day/month/year)</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Гражданство / Nationality</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 / Gender:</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Муж. / Male</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 / Female</w:t>
            </w:r>
          </w:p>
        </w:tc>
      </w:tr>
      <w:tr>
        <w:trPr>
          <w:trHeight w:val="30" w:hRule="atLeast"/>
        </w:trPr>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удостоверяющий личность / Identification document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 Type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 Number</w:t>
            </w:r>
          </w:p>
        </w:tc>
      </w:tr>
      <w:tr>
        <w:trPr>
          <w:trHeight w:val="30" w:hRule="atLeast"/>
        </w:trPr>
        <w:tc>
          <w:tcPr>
            <w:tcW w:w="28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Обязанности / Occupation</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наблюдение и несение вахты на мостике / look out and watch duties on the bridge</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несение вахты в машинном отделении / watch duties in the engine room </w:t>
            </w:r>
          </w:p>
        </w:tc>
      </w:tr>
      <w:tr>
        <w:trPr>
          <w:trHeight w:val="30" w:hRule="atLeast"/>
        </w:trPr>
        <w:tc>
          <w:tcPr>
            <w:tcW w:w="0" w:type="auto"/>
            <w:vMerge/>
            <w:tcBorders>
              <w:top w:val="nil"/>
              <w:left w:val="single" w:color="cfcfcf" w:sz="5"/>
              <w:bottom w:val="single" w:color="cfcfcf" w:sz="5"/>
              <w:right w:val="single" w:color="cfcfcf" w:sz="5"/>
            </w:tcBorders>
          </w:tcP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наблюдения и несения вахты, с обязанностями охраны и безопасности / without look-out or watch duties but with safety and/or security duties</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каких-либо вышеперечисленных обязанностей / without any of the aforementioned duties</w:t>
            </w:r>
          </w:p>
        </w:tc>
      </w:tr>
    </w:tbl>
    <w:bookmarkStart w:name="z638" w:id="526"/>
    <w:p>
      <w:pPr>
        <w:spacing w:after="0"/>
        <w:ind w:left="0"/>
        <w:jc w:val="both"/>
      </w:pPr>
      <w:r>
        <w:rPr>
          <w:rFonts w:ascii="Times New Roman"/>
          <w:b w:val="false"/>
          <w:i w:val="false"/>
          <w:color w:val="000000"/>
          <w:sz w:val="28"/>
        </w:rPr>
        <w:t xml:space="preserve">
      2. ОГРАНИЧЕНИЯ / LIMITATIONS </w:t>
      </w:r>
    </w:p>
    <w:bookmarkEnd w:id="5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73"/>
        <w:gridCol w:w="279"/>
        <w:gridCol w:w="4748"/>
      </w:tblGrid>
      <w:tr>
        <w:trPr>
          <w:trHeight w:val="30" w:hRule="atLeast"/>
        </w:trPr>
        <w:tc>
          <w:tcPr>
            <w:tcW w:w="7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плавания / Validity area</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всему миру / Worldwide</w:t>
            </w:r>
          </w:p>
        </w:tc>
      </w:tr>
      <w:tr>
        <w:trPr>
          <w:trHeight w:val="30" w:hRule="atLeast"/>
        </w:trPr>
        <w:tc>
          <w:tcPr>
            <w:tcW w:w="0" w:type="auto"/>
            <w:vMerge/>
            <w:tcBorders>
              <w:top w:val="nil"/>
              <w:left w:val="single" w:color="cfcfcf" w:sz="5"/>
              <w:bottom w:val="single" w:color="cfcfcf" w:sz="5"/>
              <w:right w:val="single" w:color="cfcfcf" w:sz="5"/>
            </w:tcBorders>
          </w:tcP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Ограниченная территория / Limited area:</w:t>
            </w:r>
          </w:p>
        </w:tc>
      </w:tr>
      <w:tr>
        <w:trPr>
          <w:trHeight w:val="30" w:hRule="atLeast"/>
        </w:trPr>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Ограничения по пригодности / Limitations on fitness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39" w:id="527"/>
    <w:p>
      <w:pPr>
        <w:spacing w:after="0"/>
        <w:ind w:left="0"/>
        <w:jc w:val="both"/>
      </w:pPr>
      <w:r>
        <w:rPr>
          <w:rFonts w:ascii="Times New Roman"/>
          <w:b w:val="false"/>
          <w:i w:val="false"/>
          <w:color w:val="000000"/>
          <w:sz w:val="28"/>
        </w:rPr>
        <w:t>
      3. ОПРЕДЕЛЕНИЕ ФИЗИЧЕСКОЙ ПРИГОДНОСТИ СОГЛАСНО КОДЕКСА ПДНВ / JUDGEMENT MEDICAL FITNESS SEAFARER UNDER STCW CODE</w:t>
      </w:r>
    </w:p>
    <w:bookmarkEnd w:id="5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52"/>
        <w:gridCol w:w="107"/>
        <w:gridCol w:w="608"/>
        <w:gridCol w:w="107"/>
        <w:gridCol w:w="530"/>
        <w:gridCol w:w="107"/>
        <w:gridCol w:w="1589"/>
      </w:tblGrid>
      <w:tr>
        <w:trPr>
          <w:trHeight w:val="30" w:hRule="atLeast"/>
        </w:trPr>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Слух соответствует стандартам Раздела A-I/9 / Hearing meets the standards in section A-I/9</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 / Yes</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 No</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применимо / Not applicable</w:t>
            </w:r>
          </w:p>
        </w:tc>
      </w:tr>
      <w:tr>
        <w:trPr>
          <w:trHeight w:val="30" w:hRule="atLeast"/>
        </w:trPr>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Слух без коррекции удовлетворительный / Unaided hearing satisfactory</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 / Yes</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 No</w:t>
            </w:r>
          </w:p>
        </w:tc>
      </w:tr>
      <w:tr>
        <w:trPr>
          <w:trHeight w:val="30" w:hRule="atLeast"/>
        </w:trPr>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Острота зрения соответствует стандартам Раздела A-I/9 / Visual acuity meets standards in section A-I/9</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 / Yes</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 No</w:t>
            </w:r>
          </w:p>
        </w:tc>
      </w:tr>
      <w:tr>
        <w:trPr>
          <w:trHeight w:val="30" w:hRule="atLeast"/>
        </w:trPr>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Цветное зрение соответствует стандартам Раздела A-I/9 / Colour vision meets standards in section A-I/9</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 / Yes</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 No</w:t>
            </w:r>
          </w:p>
        </w:tc>
      </w:tr>
      <w:tr>
        <w:trPr>
          <w:trHeight w:val="30" w:hRule="atLeast"/>
        </w:trPr>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последнего тестирования на цветное зрение (проводится каждые шесть лет) (дд/мм/гггг) / Date of last colour vision test (only needs to be conducted every six years) (dd/mm/yyyy)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Подходит для функций наблюдения / Fit for look-out duties</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 / Yes</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Нет / No </w:t>
            </w:r>
          </w:p>
        </w:tc>
      </w:tr>
      <w:tr>
        <w:trPr>
          <w:trHeight w:val="30" w:hRule="atLeast"/>
        </w:trPr>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Имеется вторая пара очков или контактных линз / 2nd pair of spectacles or contact lenses available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 / Yes</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 No</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применимо / Not applicable</w:t>
            </w:r>
          </w:p>
        </w:tc>
      </w:tr>
      <w:tr>
        <w:trPr>
          <w:trHeight w:val="30" w:hRule="atLeast"/>
        </w:trPr>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Запасной слуховой аппарат и достаточное количество батареек и других расходных материалов / Back-up hearing aid and sufficient batteries and other consumables</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 / Yes</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 No</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применимо / Not applicable</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Оборотная сторона</w:t>
            </w:r>
          </w:p>
        </w:tc>
      </w:tr>
    </w:tbl>
    <w:bookmarkStart w:name="z641" w:id="528"/>
    <w:p>
      <w:pPr>
        <w:spacing w:after="0"/>
        <w:ind w:left="0"/>
        <w:jc w:val="both"/>
      </w:pPr>
      <w:r>
        <w:rPr>
          <w:rFonts w:ascii="Times New Roman"/>
          <w:b w:val="false"/>
          <w:i w:val="false"/>
          <w:color w:val="000000"/>
          <w:sz w:val="28"/>
        </w:rPr>
        <w:t>
      4. ДЕКЛАРАЦИЯ МОРЯКА / DECLARATION OF THE SEAFARER</w:t>
      </w:r>
    </w:p>
    <w:bookmarkEnd w:id="5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01"/>
        <w:gridCol w:w="1499"/>
      </w:tblGrid>
      <w:tr>
        <w:trPr>
          <w:trHeight w:val="30" w:hRule="atLeast"/>
        </w:trPr>
        <w:tc>
          <w:tcPr>
            <w:tcW w:w="108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Моряк заявляет, что проинформирован о содержании свидетельства и праве на рассмотрение в соответствии с пунктом 19 Правил медицинского осмотра членов экипажа судна/ The seafarer declares to be informed of the content of the certificate and the right to a review in accordance with paragraph 19 of Regulations on medical examination of ship crew members</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моряка / Signature of the seafarer:</w:t>
            </w:r>
          </w:p>
        </w:tc>
      </w:tr>
      <w:tr>
        <w:trPr>
          <w:trHeight w:val="30" w:hRule="atLeast"/>
        </w:trPr>
        <w:tc>
          <w:tcPr>
            <w:tcW w:w="0" w:type="auto"/>
            <w:vMerge/>
            <w:tcBorders>
              <w:top w:val="nil"/>
              <w:left w:val="single" w:color="cfcfcf" w:sz="5"/>
              <w:bottom w:val="single" w:color="cfcfcf" w:sz="5"/>
              <w:right w:val="single" w:color="cfcfcf" w:sz="5"/>
            </w:tcBorders>
          </w:tcP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42" w:id="529"/>
    <w:p>
      <w:pPr>
        <w:spacing w:after="0"/>
        <w:ind w:left="0"/>
        <w:jc w:val="both"/>
      </w:pPr>
      <w:r>
        <w:rPr>
          <w:rFonts w:ascii="Times New Roman"/>
          <w:b w:val="false"/>
          <w:i w:val="false"/>
          <w:color w:val="000000"/>
          <w:sz w:val="28"/>
        </w:rPr>
        <w:t>
      5. ДЕКЛАРАЦИЯ ВРАЧА / DECLARATION OF THE RECOGNIZED MEDICAL PRACTITIONER</w:t>
      </w:r>
    </w:p>
    <w:bookmarkEnd w:id="5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66"/>
        <w:gridCol w:w="10534"/>
      </w:tblGrid>
      <w:tr>
        <w:trPr>
          <w:trHeight w:val="30" w:hRule="atLeast"/>
        </w:trPr>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Подписывающий назначенный врач заявляет, что / The signing recognized medical practitioner declares </w:t>
            </w:r>
          </w:p>
        </w:tc>
        <w:tc>
          <w:tcPr>
            <w:tcW w:w="10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 w:id="530"/>
          <w:p>
            <w:pPr>
              <w:spacing w:after="20"/>
              <w:ind w:left="20"/>
              <w:jc w:val="both"/>
            </w:pPr>
            <w:r>
              <w:rPr>
                <w:rFonts w:ascii="Times New Roman"/>
                <w:b w:val="false"/>
                <w:i w:val="false"/>
                <w:color w:val="000000"/>
                <w:sz w:val="20"/>
              </w:rPr>
              <w:t>
☐ он признан для проведения медицинского осмотра и выдачи медицинского заключения о годности для работы на борту морского судна, зарегистрированного в Республике Казахстан / To be recognized by the Government of the Republic of Kazakhstan as a medical practitioner to conduct medical examinations and to issue medical certificates of fitness for the service on board seagoing vessels registered in Kazakhstan;</w:t>
            </w:r>
            <w:r>
              <w:br/>
            </w:r>
            <w:r>
              <w:rPr>
                <w:rFonts w:ascii="Times New Roman"/>
                <w:b w:val="false"/>
                <w:i w:val="false"/>
                <w:color w:val="000000"/>
                <w:sz w:val="20"/>
              </w:rPr>
              <w:t>
</w:t>
            </w:r>
            <w:r>
              <w:rPr>
                <w:rFonts w:ascii="Times New Roman"/>
                <w:b w:val="false"/>
                <w:i w:val="false"/>
                <w:color w:val="000000"/>
                <w:sz w:val="20"/>
              </w:rPr>
              <w:t>☐ проверил(а) личность моряка на момент проведения осмотра / that he/she checked the seafarer identity at the point of the examination;</w:t>
            </w:r>
            <w:r>
              <w:br/>
            </w:r>
            <w:r>
              <w:rPr>
                <w:rFonts w:ascii="Times New Roman"/>
                <w:b w:val="false"/>
                <w:i w:val="false"/>
                <w:color w:val="000000"/>
                <w:sz w:val="20"/>
              </w:rPr>
              <w:t>
☐ моряк соответствует Требованиям к состоянию здоровья и физической пригодности членов экипажей судна, моряк не страдает каким-либо заболеванием, которое может усилиться из-за работы в море или может привести к непригодности для такой работы или поставить под угрозу здоровье других людей на борту / that the seafarer complies to the latest medical criteria of the Regulations on medical examination of seafarers of the RK and that the seafarer is not suffering from any medical condition likely to be aggravated by service at sea or to render him/her unfit for such service or to endanger the health of other persons on board.</w:t>
            </w:r>
          </w:p>
          <w:bookmarkEnd w:id="530"/>
        </w:tc>
      </w:tr>
      <w:tr>
        <w:trPr>
          <w:trHeight w:val="30" w:hRule="atLeast"/>
        </w:trPr>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bl>
    <w:bookmarkStart w:name="z645" w:id="531"/>
    <w:p>
      <w:pPr>
        <w:spacing w:after="0"/>
        <w:ind w:left="0"/>
        <w:jc w:val="both"/>
      </w:pPr>
      <w:r>
        <w:rPr>
          <w:rFonts w:ascii="Times New Roman"/>
          <w:b w:val="false"/>
          <w:i w:val="false"/>
          <w:color w:val="000000"/>
          <w:sz w:val="28"/>
        </w:rPr>
        <w:t xml:space="preserve">
      6. ВЫДАЧА И ОКОНЧАНИЕ СРОКА ДЕЙСТВИЯ СВИДЕТЕЛЬСТВА / ISSUE AND EXPIRY DATE OF CERTIFICATE </w:t>
      </w:r>
    </w:p>
    <w:bookmarkEnd w:id="5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42"/>
        <w:gridCol w:w="158"/>
      </w:tblGrid>
      <w:tr>
        <w:trPr>
          <w:trHeight w:val="30" w:hRule="atLeast"/>
        </w:trPr>
        <w:tc>
          <w:tcPr>
            <w:tcW w:w="1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(дд/мм/гггг) / Issue date (day/month/year)</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окончания действия: (дд/мм/гггг) / Expiry date (day/month/year)</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46" w:id="532"/>
    <w:p>
      <w:pPr>
        <w:spacing w:after="0"/>
        <w:ind w:left="0"/>
        <w:jc w:val="both"/>
      </w:pPr>
      <w:r>
        <w:rPr>
          <w:rFonts w:ascii="Times New Roman"/>
          <w:b w:val="false"/>
          <w:i w:val="false"/>
          <w:color w:val="000000"/>
          <w:sz w:val="28"/>
        </w:rPr>
        <w:t>
      7. ПОДПИСЬ / SUBSCRIPTION</w:t>
      </w:r>
    </w:p>
    <w:bookmarkEnd w:id="5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0"/>
        <w:gridCol w:w="8220"/>
      </w:tblGrid>
      <w:tr>
        <w:trPr>
          <w:trHeight w:val="30" w:hRule="atLeast"/>
        </w:trPr>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Именная печать врача / Name stamp of medical practitioner</w:t>
            </w:r>
          </w:p>
        </w:tc>
        <w:tc>
          <w:tcPr>
            <w:tcW w:w="8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 Подпись врача / Signature of medical practitioner</w:t>
            </w:r>
          </w:p>
        </w:tc>
      </w:tr>
      <w:tr>
        <w:trPr>
          <w:trHeight w:val="30" w:hRule="atLeast"/>
        </w:trPr>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47" w:id="533"/>
    <w:p>
      <w:pPr>
        <w:spacing w:after="0"/>
        <w:ind w:left="0"/>
        <w:jc w:val="both"/>
      </w:pPr>
      <w:r>
        <w:rPr>
          <w:rFonts w:ascii="Times New Roman"/>
          <w:b w:val="false"/>
          <w:i w:val="false"/>
          <w:color w:val="000000"/>
          <w:sz w:val="28"/>
        </w:rPr>
        <w:t>
      Примечание:</w:t>
      </w:r>
    </w:p>
    <w:bookmarkEnd w:id="533"/>
    <w:bookmarkStart w:name="z648" w:id="534"/>
    <w:p>
      <w:pPr>
        <w:spacing w:after="0"/>
        <w:ind w:left="0"/>
        <w:jc w:val="both"/>
      </w:pPr>
      <w:r>
        <w:rPr>
          <w:rFonts w:ascii="Times New Roman"/>
          <w:b w:val="false"/>
          <w:i w:val="false"/>
          <w:color w:val="000000"/>
          <w:sz w:val="28"/>
        </w:rPr>
        <w:t>
      1. Обеспечение медицинских организаций бланками Медицинских заключений о состоянии здоровья моряка (далее - Бланки заключений) осуществляется централизованно.</w:t>
      </w:r>
    </w:p>
    <w:bookmarkEnd w:id="534"/>
    <w:bookmarkStart w:name="z649" w:id="535"/>
    <w:p>
      <w:pPr>
        <w:spacing w:after="0"/>
        <w:ind w:left="0"/>
        <w:jc w:val="both"/>
      </w:pPr>
      <w:r>
        <w:rPr>
          <w:rFonts w:ascii="Times New Roman"/>
          <w:b w:val="false"/>
          <w:i w:val="false"/>
          <w:color w:val="000000"/>
          <w:sz w:val="28"/>
        </w:rPr>
        <w:t>
      Бланки заключений должны иметь номера и серии.</w:t>
      </w:r>
    </w:p>
    <w:bookmarkEnd w:id="535"/>
    <w:bookmarkStart w:name="z650" w:id="536"/>
    <w:p>
      <w:pPr>
        <w:spacing w:after="0"/>
        <w:ind w:left="0"/>
        <w:jc w:val="both"/>
      </w:pPr>
      <w:r>
        <w:rPr>
          <w:rFonts w:ascii="Times New Roman"/>
          <w:b w:val="false"/>
          <w:i w:val="false"/>
          <w:color w:val="000000"/>
          <w:sz w:val="28"/>
        </w:rPr>
        <w:t>
      2. Заказчик Бланков заключений и сертификатов - уполномоченный орган в области торгового мореплавания, заказывает их в организации, имеющей разрешение на изготовление защищенной полиграфической продукции, на основании заявок, подаваемых медицинскими организациями и заключенных с ними договоров.</w:t>
      </w:r>
    </w:p>
    <w:bookmarkEnd w:id="536"/>
    <w:bookmarkStart w:name="z651" w:id="537"/>
    <w:p>
      <w:pPr>
        <w:spacing w:after="0"/>
        <w:ind w:left="0"/>
        <w:jc w:val="both"/>
      </w:pPr>
      <w:r>
        <w:rPr>
          <w:rFonts w:ascii="Times New Roman"/>
          <w:b w:val="false"/>
          <w:i w:val="false"/>
          <w:color w:val="000000"/>
          <w:sz w:val="28"/>
        </w:rPr>
        <w:t>
      3. Номера серий состоят из цифр или букв и цифр.</w:t>
      </w:r>
    </w:p>
    <w:bookmarkEnd w:id="537"/>
    <w:bookmarkStart w:name="z652" w:id="538"/>
    <w:p>
      <w:pPr>
        <w:spacing w:after="0"/>
        <w:ind w:left="0"/>
        <w:jc w:val="both"/>
      </w:pPr>
      <w:r>
        <w:rPr>
          <w:rFonts w:ascii="Times New Roman"/>
          <w:b w:val="false"/>
          <w:i w:val="false"/>
          <w:color w:val="000000"/>
          <w:sz w:val="28"/>
        </w:rPr>
        <w:t>
      Номера Бланков заключений состоят из цифр, нумерация бланков сквозная, цифры указываются без пробелов. Количество знаков в номерах Бланков заключений должно удовлетворять имеющуюся в них потребность для конкретной медицинской организации.</w:t>
      </w:r>
    </w:p>
    <w:bookmarkEnd w:id="538"/>
    <w:bookmarkStart w:name="z653" w:id="539"/>
    <w:p>
      <w:pPr>
        <w:spacing w:after="0"/>
        <w:ind w:left="0"/>
        <w:jc w:val="both"/>
      </w:pPr>
      <w:r>
        <w:rPr>
          <w:rFonts w:ascii="Times New Roman"/>
          <w:b w:val="false"/>
          <w:i w:val="false"/>
          <w:color w:val="000000"/>
          <w:sz w:val="28"/>
        </w:rPr>
        <w:t>
      4. Бланки заключений подлежат строгому предметно-количественному учету. Хранение, учет и выдача Бланков заключений осуществляются ответственным лицом, назначенным приказом руководителя медицинской организации.</w:t>
      </w:r>
    </w:p>
    <w:bookmarkEnd w:id="53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