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699" w14:textId="efb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декабря 2020 года № 1217. Зарегистрирован в Министерстве юстиции Республики Казахстан 22 декабря 2020 года № 21865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 (зарегистрирован в Реестре государственной регистрации нормативных правовых актов под № 17163, опубликован 19 июля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декларации об активах и обязательствах физического лица (форма 250.00),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об активах и обязательствах физического лица",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2018 года № 617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2018 года № 617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декларации об активах и обязательствах физического лица (форма 250.00)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декларации об активах и обязательствах физического лица (форма 250.00)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 Республики Казахстан от 25 декабря 2017 года "О налогах и других обязательных платежах в бюджет" (Налоговый кодекс) (далее – Налоговый кодекс) и определяют порядок составления декларации об активах и обязательствах физического лица (далее – Декларация).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 представляется следующими физическими лицами, являющимися на 31 декабря года, предшествующего году представления Декларации: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2021 года: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занимающими ответственную государственную должность, и их супругами;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уполномоченными на выполнение государственных функций, и их супругами;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приравненными к лицам, уполномоченным на выполнение государственных функций, и их супругами;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лицами, на которых возложена обязанность по представлению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июня 1999 года 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2000 года, "О рынке ценных бумаг" от 2 июля 2003 года,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ноября 2015 года;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2023 года: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государственных учреждений и их супругами;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субъектов квазигосударственного сектора и их супругами;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2024 года: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руководителями, учредителями (участниками) юридических лиц и их супругами;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индивидуальными предпринимателями и их супругами.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представляется следующими физическими лицами, являющимися на 31 декабря года, предшествующего году представления Декларации: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года: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совершеннолетними лицами;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кандасами;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имеющими вид на жительство;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 или лицами без гражданства, являющимися резидентами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иностранцами или лицами без гражданства, являющимися нерезидентами в случае, наличия по состоянию на 31 декабря года, предшествующего году представления Декларации одного из условий: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по которому права и (или) сделки подлежат государственной или иной регистрации на территории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участия в жилищном строительстве на территории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одним из законных представителей любого из следующих лиц: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совершеннолетнего лица, которое признано недееспособным, ограниченно дееспособным и относится к категории лиц, указанных в подпунктах 1) и 2) настоящего пункта;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достигшего восемнадцатилетнего возраста (совершеннолетия) при наступлении у данного лица по состоянию на 31 декабря года, предшествующего году представления такой Декларации, любого из следующих случаев: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имущества, подлежащего государственной или иной регистрации, имущества, по которому права и (или) сделки подлежат государственной или иной регистрации за пределами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доли в строительстве недвижимости по договору о долевом участии в строительстве, в том числе за пределами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банковских счетах в иностранных банках, находящихся за пределами Республики Казахстан, суммы денег совокупно превышающей по всем банковским вкладам тысячекратный размер месячного расчетного показателя, установленного законом о республиканском бюджете и действующего на 31 декабря года, предшествующего году представления Декларации;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суммы задолженности других лиц перед данным лицом (дебиторской задолженности) и (или) суммы задолженности данного лица перед другими лицами (кредиторской задолженности) при наличии договора или иного документа, являющегося основанием возникновения обязательства или требования, нотариально засвидетельствованного (удостоверенного).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Декларации не допускаются исправления, подчистки и помарки.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Декларации не заполняются.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Приложения к Декларации не составляются при отсутствии данных, подлежащих отражению в них.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Декларация составляется: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– посредством системы приема и обработки налоговой отчетности.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Декларация, составленная на бумажном носителе, подписывается физическим лицом либо его представителем.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Декларация, составленная на электронном носителе, заверяется: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электронной цифровой подписью физического лица;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изпользованием одноразового пароля.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Декларации: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–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явочном порядке на бумажном носителе – составляется в двух экземплярах, один экземпляр возвращается налогоплательщику.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Декларации (форма 250.00)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"Выберите категорию налогоплательщика" отмечается ячейка A или B с учетом категории налогоплательщика: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A: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кандидатами на выборную должность, а также их супруги составляют Декларацию на первое число месяца начала срока выдвижения;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кандидатами на государственную должность либо должность, связанную с выполнением государственных или приравненных к ним функций, а также их супруги, лица, желающие стать крупными участниками банка, страховой (перестраховочной) организации, управляющего инвестиционным портфелем составляют Декларацию на первое число месяца представления Декларации;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B: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относящиеся к категории "А" составляют Декларацию по состоянию на 31 декабря года, предшествующего году представления Декларации.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А "Общая информация о налогоплательщике" указывается: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2 – указывается индивидуальный идентификационный номер (ИИН) физического лица;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 – отмечается ячейка, в случая физическое лицо, составляющее Декларацию, являющейся законным представителем и указывается ИИН представляемого лица (несовершеннолетнего, и (или) недееспособного или ограничено дееспосовного);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 – указываются фамилия, имя, отчество (при его наличии) физического лица в соответствии с документами, удостоверяющими личность, номер телефона и электронный адрес (по желанию);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5 – указывается вид Декларации.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Декларации к следующим видам налоговой отчетности: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– Декларация, представляемая физическим лицом в связи с тем, что установленная обязанность по представлению такой Декларации возникла впервые;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очередная – Декларация, представляемая физическим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июня 1999 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2000 года,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июля 2003 года,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ноября 2015 года после представления таким физическим лицом первоначальной Декларации;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– Декларация, представляемая физическим лицом при внесении изменений и (или) дополнений в ранее представленную Декларацию, к которой относятся данные изменения и (или) дополнения;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по уведомлению – Декларация, представляемая физическим лицом при внесении изменений и (или) дополнений в ранее представленную Декларацию, в которой органом государственных доходов выявлены нарушения по результатам камерального контроля по активам и обязательствам физического лица.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 заполняются в случае, представления Декларации дополнительной по уведомлению.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6 – указывается признак резидентства: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А отмечается налогоплательщиком-резидентом Республики Казахстан;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отмечается налогоплательщиком-нерезидентом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В "Анкетирование по наличию доходов и обязательства" указываются соответствующие ячейки с учетом представляемых приложений по наличию сведений (все показатели отмечаются при их наличии на отчетную дату):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01) о недвижимом имуществе, зарегистрированном в иностранном государстве;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02) о транспортных средствах, зарегистрированных в иностранном государстве;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03)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тысячекратный размер месячного расчетного показателя;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04) о доле участия в уставном капитале юридического лица (за исключением акционерных обществ), созданного за пределами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05) о долевом участии в строительстве недвижимости, в том числе за пределами Республики Казахстан;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06) о наличии инвестиционного золота;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07) о ценных бумагах, производных финансовых инструментах (ПФИ), в том числе за пределами Республики Казахстан;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08) о паях в паевых инвестиционных фондах (ПИФ), в том числе за пределами Республики Казахстан;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09) об объектах интеллектуальной собственности, авторского права, в том числе за пределами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наличии другого имущества, в том числе за пределами Республики Казахстан, оценочная стоимость единицы которого превышает тысячекратный размер месячного расчетного показателя;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дебиторской/кредиторской задолженности, в том числе за пределами Республики Казахстан;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имуществе, переданном в доверительное управление.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С "Сведения о наличных деньгах в сумме, не превышающей предел десятитысячекратного размера месячного расчетного показателя" указывается: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код валюты, который указывается в соответствии с трехзначной буквенной кодировкой, установленной в приложении 23 "Классификатор валют", утвержденной решением Комиссии Таможенного союза от 20 сентября 2010 года № 378 "О классификаторах, используемых для заполнения таможенных Деклараций" (далее – решение КТС № 378) (например, KZT – казахстанский тенге, EUR – евро, USD – доллар США, RUB – российский рубль, CNY– китайский юань);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указывается сумма наличных денег.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D "Ответственность налогоплательщика" указывается: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налогоплательщика/законного представителя" – фамилия, имя, отчество (при его наличии) налогоплательщика/законного представителя в соответствии с документами, удостоверяющими личность;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"дата подачи Декларации" – дата представления Декларации в орган государственных доходов Республики Казахстан;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– код органа государственных доходов по месту жительства налогоплательщика;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Декларацию" указываются, фамилия, имя, отчество (при его наличии) работника органа государственных доходов;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5)дата приема Декларации – дата представления Декларации в соответствии с пунктом 2 статьи 209 Налогового кодекса;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 – регистрационный номер Декларации, присваиваемый органом государственных доходов;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 – дата почтового штемпеля, проставленного почтовой или иной организацией связи.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формы 250.01 (Приложение 1) к Декларации об активах и обязательствах физического лица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Приложение 1 к Декларации состоит из раздела "Сведения о наличии недвижимого имущества, зарегистрированного в иностранном государстве" и раздела "Сведения о наличии транспортных средств, зарегистрированных в иностранном государстве".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"Сведения о наличии недвижимого имущества, зарегистрированного в иностранном государстве" заполняется в случае, если отмечена строка 01 в Декларации.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 отражается: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недвижимого имущества, находящегося на праве собственности (в том числе долевой или совместной собственности), по которому права и (или) сделки подлежат государственной или иной регистрации или которое подлежит государственной или иной регистрации (земельный участок, здание, дом, гараж, дача, коммерческое здание, часть здания, квартира, офис, парковочное место в крытом паркинге, сооружение, воздушное судно, морское судно, судно внутреннего водного плавания, судно плавания "река-море");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код страны регистрации недвижимого имущества. Код страны указывается в соответствии с двузначной буквенной кодировкой, установленной в приложении 22 "Классификатор стран мира", утвержденной решением КТС № 378 (например, KZ – Республика Казахстан, DE – Федеративная Республика Германия, GB – Соединенное Королевство Великобритании и Северной Ирландии);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(кадастровый) номер недвижимого имущества, указанного в графе В, на основании правоустанавливающих документов;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– место нахождения (адрес) недвижимого имущества, зарегистрированного за пределами Республики Казахстан или не имеющего идентификационный номер, в части указания наименования страны нахождения данного имущества, населенного пункта и улицы (проспекта, переулка), номера дома (корпуса, строения), номера квартиры (офиса, комнаты). В отношении земельного участка, здания (дома, гаража, дачи, коммерческого здания). В отношении части здания (квартиры, офиса, парковочного места в крытом паркинге), сооружения указывается адрес места нахождения. В отношении воздушного судна, морского судна, судна внутреннего водного плавания, судна плавания "река-море" указывается адрес места базирования или порта регистрации.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"Сведения о наличии транспортных средств, зарегистрированных в иностранном государстве" заполняется в случае, если отмечена строка 02 в Декларации.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02 отражается: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транспортных средств (например, легковой автомобиль, мотоцикл, грузовая машина), зарегистрированного в иностранном государстве. В данной строке не отражаются воздушные и морские суда, суда внутреннего плавания, суда плавания "река-море";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марка, модель транспортного средства, находящегося на праве собственности;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транспортного средства.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идентификационный (государственный) номер транспортного средства, указанного в графе C, на основании правоустанавливающих документов;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VIN-код (номер кузова), указанный в свидетельстве о регистрации транспортного средства (ином правоустанавливающем документе) для автотранспортных средств, заводской номер подвижного состава для железнодорожного транспорта, номер двигателя.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формы 250.02 (Приложение 2) к Декларации об активах и обязательствах физического лица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Приложение 2 к Декларации состоит из разделов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тысячекратный размер месячного расчетного показателя" и "Сведения о доле участия в уставном капитале юридического лица (за исключением акционерных обществ), созданного за пределами Республики Казахстан".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тысячекратный размер месячного расчетного показателя" заполняется в случае, если отмечена строка 03 в Декларации.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03 отражается: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банковского учреждения, зарегистрированного за пределами Республики Казахстан или его аналог, позволяющий определить такое банковское учреждение как отдельного налогоплательщика;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банковского учреждения (например, Royal bank of Canada);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банковского учреждения.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 графе E – код валюты, в которой имеются деньги на банковских счетах.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общая сумма денег на банковских счетах в валюте, указанной в графе E. Сведения заполняются только о деньгах на банковских счетах в иностранных банках, находящихся за пределами Республики Казахстан.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"Сведения о доле участия в уставном капитале юридического лица (за исключением акционерных обществ), созданного за пределами Республики Казахстан" заполняется в случае, если отмечена строка 04 в Декларации.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04 отражается: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юридического лица, созданного за пределами Республики Казахстан, в котором имеется доля участия;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юридического лица (например, Profit Canada);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страны, в которой зарегистрировано юридическое лицо, в котором имеется доля участия.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– размер доли участия в процентах с округлением до сотых частей.</w:t>
      </w:r>
    </w:p>
    <w:bookmarkEnd w:id="146"/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 формы 250.03 (Приложение 3) к Декларации об активах и обязательствах физического лица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Приложение 3 к Декларации состоит из разделов "Сведения о долевом участии в строительстве недвижимости, в том числе за пределами Республики Казахстан" и "Сведения о наличии инвестиционного золота".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"Сведения о долевом участии в строительстве недвижимости, в том числе за пределами Республики Казахстан" заполняется в случае, если отмечена строка 05 в Декларации.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05 отражается: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лица (застройщика), зарегистрированного, в том числе за пределами Республики Казахстан, являющегося стороной по договору, обязанной предоставить в собственность жилое здание или часть такого здания (например, квартиру);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лица (застройщика) или лица, являющегося стороной по договору, обязанной предоставить в собственность жилое здание или часть такого здания (например, квартиру);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застройщика.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место нахождения (адрес) объекта по договору об участии в строительстве недвижимости;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код валюты, в которой внесены деньги в счет оплаты обязательств по договору.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общая сумма денег, внесенная в счет оплаты обязательств по договору.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Раздел "Сведения о наличии инвестиционного золота" заполняется в случае, если отмечена строка 06 в Декларации.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06 отражается: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С – указывается вес инвестиционного золота;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D – код валюты указывается в соответствии с трехзначной буквенной кодировкой, утвержденной решением КТС № 378;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E – указывается стоимость инвестиционного золота.</w:t>
      </w:r>
    </w:p>
    <w:bookmarkEnd w:id="165"/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формы 250.04 (Приложение 4) к Декларации об активах и обязательствах физического лица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Приложение 4 к Декларации состоит из раздела "Сведения о наличии ценных бумаг, производных финансовых инструментов (ПФИ), в том числе за пределами Республики Казахстан" и "Сведения о наличии паев в паевых инвестиционных фондах (ПИФ), в том числе за пределами Республики Казахстан".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"Сведения о наличии ценных бумаг, производных финансовых инструментов (ПФИ), в том числе за пределами Республики Казахстан" заполняется в случае, если отмечена строка 07 в Декларации.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07 отражается: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количество ценных бумаг, принадлежащих подателю Декларации;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– код страны в которой выпущены ценные бумаги, ПФИ.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валюты, в которой приобретены ценные бумаги.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цена приобретения одной ценной бумаги, ПФИ.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"Сведения о наличии паев в паевых инвестиционных фондах (ПИФ), в том числе за пределами Республики Казахстан" заполняется в случае, если отмечена строка 08 в Декларации.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08 отражается: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количество паев, принадлежащих подателю Декларации;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код страны в которой выпущены паи.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E – код валюты, в которой выпущены паи.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F – номинальная стоимость пая за единицу.</w:t>
      </w:r>
    </w:p>
    <w:bookmarkEnd w:id="185"/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формы 250.05 (Приложение 5) к Декларации об активах и обязательствах физического лица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Приложение 5 к Декларации состоит из разделов "Сведения о наличии объектов интеллектуальной собственности авторского права, в том числе за пределами Республики Казахстан" и "Сведения о наличии другого имущества, в том числе за пределами Республики Казахстан, оценочная стоимость единицы которого превышает тысячекратный размер месячного расчетного показателя. Заполняется по желанию физического лица".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"Сведения о наличии объектов интеллектуальной собственности авторского права, в том числе за пределами Республики Казахстан" заполняется в случае, если отмечена строка 09 в Декларации.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09 отражается: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объекта интеллектуальной собственности являющимся авторским правом (например, товарные знаки, программы, приложения, книги);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номер патента – это серийный номер, назначаемый каждому патентному документу патентным органом или организацией (или его/еҰ аналогом за рубежом);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страны, в котором зарегистрирован объект интеллектуальной собственности.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дата регистрации объектов интеллектуальной собственности авторского права.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Раздел "Сведения о наличии другого имущества, в том числе за пределами Республики Казахстан, оценочная стоимость единицы которого превышает тысячекратный размер месячного расчетного показателя. Заполняется по желанию физического лица" заполняется в случае, если отмечена строка 10 в Декларации.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отражается имущество не подлежащее государственной регистрации в Республике Казахстан (например, картина, телевизор, алмаз).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отражается: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наименование имущества;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количество имущества;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страны, в которой зарегистрировано имущество, указанное в графе В.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E– код валюты указывается в соответствии с трехзначной буквенной кодировкой, утвержденной решением КТС № 378;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указывается общая стоимость объекта.</w:t>
      </w:r>
    </w:p>
    <w:bookmarkEnd w:id="205"/>
    <w:bookmarkStart w:name="z21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Составление формы 250.06 (Приложение 6) к Декларации об активах и обязательствах физического лица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Приложение 6 к Декларации состоит из разделов "Сведения о наличии дебиторской/кредиторской задолженности, в том числе за пределами Республики Казахстан" и "Сведения об имуществе, переданном в доверительное управление".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Раздел "Сведения о наличии дебиторской/кредиторской задолженности, в том числе за пределами Республики Казахстан" заполняется в случае, если отмечена строка 11 в Декларации, и предназначен для Декларирования задолженности других лиц перед физическим лицом, представляющим Декларацию (дебиторской задолженности) и (или) задолженности физического лица, представляющего Декларацию перед другими лицами (кредиторской задолженности) при наличии договора или иного документа, являющегося основанием возникновения обязательства или требования, нотариально засвидетельствованного (удостоверенного), 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отражается: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задолженности дебиторской и (или) кредиторской. При этом, в случае наличия дебиторской задолженности отражается буква "Д", а при кредиторской задолженности буква "К";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идентификационный номер лица, являющегося дебитором/кредитором по договору;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Фамилия, имя, отчество/наименование дебитора/кредитора;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код страны регистрации дебитора/кредитора.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F– код валюты, в которой открыт счет.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сумма задолженности, включая сумму начисленного вознаграждения (процентов).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Раздел "Сведения об имуществе, переданном в доверительное управление" заполняется в случае, если отмечена строка 12 в Декларации.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отражается: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наименование имущества, переданного в доверительное управление;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идентификационный номер имущества, указанного в графе В, на основании правоустанавливающих документов;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номер ИИН или БИН доверительного управляющего;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дата начала доверительного управления;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дата окончания доверительного управления.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