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9e81" w14:textId="6a59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биомедицинских исследований и требований к исследовательским центрам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декабря 2020 года № ҚР ДСМ-310/2020. Зарегистрирован в Министерстве юстиции Республики Казахстан 22 декабря 2020 года № 21851.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биомедицинских исследований и требования к исследовательским центрам.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мая 2019 года № ҚР ДСМ-64 "Об утверждении Правил проведения медицинских исследований, а также требования к исследовательским центрам" (зарегистрирован в Реестре государственной регистрации нормативных правовых актов под № 18630, опубликован 14 мая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Гиният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ДСМ-310/2020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биомедицинских исследований и требования к исследовательским центрам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проведения биомедицинских исследований и требования к исследовательским центрам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227 Кодекса Республики Казахстан от 7 июля 2020 года "О здоровье народа и системе здравоохранения" (далее – Кодекс) и определяют порядок проведения биомедицинских исследований, а также устанавливают требования к исследовательским центрам.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все виды биомедицинских исследований, за исключением: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клинических исследований лекарственных средств и медицинских изделий, включая клинические исследования одновременного использования нескольких лекарственных средств (не имеющих и (или) имеющих государственную регистрацию);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клинико-лабораторных испытаний медицинских изделий для диагностики вне живого организма (in vitro);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доклинических (неклинических) исследований лекарственных средств;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исследований (испытаний) оценки биологического действия медицинских изделий.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информированное согласие – процедура письменного добровольного подтверждения лицом своего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помощи и (или) исследования;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биомедицинское исследование – исследование, целью которого является получение научными методами новых знаний о жизни, здоровье человека, заболеваниях, их диагностике, лечении или профилактике, а также генетических и экологических факторах, связанных с процессами жизни, болезнями и здоровьем;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биоэтика – междисциплинарное научное направление, объединяющее биомедицинские и гуманитарные науки с целью анализа моральных, социальных, правовых аспектов применения новейших достижений наук о жизни;</w:t>
      </w:r>
    </w:p>
    <w:bookmarkEnd w:id="20"/>
    <w:bookmarkStart w:name="z8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комиссия по биоэтике – независимый экспертный орган, проводящим биоэтическую экспертизу документов, связанных с проведением биомедицинских исследований, на этапе их планирования, в ходе выполнения и после завершения с целью обеспечения безопасности и защиты прав участников биомедицинских исследований;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биоэтическая экспертиза – предварительное рассмотрение материалов биомедицинского исследования и выдача обоснованного заключения Комиссии по биоэтики с позиций этической приемлемости, безопасности для участников и целесообразности данного исследования;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спонсор – физическое или юридическое лицо, являющееся инициатором биомедицинского исследования и осуществляющее его организацию и (или) финансирование.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 исследования – живой человек или животное, участвующее в медицинском исследовании;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неинтервенционное клиническое исследование – исследование, которое проводится после проведения государственной регистрации лекарственного средства или медицинского изделия и назначается в рамках медицинской практики;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интервенционное исследование – исследование с участием человека в качестве субъекта исследования, при котором врач-исследователь на основании протокола интервенционного клинического исследования, соответствующего порядку проведения клинических исследований, назначает субъекту исследования специальное вмешательство;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доклиническое (неклиническое) исследование – химическое, физическое, биологическое, микробиологическое, фармакологическое, токсикологическое и другое экспериментальное исследование или серия исследований по изучению исследуемого вещества (лекарственного средства) путем применения научных методов оценки в целях изучения специфического действия и (или) получения доказательств безопасности для здоровья человека;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клиническое исследование – исследование с участием человека в качестве субъекта, проводимое для выявления или подтверждения безопасности и эффективности средств, методов и технологий профилактики, диагностики и лечения заболеваний;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прикладное биомедицинское исследование – биомедицинское исследование, направленное на достижение конкретных целей в сфере диагностики, лечения или профилактики заболеваний, обеспечения здоровья населения;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медико-биологический эксперимент – исследование, основанное на воспроизведении (моделировании) структурно - функционального комплекса изучаемого состояния или болезни в упрощенной форме на лабораторных животных для выяснения причин, условий и механизмов возникновения состояния или развития заболевания, разработки методов лечения и профилактики;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мониторинг – процедура контроля выполнения биомедицинского исследования и обеспечения его проведения, сбора данных и представления результатов исследования согласно протоколу, плану, программе, стандартным операционным процедурам, надлежащей клинической практике – Гуд клиникал практик (Good Clinical Practice);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аудит клинического исследования испытуемых методов и (или) средств – систематическая, независимая и документированная проверка документации и деятельности сторон, вовлеченных в проведение клинического исследования испытуемых методов и (или) средств, которая осуществляется независимыми от клинического исследования и исследовательского центра экспертами для подтверждения факта осуществления этой деятельности, а также для оценки соответствия процедур сбора, обработки и представления данных, требованиям протокола клинического исследования, стандартных операционных процедур, надлежащей клинической практике – Гуд клиникал практик (Good Clinical Practice) и нормативным требованиям;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надлежащая клиническая практика – Гуд клиникал практик (Good Clinical Practice) – стандарт планирования, организации, проведения, мониторинга, аудита, документирования клинических исследований, а также анализа и представления их результатов, служащий гарантией достоверности и точности полученных данных и представленных результатов, а также обеспечивающий защиту прав, здоровья и конфиденциальности субъектов исследования;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фундаментальное биомедицинское исследование – биомедицинское исследование, проводимое с целью расширения базовых знаний и понимания физических, химических и функциональных механизмов жизненных процессов и заболеваний.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биомедицинских исследований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Биомедицинские исследования проводятся на живых людях и животных (субъекты исследования), биологических образцах живого и умершего человека и животного, а также на основе использования клинико-эпидемиологических данных и иной медицинской информации.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Биомедицинские исследования включают фундаментальные и прикладные биомедицинские исследования. Прикладные биомедицинские исследования включают медико-биологические эксперименты, доклинические (неклинические) исследования, клинические исследования и исследования в области общественного здоровья.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Биомедицинские исследования проводятся при наличии следующих требований:</w:t>
      </w:r>
    </w:p>
    <w:bookmarkEnd w:id="39"/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положительного заключения Центральной или локальной комиссии по биоэтике, проводящую биоэтическую экспертизу.</w:t>
      </w:r>
    </w:p>
    <w:bookmarkEnd w:id="40"/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комиссия по биоэтике проводит биоэтическую экспертизу биомедицинских исследований, проводимых в двух и более организациях здравоохранения (исследовательских центрах), расположенных на территории Республики Казахстан, а также международных исследований. </w:t>
      </w:r>
    </w:p>
    <w:bookmarkEnd w:id="41"/>
    <w:bookmarkStart w:name="z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Локальные комиссии по биоэтике имеют право на выдачу заключений на проведение биомедицинских исследований при условии наличия сертификата соответствия стандартам деятельности биоэтических комиссий, выдаваемого Центральной комиссией по биоэтике.</w:t>
      </w:r>
    </w:p>
    <w:bookmarkEnd w:id="42"/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положительного заключения консультативно-совещательного органа, уполномоченного рассматривать вопросы научной и (или) научно-технической деятельности (ученый, научный, научно-клинический, экспертный совет) в исследовательском центре (далее – Совет);</w:t>
      </w:r>
    </w:p>
    <w:bookmarkEnd w:id="43"/>
    <w:bookmarkStart w:name="z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биомедицинского исследования в Национальном регистре биомедицинских исследований в течение 5 (пяти) рабочих дней.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Спонсор исследования (далее – спонсор) или руководитель исследования:</w:t>
      </w:r>
    </w:p>
    <w:bookmarkEnd w:id="45"/>
    <w:bookmarkStart w:name="z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получают заключение биоэтической экспертизы от Центральной или локальной комиссии по биоэтике в порядке, установленном требованиями Стандартов деятельности биоэтических комиссий, утверждаемых Центральной комиссией по биоэтике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228 Кодекса Республики Казахстан "О здоровье народа и системе здравоохранения" (далее – Стандарты);</w:t>
      </w:r>
    </w:p>
    <w:bookmarkEnd w:id="46"/>
    <w:bookmarkStart w:name="z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получают заключение Совета исследовательского центра в порядке, установленном в Положении о Совете исследовательского центра и внутренних нормативных документах исследовательского центра, утверждаемых первым руководителем исследовательского центра;</w:t>
      </w:r>
    </w:p>
    <w:bookmarkEnd w:id="47"/>
    <w:bookmarkStart w:name="z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внесение актуальных данных по биомедицинским исследованиям в Национальную информационную систему по биомедицинским исследованиям;</w:t>
      </w:r>
    </w:p>
    <w:bookmarkEnd w:id="48"/>
    <w:bookmarkStart w:name="z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условий для проведения биомедицинских исследований в соответствии с установленными требованиями, документами исследованиями.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Биомедицинское исследование проводятся под руководством спонсора или руководителя исследования по одобренному Центральной или локальной комиссией и Советом исследовательского центра плану проведения исследования с составлением протокола исследования и подготовкой отчета, в котором содержатся результаты исследований. Контроль за исполнением плана возлагается на руководителя исследования или назначенного спонсоров ответственного исполнителя.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Проведение биомедицинского исследования осуществляется на базе исследовательского центра, соответствующего требованиям пункта 19 настоящего приказа.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Документы, оформляемые при проведении биомедицинского исследования в соответствии с настоящими Правилами, подлежат учету в электронном и (или) бумажном виде организацией, их оформившей, в журнале (журналах) учета.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Лица, ответственные за проведение биомедицинского исследования: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своевременный сбор полученных результатов, регистрацию отклонений от плана исследования с указанием причин и оценкой влияния внесенных изменений на полученные результаты, а также принимают меры по устранению выявленных отклонений;</w:t>
      </w:r>
    </w:p>
    <w:bookmarkEnd w:id="54"/>
    <w:bookmarkStart w:name="z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вносят информацию о начале и актуализируют данные и результаты биомедицинских исследований в Национальный регистр биомедицинских исследований в течение 10 (десяти) рабочих дней;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интерпретацию и анализ получаемых результатов, подготовку отчета о результатах биомедицинского исследования, конфиденциальность полученных результатов.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Качество проведения биомедицинского исследования обеспечивают: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 оснащение биомедицинского исследования, обеспечиваемое руководителем исследовательского центра;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управления (соблюдение протокола биомедицинского исследования на всех этапах биомедицинского исследования; соблюдение стандартных операционных процедур, принятых на уровне исследовательского центра (для клинических исследований));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параметров биомедицинского исследования;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оформления документации (рабочих журналов с первичными данными, заключительного отчета, архивов);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гарантий качества для обеспечения надежности исследования и обоснованности полученных результатов.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осуществляется на всех этапах проведения биомедицинских исследований в соответствии с требованиями законодательства и настоящих Правил. Ответственный за проведение мониторинга определяется уполномоченным органом в области здравоохранения.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исследовательского центра, обеспечивает выполнение требований, установленных планом исследования, объективность и независимость проведения исследования, достоверность получаемых результатов.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Аудит исследования проводится по протокольному решению Совета специалистами, имеющими сертификат о прохождении обучения по надлежащей клинической практике – Гуд клиникал практик (Good Clinical Practice).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Хранение документов, оформляемые при проведении биомедицинского исследования в соответствии с настоящими Правилами, обеспечивается руководителем исследования, и подлежат хранению в электронном виде не менее трех лет.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приказом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Все биомедицинские исследования, проводимые на территории Республики Казахстан, порядок проведения которых определяется настоящими Правилами, а также клинические исследования лекарственных средств и медицинских изделий, клинико-лабораторные испытания медицинских изделий для диагностики вне живого организма (in vitro), доклинические (неклинические) исследования лекарственных средств, исследования (испытания) оценки биологического действия медицинских изделий, подлежат регистрации.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проводится рабочим органом, определенный уполномоченным органом, для учета, мониторинга исполнения биомедицинских исследований и координации процессов исследования между заинтересованными сторонами на основе информации по исполняемому исследованию. Регистрации подлежат все биомедицинские исследования вне зависимости от источника финансирования.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исследовательским центрам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Требованием к исследовательским центрам, на базе которых проводятся биомедицинские исследования, является наличие: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аккредитации в качестве субъекта научной и (или) научно-технической деятельности, подтвержденной соответствующим документом;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квалифицированных специалистов в соответствующей области исследования, имеющих профильное высшее образование, стаж работы по специальности не менее трех лет, а также подтвержденную квалификацию;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стандартных операционных процедур (СОП), утвержденных руководителем исследовательского центра, регламентирующих проведение биомедицинских исследований, включая процедуры по обеспечению качества, безопасности, ведению документации, мониторингу и отчетности.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