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99ae" w14:textId="a329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20 декабря 2020 года № ҚР ДСМ-283/2020. Зарегистрирован в Министерстве юстиции Республики Казахстан 22 декабря 2020 года № 21843.</w:t>
      </w:r>
    </w:p>
    <w:p>
      <w:pPr>
        <w:spacing w:after="0"/>
        <w:ind w:left="0"/>
        <w:jc w:val="both"/>
      </w:pPr>
      <w:r>
        <w:rPr>
          <w:rFonts w:ascii="Times New Roman"/>
          <w:b w:val="false"/>
          <w:i w:val="false"/>
          <w:color w:val="ff0000"/>
          <w:sz w:val="28"/>
        </w:rPr>
        <w:t xml:space="preserve">
      Сноска. Заголовок – в редакции приказа Министра здравоохранения РК от 18.12.2025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28.06.2024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труда и социальной защиты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"____"________________2020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ҚР ДСМ-283/2020</w:t>
            </w:r>
          </w:p>
        </w:tc>
      </w:tr>
    </w:tbl>
    <w:bookmarkStart w:name="z15" w:id="9"/>
    <w:p>
      <w:pPr>
        <w:spacing w:after="0"/>
        <w:ind w:left="0"/>
        <w:jc w:val="left"/>
      </w:pPr>
      <w:r>
        <w:rPr>
          <w:rFonts w:ascii="Times New Roman"/>
          <w:b/>
          <w:i w:val="false"/>
          <w:color w:val="000000"/>
        </w:rPr>
        <w:t xml:space="preserve">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здравоохранения РК от 16.07.2025 </w:t>
      </w:r>
      <w:r>
        <w:rPr>
          <w:rFonts w:ascii="Times New Roman"/>
          <w:b w:val="false"/>
          <w:i w:val="false"/>
          <w:color w:val="ff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546" w:id="11"/>
    <w:p>
      <w:pPr>
        <w:spacing w:after="0"/>
        <w:ind w:left="0"/>
        <w:jc w:val="both"/>
      </w:pPr>
      <w:r>
        <w:rPr>
          <w:rFonts w:ascii="Times New Roman"/>
          <w:b w:val="false"/>
          <w:i w:val="false"/>
          <w:color w:val="000000"/>
          <w:sz w:val="28"/>
        </w:rPr>
        <w:t xml:space="preserve">
      1. Настоящие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подтверждения результатов непрерывного профессионального развития, присвоения и подтверждения уровня квалификации работникам системы здравоохранения, имеющих техническое и профессиональное, послесреднее, высшее, послевузовское образование по направлению подготовки "Здравоохранение".</w:t>
      </w:r>
    </w:p>
    <w:bookmarkEnd w:id="11"/>
    <w:bookmarkStart w:name="z547" w:id="12"/>
    <w:p>
      <w:pPr>
        <w:spacing w:after="0"/>
        <w:ind w:left="0"/>
        <w:jc w:val="both"/>
      </w:pPr>
      <w:r>
        <w:rPr>
          <w:rFonts w:ascii="Times New Roman"/>
          <w:b w:val="false"/>
          <w:i w:val="false"/>
          <w:color w:val="000000"/>
          <w:sz w:val="28"/>
        </w:rPr>
        <w:t xml:space="preserve">
      2. Результаты непрерывного профессионального развития (далее – НПР) работников системы здравоохранения подтверждаются службой управления персоналом и руководителем организации здравоохранения или физическим лицом, занимающимся частной медицинской практикой и фармацевтической деятельностью в соответствии с критериями подтверждения результатов непрерывного профессионального развития работников системы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549" w:id="14"/>
    <w:p>
      <w:pPr>
        <w:spacing w:after="0"/>
        <w:ind w:left="0"/>
        <w:jc w:val="both"/>
      </w:pPr>
      <w:r>
        <w:rPr>
          <w:rFonts w:ascii="Times New Roman"/>
          <w:b w:val="false"/>
          <w:i w:val="false"/>
          <w:color w:val="000000"/>
          <w:sz w:val="28"/>
        </w:rPr>
        <w:t>
      1) аккредитованная организация по оценке – аккредитованная уполномоченным органом здравоохранения организация, осуществляющая оценку знаний и навыков обучающихся и профессиональной подготовленности выпускников образовательных программ, специалистов в области здравоохранения;</w:t>
      </w:r>
    </w:p>
    <w:bookmarkEnd w:id="14"/>
    <w:bookmarkStart w:name="z550" w:id="15"/>
    <w:p>
      <w:pPr>
        <w:spacing w:after="0"/>
        <w:ind w:left="0"/>
        <w:jc w:val="both"/>
      </w:pPr>
      <w:r>
        <w:rPr>
          <w:rFonts w:ascii="Times New Roman"/>
          <w:b w:val="false"/>
          <w:i w:val="false"/>
          <w:color w:val="000000"/>
          <w:sz w:val="28"/>
        </w:rPr>
        <w:t>
      2) зачетная единица в системе непрерывного профессионального развития работников системы здравоохранения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w:t>
      </w:r>
    </w:p>
    <w:bookmarkEnd w:id="15"/>
    <w:bookmarkStart w:name="z551" w:id="16"/>
    <w:p>
      <w:pPr>
        <w:spacing w:after="0"/>
        <w:ind w:left="0"/>
        <w:jc w:val="both"/>
      </w:pPr>
      <w:r>
        <w:rPr>
          <w:rFonts w:ascii="Times New Roman"/>
          <w:b w:val="false"/>
          <w:i w:val="false"/>
          <w:color w:val="000000"/>
          <w:sz w:val="28"/>
        </w:rPr>
        <w:t>
      3) медицинский работник – физическое лицо, имеющее профессиональное медицинское образование и осуществляющее медицинскую деятельность;</w:t>
      </w:r>
    </w:p>
    <w:bookmarkEnd w:id="16"/>
    <w:bookmarkStart w:name="z552" w:id="17"/>
    <w:p>
      <w:pPr>
        <w:spacing w:after="0"/>
        <w:ind w:left="0"/>
        <w:jc w:val="both"/>
      </w:pPr>
      <w:r>
        <w:rPr>
          <w:rFonts w:ascii="Times New Roman"/>
          <w:b w:val="false"/>
          <w:i w:val="false"/>
          <w:color w:val="000000"/>
          <w:sz w:val="28"/>
        </w:rPr>
        <w:t>
      4)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17"/>
    <w:bookmarkStart w:name="z727" w:id="18"/>
    <w:p>
      <w:pPr>
        <w:spacing w:after="0"/>
        <w:ind w:left="0"/>
        <w:jc w:val="both"/>
      </w:pPr>
      <w:r>
        <w:rPr>
          <w:rFonts w:ascii="Times New Roman"/>
          <w:b w:val="false"/>
          <w:i w:val="false"/>
          <w:color w:val="000000"/>
          <w:sz w:val="28"/>
        </w:rPr>
        <w:t>
      4-1) организация здравоохранения – юридическое лицо, осуществляющее деятельность в области здравоохранения;</w:t>
      </w:r>
    </w:p>
    <w:bookmarkEnd w:id="18"/>
    <w:bookmarkStart w:name="z553" w:id="19"/>
    <w:p>
      <w:pPr>
        <w:spacing w:after="0"/>
        <w:ind w:left="0"/>
        <w:jc w:val="both"/>
      </w:pPr>
      <w:r>
        <w:rPr>
          <w:rFonts w:ascii="Times New Roman"/>
          <w:b w:val="false"/>
          <w:i w:val="false"/>
          <w:color w:val="000000"/>
          <w:sz w:val="28"/>
        </w:rPr>
        <w:t>
      5) профессиональная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bookmarkEnd w:id="19"/>
    <w:bookmarkStart w:name="z554" w:id="20"/>
    <w:p>
      <w:pPr>
        <w:spacing w:after="0"/>
        <w:ind w:left="0"/>
        <w:jc w:val="both"/>
      </w:pPr>
      <w:r>
        <w:rPr>
          <w:rFonts w:ascii="Times New Roman"/>
          <w:b w:val="false"/>
          <w:i w:val="false"/>
          <w:color w:val="000000"/>
          <w:sz w:val="28"/>
        </w:rPr>
        <w:t>
      6)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0"/>
    <w:bookmarkStart w:name="z555" w:id="21"/>
    <w:p>
      <w:pPr>
        <w:spacing w:after="0"/>
        <w:ind w:left="0"/>
        <w:jc w:val="both"/>
      </w:pPr>
      <w:r>
        <w:rPr>
          <w:rFonts w:ascii="Times New Roman"/>
          <w:b w:val="false"/>
          <w:i w:val="false"/>
          <w:color w:val="000000"/>
          <w:sz w:val="28"/>
        </w:rPr>
        <w:t>
      7) отраслевая рамка квалификаций (далее - ОРК)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21"/>
    <w:bookmarkStart w:name="z556" w:id="22"/>
    <w:p>
      <w:pPr>
        <w:spacing w:after="0"/>
        <w:ind w:left="0"/>
        <w:jc w:val="both"/>
      </w:pPr>
      <w:r>
        <w:rPr>
          <w:rFonts w:ascii="Times New Roman"/>
          <w:b w:val="false"/>
          <w:i w:val="false"/>
          <w:color w:val="000000"/>
          <w:sz w:val="28"/>
        </w:rPr>
        <w:t>
      8) неформальное образование – вид образования, запланированный, организованный и осуществляемый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c изменением, внесенным приказом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23"/>
    <w:p>
      <w:pPr>
        <w:spacing w:after="0"/>
        <w:ind w:left="0"/>
        <w:jc w:val="both"/>
      </w:pPr>
      <w:r>
        <w:rPr>
          <w:rFonts w:ascii="Times New Roman"/>
          <w:b w:val="false"/>
          <w:i w:val="false"/>
          <w:color w:val="000000"/>
          <w:sz w:val="28"/>
        </w:rPr>
        <w:t xml:space="preserve">
      4. Результатами НПР работников системы здравоохранения являются документы, удостоверяющие результаты дополнительного, неформального образования, дополнительные компетенции и иные мероприятия по профессиональному развитию с учетом требований согласно </w:t>
      </w:r>
      <w:r>
        <w:rPr>
          <w:rFonts w:ascii="Times New Roman"/>
          <w:b w:val="false"/>
          <w:i w:val="false"/>
          <w:color w:val="000000"/>
          <w:sz w:val="28"/>
        </w:rPr>
        <w:t>пункту 3</w:t>
      </w:r>
      <w:r>
        <w:rPr>
          <w:rFonts w:ascii="Times New Roman"/>
          <w:b w:val="false"/>
          <w:i w:val="false"/>
          <w:color w:val="000000"/>
          <w:sz w:val="28"/>
        </w:rPr>
        <w:t xml:space="preserve"> статьи 269 Кодекса.</w:t>
      </w:r>
    </w:p>
    <w:bookmarkEnd w:id="23"/>
    <w:bookmarkStart w:name="z558" w:id="24"/>
    <w:p>
      <w:pPr>
        <w:spacing w:after="0"/>
        <w:ind w:left="0"/>
        <w:jc w:val="both"/>
      </w:pPr>
      <w:r>
        <w:rPr>
          <w:rFonts w:ascii="Times New Roman"/>
          <w:b w:val="false"/>
          <w:i w:val="false"/>
          <w:color w:val="000000"/>
          <w:sz w:val="28"/>
        </w:rPr>
        <w:t xml:space="preserve">
      Результаты НПР работников системы здравоохранения подтверждаются для сертификации специалистов в области здравоохранения согласно </w:t>
      </w:r>
      <w:r>
        <w:rPr>
          <w:rFonts w:ascii="Times New Roman"/>
          <w:b w:val="false"/>
          <w:i w:val="false"/>
          <w:color w:val="000000"/>
          <w:sz w:val="28"/>
        </w:rPr>
        <w:t>статье 27</w:t>
      </w:r>
      <w:r>
        <w:rPr>
          <w:rFonts w:ascii="Times New Roman"/>
          <w:b w:val="false"/>
          <w:i w:val="false"/>
          <w:color w:val="000000"/>
          <w:sz w:val="28"/>
        </w:rPr>
        <w:t xml:space="preserve"> Кодекса.</w:t>
      </w:r>
    </w:p>
    <w:bookmarkEnd w:id="24"/>
    <w:bookmarkStart w:name="z559" w:id="25"/>
    <w:p>
      <w:pPr>
        <w:spacing w:after="0"/>
        <w:ind w:left="0"/>
        <w:jc w:val="both"/>
      </w:pPr>
      <w:r>
        <w:rPr>
          <w:rFonts w:ascii="Times New Roman"/>
          <w:b w:val="false"/>
          <w:i w:val="false"/>
          <w:color w:val="000000"/>
          <w:sz w:val="28"/>
        </w:rPr>
        <w:t xml:space="preserve">
      5. Присвоение или подтверждение уровня квалификации, согласно ОРК сферы "Здравоохранение", работникам системы здравоохранения, имеющих образование по направлению подготовки "Здравоохранение", осуществляется на основании результата оценки профессиональной подготовленности, выданного аккредитованной организацией по оценке, в порядке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 с соблюдением сроков прохождения и принципа последовательности уровней квалификации.</w:t>
      </w:r>
    </w:p>
    <w:bookmarkEnd w:id="25"/>
    <w:bookmarkStart w:name="z728" w:id="26"/>
    <w:p>
      <w:pPr>
        <w:spacing w:after="0"/>
        <w:ind w:left="0"/>
        <w:jc w:val="both"/>
      </w:pPr>
      <w:r>
        <w:rPr>
          <w:rFonts w:ascii="Times New Roman"/>
          <w:b w:val="false"/>
          <w:i w:val="false"/>
          <w:color w:val="000000"/>
          <w:sz w:val="28"/>
        </w:rPr>
        <w:t xml:space="preserve">
      Медицинские и фармацевтические работники, а также специалисты санитарно-эпидемиологической службы при наличии заключения аккредитованной организации по оценке, в рамках государственных услуг "Выдача сертификата специалиста для допуска к клинической практике", "Выдача сертификата иностранного специалиста для допуска к клинической практике", "Выдача сертификата специалиста в сфере санитарно-эпидемиологического благополучия населения", "Выдача сертификата специалиста в сфере обращения лекарственных средств и медицинских изделий" получают или подтверждают сертификат специалиста по специальности (специализации) с учетом присвоенного или подтвержденного уровня квалификации, в порядке,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27"/>
    <w:p>
      <w:pPr>
        <w:spacing w:after="0"/>
        <w:ind w:left="0"/>
        <w:jc w:val="left"/>
      </w:pPr>
      <w:r>
        <w:rPr>
          <w:rFonts w:ascii="Times New Roman"/>
          <w:b/>
          <w:i w:val="false"/>
          <w:color w:val="000000"/>
        </w:rPr>
        <w:t xml:space="preserve"> Глава 2. Порядок подтверждения результатов непрерывного профессионального развития работников системы здравоохранения</w:t>
      </w:r>
    </w:p>
    <w:bookmarkEnd w:id="27"/>
    <w:bookmarkStart w:name="z562" w:id="28"/>
    <w:p>
      <w:pPr>
        <w:spacing w:after="0"/>
        <w:ind w:left="0"/>
        <w:jc w:val="both"/>
      </w:pPr>
      <w:r>
        <w:rPr>
          <w:rFonts w:ascii="Times New Roman"/>
          <w:b w:val="false"/>
          <w:i w:val="false"/>
          <w:color w:val="000000"/>
          <w:sz w:val="28"/>
        </w:rPr>
        <w:t>
      6. Результаты НПР работников системы здравоохранения подтверждаются за последние 5 лет руководителем организации здравоохранения или физическим лицом, занимающимся частной медицинской практикой и фармацевтической деятельностью.</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29"/>
    <w:p>
      <w:pPr>
        <w:spacing w:after="0"/>
        <w:ind w:left="0"/>
        <w:jc w:val="both"/>
      </w:pPr>
      <w:r>
        <w:rPr>
          <w:rFonts w:ascii="Times New Roman"/>
          <w:b w:val="false"/>
          <w:i w:val="false"/>
          <w:color w:val="000000"/>
          <w:sz w:val="28"/>
        </w:rPr>
        <w:t xml:space="preserve">
      7. Работники системы здравоохранения при наличии удостоверяющих документов о результатах НПР, соответствующих критериям подтверждения результатов НПР работников системы здравоохранения,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предоставляют подтверждающие документы в службу управления персоналом по месту основной деятельности.</w:t>
      </w:r>
    </w:p>
    <w:bookmarkEnd w:id="29"/>
    <w:bookmarkStart w:name="z729" w:id="30"/>
    <w:p>
      <w:pPr>
        <w:spacing w:after="0"/>
        <w:ind w:left="0"/>
        <w:jc w:val="both"/>
      </w:pPr>
      <w:r>
        <w:rPr>
          <w:rFonts w:ascii="Times New Roman"/>
          <w:b w:val="false"/>
          <w:i w:val="false"/>
          <w:color w:val="000000"/>
          <w:sz w:val="28"/>
        </w:rPr>
        <w:t xml:space="preserve">
      Физические лица, занимающиеся частной медицинской практикой и фармацевтической деятельностью при наличии удостоверяющих документов о результатах НПР, соответствующих критериям подтверждения результатов НПР работников системы здравоохранения,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предоставляют в аккредитованную организацию по оценке подтверждение результатов НПР работников системы здравоохранения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730" w:id="31"/>
    <w:p>
      <w:pPr>
        <w:spacing w:after="0"/>
        <w:ind w:left="0"/>
        <w:jc w:val="both"/>
      </w:pPr>
      <w:r>
        <w:rPr>
          <w:rFonts w:ascii="Times New Roman"/>
          <w:b w:val="false"/>
          <w:i w:val="false"/>
          <w:color w:val="000000"/>
          <w:sz w:val="28"/>
        </w:rPr>
        <w:t xml:space="preserve">
      Документы, выданные на иностранном языке, предоставляются с нотариально заверенным переводом на казахском или русском языке.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32"/>
    <w:p>
      <w:pPr>
        <w:spacing w:after="0"/>
        <w:ind w:left="0"/>
        <w:jc w:val="both"/>
      </w:pPr>
      <w:r>
        <w:rPr>
          <w:rFonts w:ascii="Times New Roman"/>
          <w:b w:val="false"/>
          <w:i w:val="false"/>
          <w:color w:val="000000"/>
          <w:sz w:val="28"/>
        </w:rPr>
        <w:t>
      8. Служба управления персоналом и руководитель организации здравоохранения или физическое лицо, занимающееся частной медицинской практикой и фармацевтической деятельностью, начисляют ЗЕ за каждый критерий результата НПР.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33"/>
    <w:p>
      <w:pPr>
        <w:spacing w:after="0"/>
        <w:ind w:left="0"/>
        <w:jc w:val="both"/>
      </w:pPr>
      <w:r>
        <w:rPr>
          <w:rFonts w:ascii="Times New Roman"/>
          <w:b w:val="false"/>
          <w:i w:val="false"/>
          <w:color w:val="000000"/>
          <w:sz w:val="28"/>
        </w:rPr>
        <w:t>
      9. Итоговый результат НПР рассчитывается путем суммирования ЗЕ за дополнительное образование, неформальное образование и дополнительные компетенции.</w:t>
      </w:r>
    </w:p>
    <w:bookmarkEnd w:id="33"/>
    <w:bookmarkStart w:name="z567" w:id="34"/>
    <w:p>
      <w:pPr>
        <w:spacing w:after="0"/>
        <w:ind w:left="0"/>
        <w:jc w:val="both"/>
      </w:pPr>
      <w:r>
        <w:rPr>
          <w:rFonts w:ascii="Times New Roman"/>
          <w:b w:val="false"/>
          <w:i w:val="false"/>
          <w:color w:val="000000"/>
          <w:sz w:val="28"/>
        </w:rPr>
        <w:t>
      ЗЕ по результатам дополнительного образования (повышение квалификации) рассчитываются за последние 5 лет согласно Главе 1 приложения 1 к настоящим Правилам.</w:t>
      </w:r>
    </w:p>
    <w:bookmarkEnd w:id="34"/>
    <w:bookmarkStart w:name="z568" w:id="35"/>
    <w:p>
      <w:pPr>
        <w:spacing w:after="0"/>
        <w:ind w:left="0"/>
        <w:jc w:val="both"/>
      </w:pPr>
      <w:r>
        <w:rPr>
          <w:rFonts w:ascii="Times New Roman"/>
          <w:b w:val="false"/>
          <w:i w:val="false"/>
          <w:color w:val="000000"/>
          <w:sz w:val="28"/>
        </w:rPr>
        <w:t>
      ЗЕ по результатам неформального образования рассчитываются согласно Главе 2 приложения 1 к настоящим Правилам, по дополнительным компетенциям - согласно Главе 3 приложения 1 к настоящим Правилам.</w:t>
      </w:r>
    </w:p>
    <w:bookmarkEnd w:id="35"/>
    <w:bookmarkStart w:name="z569" w:id="36"/>
    <w:p>
      <w:pPr>
        <w:spacing w:after="0"/>
        <w:ind w:left="0"/>
        <w:jc w:val="both"/>
      </w:pPr>
      <w:r>
        <w:rPr>
          <w:rFonts w:ascii="Times New Roman"/>
          <w:b w:val="false"/>
          <w:i w:val="false"/>
          <w:color w:val="000000"/>
          <w:sz w:val="28"/>
        </w:rPr>
        <w:t xml:space="preserve">
      10. Подтвержденные результаты НПР оформляются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6"/>
    <w:bookmarkStart w:name="z570" w:id="37"/>
    <w:p>
      <w:pPr>
        <w:spacing w:after="0"/>
        <w:ind w:left="0"/>
        <w:jc w:val="both"/>
      </w:pPr>
      <w:r>
        <w:rPr>
          <w:rFonts w:ascii="Times New Roman"/>
          <w:b w:val="false"/>
          <w:i w:val="false"/>
          <w:color w:val="000000"/>
          <w:sz w:val="28"/>
        </w:rPr>
        <w:t>
      11. Основанием для отказа в подтверждении результатов НПР является несоответствие документов, удостоверяющих результаты НПР требованиям к критериям.</w:t>
      </w:r>
    </w:p>
    <w:bookmarkEnd w:id="37"/>
    <w:bookmarkStart w:name="z571" w:id="38"/>
    <w:p>
      <w:pPr>
        <w:spacing w:after="0"/>
        <w:ind w:left="0"/>
        <w:jc w:val="left"/>
      </w:pPr>
      <w:r>
        <w:rPr>
          <w:rFonts w:ascii="Times New Roman"/>
          <w:b/>
          <w:i w:val="false"/>
          <w:color w:val="000000"/>
        </w:rPr>
        <w:t xml:space="preserve"> Глава 3. Порядок присвоения и подтверждения уровня квалификации</w:t>
      </w:r>
    </w:p>
    <w:bookmarkEnd w:id="38"/>
    <w:bookmarkStart w:name="z572" w:id="39"/>
    <w:p>
      <w:pPr>
        <w:spacing w:after="0"/>
        <w:ind w:left="0"/>
        <w:jc w:val="both"/>
      </w:pPr>
      <w:r>
        <w:rPr>
          <w:rFonts w:ascii="Times New Roman"/>
          <w:b w:val="false"/>
          <w:i w:val="false"/>
          <w:color w:val="000000"/>
          <w:sz w:val="28"/>
        </w:rPr>
        <w:t>
      12. Работник системы здравоохранения, претендующий на присвоение или подтверждение уровня квалификации, предоставляет в аккредитованную организацию по оценке результатов НПР согласно пункту 6 настоящих Правил.</w:t>
      </w:r>
    </w:p>
    <w:bookmarkEnd w:id="39"/>
    <w:bookmarkStart w:name="z573" w:id="40"/>
    <w:p>
      <w:pPr>
        <w:spacing w:after="0"/>
        <w:ind w:left="0"/>
        <w:jc w:val="both"/>
      </w:pPr>
      <w:r>
        <w:rPr>
          <w:rFonts w:ascii="Times New Roman"/>
          <w:b w:val="false"/>
          <w:i w:val="false"/>
          <w:color w:val="000000"/>
          <w:sz w:val="28"/>
        </w:rPr>
        <w:t>
      Для присвоения очередного уровня квалификации работнику системы здравоохранения необходимо:</w:t>
      </w:r>
    </w:p>
    <w:bookmarkEnd w:id="40"/>
    <w:bookmarkStart w:name="z574" w:id="41"/>
    <w:p>
      <w:pPr>
        <w:spacing w:after="0"/>
        <w:ind w:left="0"/>
        <w:jc w:val="both"/>
      </w:pPr>
      <w:r>
        <w:rPr>
          <w:rFonts w:ascii="Times New Roman"/>
          <w:b w:val="false"/>
          <w:i w:val="false"/>
          <w:color w:val="000000"/>
          <w:sz w:val="28"/>
        </w:rPr>
        <w:t>
      1) наличие образования в области здравоохранения, соответствующего уровню квалификации, подтвержденного дипломом об образовании;</w:t>
      </w:r>
    </w:p>
    <w:bookmarkEnd w:id="41"/>
    <w:bookmarkStart w:name="z575" w:id="42"/>
    <w:p>
      <w:pPr>
        <w:spacing w:after="0"/>
        <w:ind w:left="0"/>
        <w:jc w:val="both"/>
      </w:pPr>
      <w:r>
        <w:rPr>
          <w:rFonts w:ascii="Times New Roman"/>
          <w:b w:val="false"/>
          <w:i w:val="false"/>
          <w:color w:val="000000"/>
          <w:sz w:val="28"/>
        </w:rPr>
        <w:t>
      2) результат оценки профессиональной подготовленности, выданный аккредитованной организацией по оценке.</w:t>
      </w:r>
    </w:p>
    <w:bookmarkEnd w:id="42"/>
    <w:bookmarkStart w:name="z576" w:id="43"/>
    <w:p>
      <w:pPr>
        <w:spacing w:after="0"/>
        <w:ind w:left="0"/>
        <w:jc w:val="both"/>
      </w:pPr>
      <w:r>
        <w:rPr>
          <w:rFonts w:ascii="Times New Roman"/>
          <w:b w:val="false"/>
          <w:i w:val="false"/>
          <w:color w:val="000000"/>
          <w:sz w:val="28"/>
        </w:rPr>
        <w:t>
      3) выполнение трудовых функций, соответствующих заявленному уровню квалификации согласно требованиям профессионального стандарта, подтвержденные отчетом из электронного регистра услуг или о профессиональной деятельности, подписанного руководителем структурного подразделения;</w:t>
      </w:r>
    </w:p>
    <w:bookmarkEnd w:id="43"/>
    <w:bookmarkStart w:name="z577" w:id="44"/>
    <w:p>
      <w:pPr>
        <w:spacing w:after="0"/>
        <w:ind w:left="0"/>
        <w:jc w:val="both"/>
      </w:pPr>
      <w:r>
        <w:rPr>
          <w:rFonts w:ascii="Times New Roman"/>
          <w:b w:val="false"/>
          <w:i w:val="false"/>
          <w:color w:val="000000"/>
          <w:sz w:val="28"/>
        </w:rPr>
        <w:t>
      4) подтвержденные результаты НПР, заверенные службой управления персоналом и руководителем организации здравоохранения или физическим лицом, занимающимся частной медицинской практикой и фармацевтической деятельностью.</w:t>
      </w:r>
    </w:p>
    <w:bookmarkEnd w:id="44"/>
    <w:bookmarkStart w:name="z578" w:id="45"/>
    <w:p>
      <w:pPr>
        <w:spacing w:after="0"/>
        <w:ind w:left="0"/>
        <w:jc w:val="both"/>
      </w:pPr>
      <w:r>
        <w:rPr>
          <w:rFonts w:ascii="Times New Roman"/>
          <w:b w:val="false"/>
          <w:i w:val="false"/>
          <w:color w:val="000000"/>
          <w:sz w:val="28"/>
        </w:rPr>
        <w:t>
      Работники системы здравоохранения, у которых срок действия свидетельства о присвоении квалификационной категории истек после 1 января 2021 года, претендуют на получение соответствующего (эквивалентного) уровня квалификации без прохождения этапа оценки знаний и кейс-тестинг (решение ситуационных задач).</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c изменением, внесенным приказом Министра здравоохранения РК от 18.12.2025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46"/>
    <w:p>
      <w:pPr>
        <w:spacing w:after="0"/>
        <w:ind w:left="0"/>
        <w:jc w:val="both"/>
      </w:pPr>
      <w:r>
        <w:rPr>
          <w:rFonts w:ascii="Times New Roman"/>
          <w:b w:val="false"/>
          <w:i w:val="false"/>
          <w:color w:val="000000"/>
          <w:sz w:val="28"/>
        </w:rPr>
        <w:t xml:space="preserve">
      13. Для достижения соответствующего уровня квалификации необходимы мероприятия НПР, включающие дополнительное, неформальное образование и дополнительные компетенции по критериям подтверждения результатов непрерывного профессионального развития работников системы здравоохранения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6"/>
    <w:bookmarkStart w:name="z580" w:id="47"/>
    <w:p>
      <w:pPr>
        <w:spacing w:after="0"/>
        <w:ind w:left="0"/>
        <w:jc w:val="both"/>
      </w:pPr>
      <w:r>
        <w:rPr>
          <w:rFonts w:ascii="Times New Roman"/>
          <w:b w:val="false"/>
          <w:i w:val="false"/>
          <w:color w:val="000000"/>
          <w:sz w:val="28"/>
        </w:rPr>
        <w:t>
      14. Общий объем мероприятий непрерывного профессионального развития для уровней квалификаций составляет не менее 210 ЗЕ.</w:t>
      </w:r>
    </w:p>
    <w:bookmarkEnd w:id="47"/>
    <w:bookmarkStart w:name="z581" w:id="48"/>
    <w:p>
      <w:pPr>
        <w:spacing w:after="0"/>
        <w:ind w:left="0"/>
        <w:jc w:val="both"/>
      </w:pPr>
      <w:r>
        <w:rPr>
          <w:rFonts w:ascii="Times New Roman"/>
          <w:b w:val="false"/>
          <w:i w:val="false"/>
          <w:color w:val="000000"/>
          <w:sz w:val="28"/>
        </w:rPr>
        <w:t xml:space="preserve">
      15. Дополнительное и (или) неформальное образование, полученное работниками системы здравоохранения в зарубежных организациях,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признаются действительными в Республике Казахстан при предъявлении оригинала документа.</w:t>
      </w:r>
    </w:p>
    <w:bookmarkEnd w:id="48"/>
    <w:bookmarkStart w:name="z582" w:id="49"/>
    <w:p>
      <w:pPr>
        <w:spacing w:after="0"/>
        <w:ind w:left="0"/>
        <w:jc w:val="both"/>
      </w:pPr>
      <w:r>
        <w:rPr>
          <w:rFonts w:ascii="Times New Roman"/>
          <w:b w:val="false"/>
          <w:i w:val="false"/>
          <w:color w:val="000000"/>
          <w:sz w:val="28"/>
        </w:rPr>
        <w:t xml:space="preserve">
      16. Работникам системы здравоохранения присваиваются начальный или очередной уровень квалификации на основании результата оценки профессиональной подготовленности, выданном аккредитованной организацией по оценке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49"/>
    <w:bookmarkStart w:name="z583" w:id="50"/>
    <w:p>
      <w:pPr>
        <w:spacing w:after="0"/>
        <w:ind w:left="0"/>
        <w:jc w:val="both"/>
      </w:pPr>
      <w:r>
        <w:rPr>
          <w:rFonts w:ascii="Times New Roman"/>
          <w:b w:val="false"/>
          <w:i w:val="false"/>
          <w:color w:val="000000"/>
          <w:sz w:val="28"/>
        </w:rPr>
        <w:t xml:space="preserve">
      17. Начальные уровни квалификации 4.0, 5.0, 6.0, 7.0 (I), 7.1 (R) присваиваются выпускникам организаций образования и научных организаций в области здравоохранения в соответствии с ОРК в сфере здравоохранения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0"/>
    <w:bookmarkStart w:name="z584" w:id="51"/>
    <w:p>
      <w:pPr>
        <w:spacing w:after="0"/>
        <w:ind w:left="0"/>
        <w:jc w:val="both"/>
      </w:pPr>
      <w:r>
        <w:rPr>
          <w:rFonts w:ascii="Times New Roman"/>
          <w:b w:val="false"/>
          <w:i w:val="false"/>
          <w:color w:val="000000"/>
          <w:sz w:val="28"/>
        </w:rPr>
        <w:t xml:space="preserve">
      18. Уровень квалификации по специализации присваивается в рамках основной специальности,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w:t>
      </w:r>
    </w:p>
    <w:bookmarkEnd w:id="51"/>
    <w:bookmarkStart w:name="z585" w:id="52"/>
    <w:p>
      <w:pPr>
        <w:spacing w:after="0"/>
        <w:ind w:left="0"/>
        <w:jc w:val="both"/>
      </w:pPr>
      <w:r>
        <w:rPr>
          <w:rFonts w:ascii="Times New Roman"/>
          <w:b w:val="false"/>
          <w:i w:val="false"/>
          <w:color w:val="000000"/>
          <w:sz w:val="28"/>
        </w:rPr>
        <w:t xml:space="preserve">
      19. При присвоении очередного уровня квалификации соблюдается последовательность уровней квалификаций, установленная ОРК сферы "Здравоохранение"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2"/>
    <w:bookmarkStart w:name="z586" w:id="53"/>
    <w:p>
      <w:pPr>
        <w:spacing w:after="0"/>
        <w:ind w:left="0"/>
        <w:jc w:val="both"/>
      </w:pPr>
      <w:r>
        <w:rPr>
          <w:rFonts w:ascii="Times New Roman"/>
          <w:b w:val="false"/>
          <w:i w:val="false"/>
          <w:color w:val="000000"/>
          <w:sz w:val="28"/>
        </w:rPr>
        <w:t>
      Работники системы здравоохранения, имеющие бессрочные свидетельства о присвоении категории, переоформляют их на сертификат специалиста по специальности с соответствующим уровнем квалификации без прохождения оценки профессиональной подготовленности.</w:t>
      </w:r>
    </w:p>
    <w:bookmarkEnd w:id="53"/>
    <w:bookmarkStart w:name="z587" w:id="54"/>
    <w:p>
      <w:pPr>
        <w:spacing w:after="0"/>
        <w:ind w:left="0"/>
        <w:jc w:val="both"/>
      </w:pPr>
      <w:r>
        <w:rPr>
          <w:rFonts w:ascii="Times New Roman"/>
          <w:b w:val="false"/>
          <w:i w:val="false"/>
          <w:color w:val="000000"/>
          <w:sz w:val="28"/>
        </w:rPr>
        <w:t>
      Работники системы здравоохранения по специальности "Сестринское дело" при получении послесредного или высшего медицинского образования той же специальности переоформляют сертификат специалиста с сохранением уровня квалификации эквивалентной квалификационной категории с учетом предыдущего стажа работы.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подтверждения результатов </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 и</w:t>
            </w:r>
            <w:r>
              <w:br/>
            </w:r>
            <w:r>
              <w:rPr>
                <w:rFonts w:ascii="Times New Roman"/>
                <w:b w:val="false"/>
                <w:i w:val="false"/>
                <w:color w:val="000000"/>
                <w:sz w:val="20"/>
              </w:rPr>
              <w:t>подтверждения уровня</w:t>
            </w:r>
            <w:r>
              <w:br/>
            </w:r>
            <w:r>
              <w:rPr>
                <w:rFonts w:ascii="Times New Roman"/>
                <w:b w:val="false"/>
                <w:i w:val="false"/>
                <w:color w:val="000000"/>
                <w:sz w:val="20"/>
              </w:rPr>
              <w:t>квалификации работников</w:t>
            </w:r>
            <w:r>
              <w:br/>
            </w:r>
            <w:r>
              <w:rPr>
                <w:rFonts w:ascii="Times New Roman"/>
                <w:b w:val="false"/>
                <w:i w:val="false"/>
                <w:color w:val="000000"/>
                <w:sz w:val="20"/>
              </w:rPr>
              <w:t>системы здравоохранения</w:t>
            </w:r>
          </w:p>
        </w:tc>
      </w:tr>
    </w:tbl>
    <w:p>
      <w:pPr>
        <w:spacing w:after="0"/>
        <w:ind w:left="0"/>
        <w:jc w:val="both"/>
      </w:pPr>
      <w:r>
        <w:rPr>
          <w:rFonts w:ascii="Times New Roman"/>
          <w:b w:val="false"/>
          <w:i w:val="false"/>
          <w:color w:val="ff0000"/>
          <w:sz w:val="28"/>
        </w:rPr>
        <w:t xml:space="preserve">
      Сноска. В правый верхний угол приложения 1 вносятся изменения на казахском языке, текст на русском языке не меняется, в соответствии с приказом Министра здравоохранения РК от 18.12.2025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55"/>
    <w:p>
      <w:pPr>
        <w:spacing w:after="0"/>
        <w:ind w:left="0"/>
        <w:jc w:val="left"/>
      </w:pPr>
      <w:r>
        <w:rPr>
          <w:rFonts w:ascii="Times New Roman"/>
          <w:b/>
          <w:i w:val="false"/>
          <w:color w:val="000000"/>
        </w:rPr>
        <w:t xml:space="preserve"> Критерии подтверждения результатов непрерывного профессионального развития работников системы здравоохранения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Требование к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Дополнительное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(цикл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соответствии с уровнем образовательной программы;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1 зачетной единице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повышения квалификации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Неформальное образование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по профилю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 = 30 зачетные единицы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очных обучениях семинарах, тренингах, мастер-классах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вебинарах, онлайн курсах, иных обучающих мероприятиях, проводимых с использованием технологий дистанционного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указание количества часов или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 = 0,5 зачетная единицы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прохождении обучения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Дополнительные компетенции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съезда, конгресса, конференции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городского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5 зачетных единиц; доклад = 10 зачетных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участника и (или) программа конференции с указанием Ф.И.О. докладчика, темы, места проведения, организатора проведения,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 10 зачетных единиц; доклад = 50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 40 зачетных единиц; доклад = 100 зачетных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монографии, руководства, методических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зачетных единиц; руководство, методические рекомендации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монографии, руководства, методических рекомендаций, первый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учебника (книги)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автором или в моноавторстве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учебник (книга)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опубликованного учебника (книги)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20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по в республиканских и зарубежных изданиях, не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первым 3 авторам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опубликованной статьи, первые 3 автора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научной статьи в изданиях, индексируемых в Scopus, WebofScience, Springer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 квартиль журнала Q4 = 90 зачетных единиц; 1 статья, квартиль журнала Q3 = 120 зачетных единиц; 1 статья, квартиль журнала Q2 = 150 зачетных единиц; 1 статья, квартиль журнала Q1=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опубликованную статью в базе данных Scopus, Web of Science, Springer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патент республиканского уровня = 60 зачетных единиц; 1 патент зарубежного уровня = 180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патента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об интеллектуальной собственности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об интеллектуальной собственности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педагогическая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или ментора для обучающихся медицинских организаций образования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медицинской организации о назначении наставником, и (или) свидетельство о повышении квалификации по наставничеству и (или) менторству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Наставничество для молодых и вновь принятых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в качестве наставника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назначении наставником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практическую деятельность инновационной научной или практической методики диагностики лечения, профилактики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внедрения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внедрения с участием местного органа управления здравоохранением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профессиональной ассоциации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регионального уровня = 10 зачетных единиц; республиканского уровня = 30 зачетных единиц; международного уровня = 60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членство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экспертных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не менее чем 1 год с активным членством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уровня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и (или) тренерская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p>
            <w:pPr>
              <w:spacing w:after="20"/>
              <w:ind w:left="20"/>
              <w:jc w:val="both"/>
            </w:pPr>
            <w:r>
              <w:rPr>
                <w:rFonts w:ascii="Times New Roman"/>
                <w:b w:val="false"/>
                <w:i w:val="false"/>
                <w:color w:val="000000"/>
                <w:sz w:val="20"/>
              </w:rPr>
              <w:t>
в течение года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10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экспертную и тренерскую деятельность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и иных регламентирующих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p>
            <w:pPr>
              <w:spacing w:after="20"/>
              <w:ind w:left="20"/>
              <w:jc w:val="both"/>
            </w:pPr>
            <w:r>
              <w:rPr>
                <w:rFonts w:ascii="Times New Roman"/>
                <w:b w:val="false"/>
                <w:i w:val="false"/>
                <w:color w:val="000000"/>
                <w:sz w:val="20"/>
              </w:rPr>
              <w:t>
республиканского уровня (клинические протоколы, клинические сестринские руководства, стандарты операционных процедур, отраслевые программы, государственные стандарты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30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составе рабочей группы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содержательной или тестологической экспертизе экзаменационного материала (тестовые вопросы и клинические сценарии) аккредитованной организации по оценке знаний и навыков обучающихся, профессиональной подготовленности выпускников и специалистов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тестовых вопросов = 1 зачетная единица; 10 клинических сценариев = 1 зачетная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акта экспертизы экзаменационного материала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независимой экспертной комиссии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профилем заявляемой специальности в течение 5 лет на момент подтверждения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 90 зачетных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протокола заседания независимой экспертной комиссии об участии эксперта и копия приказа об утверждении состава независимой экспертной комиссии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56"/>
    <w:p>
      <w:pPr>
        <w:spacing w:after="0"/>
        <w:ind w:left="0"/>
        <w:jc w:val="left"/>
      </w:pPr>
      <w:r>
        <w:rPr>
          <w:rFonts w:ascii="Times New Roman"/>
          <w:b/>
          <w:i w:val="false"/>
          <w:color w:val="000000"/>
        </w:rPr>
        <w:t xml:space="preserve"> Подтверждение результатов непрерывного профессионального развития работников системы здравоохранения</w:t>
      </w:r>
    </w:p>
    <w:bookmarkEnd w:id="56"/>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18.12.2025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1" w:id="57"/>
    <w:p>
      <w:pPr>
        <w:spacing w:after="0"/>
        <w:ind w:left="0"/>
        <w:jc w:val="both"/>
      </w:pPr>
      <w:r>
        <w:rPr>
          <w:rFonts w:ascii="Times New Roman"/>
          <w:b w:val="false"/>
          <w:i w:val="false"/>
          <w:color w:val="000000"/>
          <w:sz w:val="28"/>
        </w:rPr>
        <w:t>
      1. Фамилия, имя, отчество (при наличии) ____________________________</w:t>
      </w:r>
    </w:p>
    <w:bookmarkEnd w:id="57"/>
    <w:bookmarkStart w:name="z732" w:id="58"/>
    <w:p>
      <w:pPr>
        <w:spacing w:after="0"/>
        <w:ind w:left="0"/>
        <w:jc w:val="both"/>
      </w:pPr>
      <w:r>
        <w:rPr>
          <w:rFonts w:ascii="Times New Roman"/>
          <w:b w:val="false"/>
          <w:i w:val="false"/>
          <w:color w:val="000000"/>
          <w:sz w:val="28"/>
        </w:rPr>
        <w:t>
      2. Заявляемая специальность _______________________________________</w:t>
      </w:r>
    </w:p>
    <w:bookmarkEnd w:id="58"/>
    <w:bookmarkStart w:name="z733" w:id="59"/>
    <w:p>
      <w:pPr>
        <w:spacing w:after="0"/>
        <w:ind w:left="0"/>
        <w:jc w:val="both"/>
      </w:pPr>
      <w:r>
        <w:rPr>
          <w:rFonts w:ascii="Times New Roman"/>
          <w:b w:val="false"/>
          <w:i w:val="false"/>
          <w:color w:val="000000"/>
          <w:sz w:val="28"/>
        </w:rPr>
        <w:t>
      3. Общий стаж работника системы здравоохранения (лет, месяцев, дней) _</w:t>
      </w:r>
    </w:p>
    <w:bookmarkEnd w:id="59"/>
    <w:bookmarkStart w:name="z734" w:id="60"/>
    <w:p>
      <w:pPr>
        <w:spacing w:after="0"/>
        <w:ind w:left="0"/>
        <w:jc w:val="both"/>
      </w:pPr>
      <w:r>
        <w:rPr>
          <w:rFonts w:ascii="Times New Roman"/>
          <w:b w:val="false"/>
          <w:i w:val="false"/>
          <w:color w:val="000000"/>
          <w:sz w:val="28"/>
        </w:rPr>
        <w:t>
      4. Стаж работы по заявляемой специальности (лет, месяцев, дней) _______</w:t>
      </w:r>
    </w:p>
    <w:bookmarkEnd w:id="60"/>
    <w:bookmarkStart w:name="z735" w:id="61"/>
    <w:p>
      <w:pPr>
        <w:spacing w:after="0"/>
        <w:ind w:left="0"/>
        <w:jc w:val="both"/>
      </w:pPr>
      <w:r>
        <w:rPr>
          <w:rFonts w:ascii="Times New Roman"/>
          <w:b w:val="false"/>
          <w:i w:val="false"/>
          <w:color w:val="000000"/>
          <w:sz w:val="28"/>
        </w:rPr>
        <w:t>
      5. Место работы в настоящее время _________________________________</w:t>
      </w:r>
    </w:p>
    <w:bookmarkEnd w:id="61"/>
    <w:bookmarkStart w:name="z736" w:id="62"/>
    <w:p>
      <w:pPr>
        <w:spacing w:after="0"/>
        <w:ind w:left="0"/>
        <w:jc w:val="both"/>
      </w:pPr>
      <w:r>
        <w:rPr>
          <w:rFonts w:ascii="Times New Roman"/>
          <w:b w:val="false"/>
          <w:i w:val="false"/>
          <w:color w:val="000000"/>
          <w:sz w:val="28"/>
        </w:rPr>
        <w:t>
      6. Занимаемая должность __________________________________________</w:t>
      </w:r>
    </w:p>
    <w:bookmarkEnd w:id="62"/>
    <w:p>
      <w:pPr>
        <w:spacing w:after="0"/>
        <w:ind w:left="0"/>
        <w:jc w:val="both"/>
      </w:pPr>
      <w:bookmarkStart w:name="z737" w:id="63"/>
      <w:r>
        <w:rPr>
          <w:rFonts w:ascii="Times New Roman"/>
          <w:b w:val="false"/>
          <w:i w:val="false"/>
          <w:color w:val="000000"/>
          <w:sz w:val="28"/>
        </w:rPr>
        <w:t>
      7. Трудовая деятельность по заявляемой специальности</w:t>
      </w:r>
    </w:p>
    <w:bookmarkEnd w:id="63"/>
    <w:p>
      <w:pPr>
        <w:spacing w:after="0"/>
        <w:ind w:left="0"/>
        <w:jc w:val="both"/>
      </w:pPr>
      <w:r>
        <w:rPr>
          <w:rFonts w:ascii="Times New Roman"/>
          <w:b w:val="false"/>
          <w:i w:val="false"/>
          <w:color w:val="000000"/>
          <w:sz w:val="28"/>
        </w:rPr>
        <w:t>(на момент подтверждения результатов непрерывного профессионального</w:t>
      </w:r>
    </w:p>
    <w:p>
      <w:pPr>
        <w:spacing w:after="0"/>
        <w:ind w:left="0"/>
        <w:jc w:val="both"/>
      </w:pPr>
      <w:r>
        <w:rPr>
          <w:rFonts w:ascii="Times New Roman"/>
          <w:b w:val="false"/>
          <w:i w:val="false"/>
          <w:color w:val="000000"/>
          <w:sz w:val="28"/>
        </w:rPr>
        <w:t>развития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4"/>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65"/>
    <w:p>
      <w:pPr>
        <w:spacing w:after="0"/>
        <w:ind w:left="0"/>
        <w:jc w:val="both"/>
      </w:pPr>
      <w:r>
        <w:rPr>
          <w:rFonts w:ascii="Times New Roman"/>
          <w:b w:val="false"/>
          <w:i w:val="false"/>
          <w:color w:val="000000"/>
          <w:sz w:val="28"/>
        </w:rPr>
        <w:t>
      8. Уровень отраслевой рамки квалификаций ________________________</w:t>
      </w:r>
    </w:p>
    <w:bookmarkEnd w:id="65"/>
    <w:bookmarkStart w:name="z760" w:id="66"/>
    <w:p>
      <w:pPr>
        <w:spacing w:after="0"/>
        <w:ind w:left="0"/>
        <w:jc w:val="both"/>
      </w:pPr>
      <w:r>
        <w:rPr>
          <w:rFonts w:ascii="Times New Roman"/>
          <w:b w:val="false"/>
          <w:i w:val="false"/>
          <w:color w:val="000000"/>
          <w:sz w:val="28"/>
        </w:rPr>
        <w:t>
      9. Квалификационная категория (при наличии) ______________________</w:t>
      </w:r>
    </w:p>
    <w:bookmarkEnd w:id="66"/>
    <w:bookmarkStart w:name="z761" w:id="67"/>
    <w:p>
      <w:pPr>
        <w:spacing w:after="0"/>
        <w:ind w:left="0"/>
        <w:jc w:val="both"/>
      </w:pPr>
      <w:r>
        <w:rPr>
          <w:rFonts w:ascii="Times New Roman"/>
          <w:b w:val="false"/>
          <w:i w:val="false"/>
          <w:color w:val="000000"/>
          <w:sz w:val="28"/>
        </w:rPr>
        <w:t>
      10. Послевузовское образование (при наличии) ______________________</w:t>
      </w:r>
    </w:p>
    <w:bookmarkEnd w:id="67"/>
    <w:bookmarkStart w:name="z762" w:id="68"/>
    <w:p>
      <w:pPr>
        <w:spacing w:after="0"/>
        <w:ind w:left="0"/>
        <w:jc w:val="both"/>
      </w:pPr>
      <w:r>
        <w:rPr>
          <w:rFonts w:ascii="Times New Roman"/>
          <w:b w:val="false"/>
          <w:i w:val="false"/>
          <w:color w:val="000000"/>
          <w:sz w:val="28"/>
        </w:rPr>
        <w:t>
      11. Результаты НПР _____________________________________________</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 зачетных единицах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
          <w:p>
            <w:pPr>
              <w:spacing w:after="20"/>
              <w:ind w:left="20"/>
              <w:jc w:val="both"/>
            </w:pPr>
            <w:r>
              <w:rPr>
                <w:rFonts w:ascii="Times New Roman"/>
                <w:b w:val="false"/>
                <w:i w:val="false"/>
                <w:color w:val="000000"/>
                <w:sz w:val="20"/>
              </w:rPr>
              <w:t>
</w:t>
            </w:r>
            <w:r>
              <w:rPr>
                <w:rFonts w:ascii="Times New Roman"/>
                <w:b w:val="false"/>
                <w:i w:val="false"/>
                <w:color w:val="000000"/>
                <w:sz w:val="20"/>
              </w:rPr>
              <w:t>Глава 1. Дополнительное образование</w:t>
            </w:r>
          </w:p>
          <w:bookmarkEnd w:id="7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
          <w:p>
            <w:pPr>
              <w:spacing w:after="20"/>
              <w:ind w:left="20"/>
              <w:jc w:val="both"/>
            </w:pPr>
            <w:r>
              <w:rPr>
                <w:rFonts w:ascii="Times New Roman"/>
                <w:b w:val="false"/>
                <w:i w:val="false"/>
                <w:color w:val="000000"/>
                <w:sz w:val="20"/>
              </w:rPr>
              <w:t>
</w:t>
            </w:r>
            <w:r>
              <w:rPr>
                <w:rFonts w:ascii="Times New Roman"/>
                <w:b w:val="false"/>
                <w:i w:val="false"/>
                <w:color w:val="000000"/>
                <w:sz w:val="20"/>
              </w:rPr>
              <w:t>Глава 2. Неформальное образование</w:t>
            </w:r>
          </w:p>
          <w:bookmarkEnd w:id="7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
          <w:p>
            <w:pPr>
              <w:spacing w:after="20"/>
              <w:ind w:left="20"/>
              <w:jc w:val="both"/>
            </w:pPr>
            <w:r>
              <w:rPr>
                <w:rFonts w:ascii="Times New Roman"/>
                <w:b w:val="false"/>
                <w:i w:val="false"/>
                <w:color w:val="000000"/>
                <w:sz w:val="20"/>
              </w:rPr>
              <w:t>
</w:t>
            </w:r>
            <w:r>
              <w:rPr>
                <w:rFonts w:ascii="Times New Roman"/>
                <w:b w:val="false"/>
                <w:i w:val="false"/>
                <w:color w:val="000000"/>
                <w:sz w:val="20"/>
              </w:rPr>
              <w:t>Глава 3. Дополнительные компетенции</w:t>
            </w:r>
          </w:p>
          <w:bookmarkEnd w:id="7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9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9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9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9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результатов НПР: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1" w:id="94"/>
      <w:r>
        <w:rPr>
          <w:rFonts w:ascii="Times New Roman"/>
          <w:b w:val="false"/>
          <w:i w:val="false"/>
          <w:color w:val="000000"/>
          <w:sz w:val="28"/>
        </w:rPr>
        <w:t>
      Руководитель службы управления персоналом</w:t>
      </w:r>
    </w:p>
    <w:bookmarkEnd w:id="94"/>
    <w:p>
      <w:pPr>
        <w:spacing w:after="0"/>
        <w:ind w:left="0"/>
        <w:jc w:val="both"/>
      </w:pPr>
      <w:r>
        <w:rPr>
          <w:rFonts w:ascii="Times New Roman"/>
          <w:b w:val="false"/>
          <w:i w:val="false"/>
          <w:color w:val="000000"/>
          <w:sz w:val="28"/>
        </w:rPr>
        <w:t>(заполняется при наличии)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(подпись) дата выдачи</w:t>
      </w:r>
    </w:p>
    <w:p>
      <w:pPr>
        <w:spacing w:after="0"/>
        <w:ind w:left="0"/>
        <w:jc w:val="both"/>
      </w:pPr>
      <w:r>
        <w:rPr>
          <w:rFonts w:ascii="Times New Roman"/>
          <w:b w:val="false"/>
          <w:i w:val="false"/>
          <w:color w:val="000000"/>
          <w:sz w:val="28"/>
        </w:rPr>
        <w:t>Руководитель организации здравоохранения/</w:t>
      </w:r>
    </w:p>
    <w:p>
      <w:pPr>
        <w:spacing w:after="0"/>
        <w:ind w:left="0"/>
        <w:jc w:val="both"/>
      </w:pPr>
      <w:r>
        <w:rPr>
          <w:rFonts w:ascii="Times New Roman"/>
          <w:b w:val="false"/>
          <w:i w:val="false"/>
          <w:color w:val="000000"/>
          <w:sz w:val="28"/>
        </w:rPr>
        <w:t>физическое лицо, занимающееся частной</w:t>
      </w:r>
    </w:p>
    <w:p>
      <w:pPr>
        <w:spacing w:after="0"/>
        <w:ind w:left="0"/>
        <w:jc w:val="both"/>
      </w:pPr>
      <w:r>
        <w:rPr>
          <w:rFonts w:ascii="Times New Roman"/>
          <w:b w:val="false"/>
          <w:i w:val="false"/>
          <w:color w:val="000000"/>
          <w:sz w:val="28"/>
        </w:rPr>
        <w:t>медицинской практикой</w:t>
      </w:r>
    </w:p>
    <w:p>
      <w:pPr>
        <w:spacing w:after="0"/>
        <w:ind w:left="0"/>
        <w:jc w:val="both"/>
      </w:pPr>
      <w:r>
        <w:rPr>
          <w:rFonts w:ascii="Times New Roman"/>
          <w:b w:val="false"/>
          <w:i w:val="false"/>
          <w:color w:val="000000"/>
          <w:sz w:val="28"/>
        </w:rPr>
        <w:t>и фармацевтической деятельностью</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(подпись)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подтверждения результатов</w:t>
            </w:r>
            <w:r>
              <w:br/>
            </w:r>
            <w:r>
              <w:rPr>
                <w:rFonts w:ascii="Times New Roman"/>
                <w:b w:val="false"/>
                <w:i w:val="false"/>
                <w:color w:val="000000"/>
                <w:sz w:val="20"/>
              </w:rPr>
              <w:t>непрерывного профессионального</w:t>
            </w:r>
            <w:r>
              <w:br/>
            </w:r>
            <w:r>
              <w:rPr>
                <w:rFonts w:ascii="Times New Roman"/>
                <w:b w:val="false"/>
                <w:i w:val="false"/>
                <w:color w:val="000000"/>
                <w:sz w:val="20"/>
              </w:rPr>
              <w:t>развития, 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364" w:id="95"/>
    <w:p>
      <w:pPr>
        <w:spacing w:after="0"/>
        <w:ind w:left="0"/>
        <w:jc w:val="left"/>
      </w:pPr>
      <w:r>
        <w:rPr>
          <w:rFonts w:ascii="Times New Roman"/>
          <w:b/>
          <w:i w:val="false"/>
          <w:color w:val="000000"/>
        </w:rPr>
        <w:t xml:space="preserve"> Непрерывное профессиональное развитие работников системы здравоохранения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мероприятия непрерывного профессионального развития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отраслевой рамки квалификаций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квалификационной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мероприятий непрерывного профессионального развития (сумма зачетных единиц дополнительного образования, неформального образования и дополнительных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w:t>
            </w:r>
          </w:p>
          <w:p>
            <w:pPr>
              <w:spacing w:after="20"/>
              <w:ind w:left="20"/>
              <w:jc w:val="both"/>
            </w:pPr>
            <w:r>
              <w:rPr>
                <w:rFonts w:ascii="Times New Roman"/>
                <w:b w:val="false"/>
                <w:i w:val="false"/>
                <w:color w:val="000000"/>
                <w:sz w:val="20"/>
              </w:rPr>
              <w:t>
зачетных единиц</w:t>
            </w:r>
          </w:p>
          <w:p>
            <w:pPr>
              <w:spacing w:after="20"/>
              <w:ind w:left="20"/>
              <w:jc w:val="both"/>
            </w:pPr>
            <w:r>
              <w:rPr>
                <w:rFonts w:ascii="Times New Roman"/>
                <w:b w:val="false"/>
                <w:i w:val="false"/>
                <w:color w:val="000000"/>
                <w:sz w:val="20"/>
              </w:rPr>
              <w:t>
за 5 лет</w:t>
            </w:r>
          </w:p>
          <w:p>
            <w:pPr>
              <w:spacing w:after="20"/>
              <w:ind w:left="20"/>
              <w:jc w:val="both"/>
            </w:pPr>
            <w:r>
              <w:rPr>
                <w:rFonts w:ascii="Times New Roman"/>
                <w:b w:val="false"/>
                <w:i w:val="false"/>
                <w:color w:val="000000"/>
                <w:sz w:val="20"/>
              </w:rPr>
              <w:t>
либо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w:t>
            </w:r>
          </w:p>
          <w:p>
            <w:pPr>
              <w:spacing w:after="20"/>
              <w:ind w:left="20"/>
              <w:jc w:val="both"/>
            </w:pPr>
            <w:r>
              <w:rPr>
                <w:rFonts w:ascii="Times New Roman"/>
                <w:b w:val="false"/>
                <w:i w:val="false"/>
                <w:color w:val="000000"/>
                <w:sz w:val="20"/>
              </w:rPr>
              <w:t>
зачетных единиц</w:t>
            </w:r>
          </w:p>
          <w:p>
            <w:pPr>
              <w:spacing w:after="20"/>
              <w:ind w:left="20"/>
              <w:jc w:val="both"/>
            </w:pPr>
            <w:r>
              <w:rPr>
                <w:rFonts w:ascii="Times New Roman"/>
                <w:b w:val="false"/>
                <w:i w:val="false"/>
                <w:color w:val="000000"/>
                <w:sz w:val="20"/>
              </w:rPr>
              <w:t>
за 5 лет либо</w:t>
            </w:r>
          </w:p>
          <w:p>
            <w:pPr>
              <w:spacing w:after="20"/>
              <w:ind w:left="20"/>
              <w:jc w:val="both"/>
            </w:pPr>
            <w:r>
              <w:rPr>
                <w:rFonts w:ascii="Times New Roman"/>
                <w:b w:val="false"/>
                <w:i w:val="false"/>
                <w:color w:val="000000"/>
                <w:sz w:val="20"/>
              </w:rPr>
              <w:t>
участие в Независимой экспертной комиссии при экспертизе страхового случая, не менее 3 раз за последние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 зачетных единиц</w:t>
            </w:r>
          </w:p>
          <w:p>
            <w:pPr>
              <w:spacing w:after="20"/>
              <w:ind w:left="20"/>
              <w:jc w:val="both"/>
            </w:pPr>
            <w:r>
              <w:rPr>
                <w:rFonts w:ascii="Times New Roman"/>
                <w:b w:val="false"/>
                <w:i w:val="false"/>
                <w:color w:val="000000"/>
                <w:sz w:val="20"/>
              </w:rPr>
              <w:t>
за 5 лет либо</w:t>
            </w:r>
          </w:p>
          <w:p>
            <w:pPr>
              <w:spacing w:after="20"/>
              <w:ind w:left="20"/>
              <w:jc w:val="both"/>
            </w:pPr>
            <w:r>
              <w:rPr>
                <w:rFonts w:ascii="Times New Roman"/>
                <w:b w:val="false"/>
                <w:i w:val="false"/>
                <w:color w:val="000000"/>
                <w:sz w:val="20"/>
              </w:rPr>
              <w:t>
участие в Независимой экспертной комиссии при экспертизе страхового случая, не менее 3 раз за последние 3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 (часов) повышения квалификации базового или среднего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 зачетных единиц (часов) повышения квалификации среднего или высшего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 (часов) повышения квалификации высшего или специализированного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Неформальное образование и дополнительные компетенции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зачетных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зачетных единиц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437" w:id="96"/>
    <w:p>
      <w:pPr>
        <w:spacing w:after="0"/>
        <w:ind w:left="0"/>
        <w:jc w:val="left"/>
      </w:pPr>
      <w:r>
        <w:rPr>
          <w:rFonts w:ascii="Times New Roman"/>
          <w:b/>
          <w:i w:val="false"/>
          <w:color w:val="000000"/>
        </w:rPr>
        <w:t xml:space="preserve"> Начальные уровни квалификации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квалификации ОРК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образования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(магистратура на основе освоенной программы бакалавриата) и(или) практический опыт работы;</w:t>
            </w:r>
          </w:p>
          <w:p>
            <w:pPr>
              <w:spacing w:after="20"/>
              <w:ind w:left="20"/>
              <w:jc w:val="both"/>
            </w:pPr>
            <w:r>
              <w:rPr>
                <w:rFonts w:ascii="Times New Roman"/>
                <w:b w:val="false"/>
                <w:i w:val="false"/>
                <w:color w:val="000000"/>
                <w:sz w:val="20"/>
              </w:rPr>
              <w:t>
или высшее базовое медицинское образование (интернатура) и (или) непрерывное интегрированное медицинское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(резидентура)</w:t>
            </w:r>
          </w:p>
          <w:p>
            <w:pPr>
              <w:spacing w:after="20"/>
              <w:ind w:left="20"/>
              <w:jc w:val="both"/>
            </w:pPr>
            <w:r>
              <w:rPr>
                <w:rFonts w:ascii="Times New Roman"/>
                <w:b w:val="false"/>
                <w:i w:val="false"/>
                <w:color w:val="000000"/>
                <w:sz w:val="20"/>
              </w:rPr>
              <w:t>
сертификационный курс (для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PhD, ученая степень доктора PhD, (кандидаты медицинских наук, доктора медицинских наук) или высшее медицинское образование и опыт управленческой работы в отрасли.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подтверждения</w:t>
            </w:r>
            <w:r>
              <w:br/>
            </w:r>
            <w:r>
              <w:rPr>
                <w:rFonts w:ascii="Times New Roman"/>
                <w:b w:val="false"/>
                <w:i w:val="false"/>
                <w:color w:val="000000"/>
                <w:sz w:val="20"/>
              </w:rPr>
              <w:t>результатов непрерывного</w:t>
            </w:r>
            <w:r>
              <w:br/>
            </w:r>
            <w:r>
              <w:rPr>
                <w:rFonts w:ascii="Times New Roman"/>
                <w:b w:val="false"/>
                <w:i w:val="false"/>
                <w:color w:val="000000"/>
                <w:sz w:val="20"/>
              </w:rPr>
              <w:t>профессионального развития,</w:t>
            </w:r>
            <w:r>
              <w:br/>
            </w:r>
            <w:r>
              <w:rPr>
                <w:rFonts w:ascii="Times New Roman"/>
                <w:b w:val="false"/>
                <w:i w:val="false"/>
                <w:color w:val="000000"/>
                <w:sz w:val="20"/>
              </w:rPr>
              <w:t>присвоения и подтверждения</w:t>
            </w:r>
            <w:r>
              <w:br/>
            </w:r>
            <w:r>
              <w:rPr>
                <w:rFonts w:ascii="Times New Roman"/>
                <w:b w:val="false"/>
                <w:i w:val="false"/>
                <w:color w:val="000000"/>
                <w:sz w:val="20"/>
              </w:rPr>
              <w:t>уровня квалификации работников</w:t>
            </w:r>
            <w:r>
              <w:br/>
            </w:r>
            <w:r>
              <w:rPr>
                <w:rFonts w:ascii="Times New Roman"/>
                <w:b w:val="false"/>
                <w:i w:val="false"/>
                <w:color w:val="000000"/>
                <w:sz w:val="20"/>
              </w:rPr>
              <w:t>системы здравоохранения</w:t>
            </w:r>
          </w:p>
        </w:tc>
      </w:tr>
    </w:tbl>
    <w:bookmarkStart w:name="z460" w:id="97"/>
    <w:p>
      <w:pPr>
        <w:spacing w:after="0"/>
        <w:ind w:left="0"/>
        <w:jc w:val="left"/>
      </w:pPr>
      <w:r>
        <w:rPr>
          <w:rFonts w:ascii="Times New Roman"/>
          <w:b/>
          <w:i w:val="false"/>
          <w:color w:val="000000"/>
        </w:rPr>
        <w:t xml:space="preserve"> Очередные уровни квалификации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образования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 квалификации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Квалификационная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непрерывного стажа работы по заявляемой специальности и (или) специализации с даты получения предыдущего уровня квалификации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(академический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медицинское образование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образование (клиническая ординатура, переподготовка,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кандидата медицинских наук, доктора медицинских наук,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