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2d28" w14:textId="408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платформу резервного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декабря 2020 года № 465/НҚ. Зарегистрирован в Министерстве юстиции Республики Казахстан 15 декабря 2020 года № 21795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платформу резервного хранения электронных информационных ресурсов" (зарегистрирован в Реестре государственной регистрации нормативных правовых актов за № 16883, опубликован 19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резервных копий электронных информационных ресурсов на единую платформу резервного хранения электронных информационных ресурсов,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горячее резервирование – использование дополнительных программных и технических средств и поддержание их в активном режиме, и (или) обеспечению передачи изменений в режиме реального времени (либо приближенного к реальному времени с задержкой не более 1 часа), и сохранности информации;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долгосрочное хранение –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холодное резервирование –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национальная резервная платформа хранения электронных информационных ресурсов (далее – ЕНРП) –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резервную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платформу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технических характеристиках электронных информационных ресурсов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951"/>
        <w:gridCol w:w="1654"/>
        <w:gridCol w:w="3335"/>
        <w:gridCol w:w="1480"/>
        <w:gridCol w:w="2448"/>
        <w:gridCol w:w="201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ЭИР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(версия)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 / ПО / ППО (Наименование/версия)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Базы данных, Гб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резервной копии (дампа), Гб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ежегодный прирост размера БД, Гб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4304"/>
        <w:gridCol w:w="1184"/>
        <w:gridCol w:w="761"/>
        <w:gridCol w:w="549"/>
        <w:gridCol w:w="549"/>
        <w:gridCol w:w="2269"/>
      </w:tblGrid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CPU сервера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загрузки CPU сервера (в %)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ОЗУ сервера, Гб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резервного копирования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КВОИКИ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ЭИР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ответственного лица ЭИР/номер телефона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расшифровке аббревиатур: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СУБД – система управления баз данных;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программное обеспечение;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ППО – прикладное программное обеспечение;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CPU – центральный процессор компьютера;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 – гигабайт;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– база данных;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ОЗУ – оперативно запоминающее устройство;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ЭИР – электронный информационный ресурс.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