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743c" w14:textId="ae07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2020 года № 839. Зарегистрирован в Министерстве юстиции Республики Казахстан 10 декабря 2020 года № 21743.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839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№ 13004, опубликован 11 февраля 2016 года в информационно-правовой системе "Әділет"):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Участковый инспектор ставит на профилактический учет и осуществляет самостоятельно и (или) во взаимодействии с подразделениями ОВД, профилактический контроль и индивидуальную профилактическую работу с лицом, в отношении которого: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 административный надзор;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условно-досрочном освобождении из мест лишения свободы;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принято решение об освобождении из мест лишения свободы после отбытия наказания за совершение тяжкого и (или) особо тяжкого преступления или судимого два и более раз к лишению свободы за умышленные преступления (формально подпадающие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"Об административном надзоре за лицами, освобожденными из мест лишения свободы");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установлены особые требования к поведению;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вынесено защитное предписание;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болезнью, препятствующей отбыванию наказания;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принято решение суда об освобождении осужденных из мест лишения свободы в связи с тяжелой болезнью, которые были осуждены за совершение тяжкого и особо тяжкого преступлений.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на профилактический учет, указанные категории лиц регистрируются в журнале учета лиц, состоящих на профилактическом учете,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уведомлением подразделения криминальной полиции по категориям лиц, указанных в подпунктах 1), 2), 3), 6), 7).".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