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6878" w14:textId="fc268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 Министра сельского хозяйства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3 декабря 2020 года № 366. Зарегистрирован в Министерстве юстиции Республики Казахстан 3 декабря 2020 года № 21723.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 Министра сельского хозяйства Республики Казахстан,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производства и переработки животноводческой продукции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2020 года № 366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 Министра сельского хозяйства Республики Казахстан, в которые вносятся изменения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26 ноября 2014 года № 3-2/615 "Об утверждении Правил субсидирования затрат перерабатывающих предприятий на закуп сельскохозяйственной продукции для производства продуктов ее глубокой переработки" (зарегистрирован в Реестре государственной регистрации нормативных правовых актов № 10087, опубликован 26 января 2015 года в информационно-правовой системе "Әділет"):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затрат перерабатывающих предприятий на закуп сельскохозяйственной продукции для производства продуктов ее глубокой переработки, утвержденных указанным приказом: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Прием заявок осуществляется по месту регистрации перерабатывающего предприятия с 1 апреля по 1 декабря (включительно) соответствующего года.";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 некоторых приказов Министра сельского хозяйства Республики Казахстан, в которые вносятся изменения (далее – Перечень).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и.о. Министра сельского хозяйства РК от 15.03.2021 № 77 (вводится в действие по истечении десяти календарных дней после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15 марта 2019 года № 108 "Об утверждении Правил субсидирования развития племенного животноводства, повышения продуктивности и качества продукции животноводства" (зарегистрирован в Реестре государственной регистрации нормативных правовых актов № 18404, опубликован 28 марта 2019 года в Эталонном контрольном банке нормативных правовых актов Республики Казахстан):</w:t>
      </w:r>
    </w:p>
    <w:bookmarkEnd w:id="14"/>
    <w:bookmarkStart w:name="z4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развития племенного животноводства, повышения продуктивности и качества продукции животноводства, утвержденных указанным приказом: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оператор в овцеводстве – хозяйство с поголовьем овцематок от 500 голов, осуществляющая передачу в аренду племенных баранов-производителей в товарные отары, а также осуществляющая закуп баранчиков для дальнейшего откорма;";</w:t>
      </w:r>
    </w:p>
    <w:bookmarkEnd w:id="16"/>
    <w:bookmarkStart w:name="z4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7"/>
    <w:bookmarkStart w:name="z4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Финансовый институт в рамках заключенного в соответствии с гражданским законодательством Республики Казахстан договора кредитования подает в местный исполнительный орган (услугодателю) заявку на перечисление субсидий на специальный счет по форме 17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перерабатывающих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 сельскохозяйственной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для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продуктов ее глубокой переработки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Заявка на субсидирование затрат перерабатывающих предприятий на закуп </w:t>
      </w:r>
      <w:r>
        <w:br/>
      </w:r>
      <w:r>
        <w:rPr>
          <w:rFonts w:ascii="Times New Roman"/>
          <w:b/>
          <w:i w:val="false"/>
          <w:color w:val="000000"/>
        </w:rPr>
        <w:t>сельскохозяйственной продукции для производства продуктов ее глубокой переработки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местный исполнительный орган____________________________________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(областей, городов республиканского значения, столицы)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(полное наименование юридического лица или фамилия, имя, отчество (при его наличии) физического лица)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Прошу выплатить мне субсидии на закуп сельскохозяйственной продукции для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сливочного масла/твердого сыра/сухого молока (цельное,  обезжиренное)* в объеме 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килограмм, в размере _________________________________ тенге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(сумма цифрами и прописью).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Сведения о заявителе.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юридического лица: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____________________________________________________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бизнес-идентификационный номер (далее – БИН) _____________________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_______________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физического лица: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___________________________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номер (далее – ИИН)____________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личность: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__________________________________________________________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кем выдано _____________________________________________________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 _____________________________________________________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начале деятельности в качестве индивидуального предпринимателя – для физического лица: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________________________________________________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уведомления ________________________________________________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Сведения текущего счета перерабатывающего предприятия в банке второго уровня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национальном операторе почты: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ИИН/БИН ______________________________________________________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бенефициара (далее – Кбе) ____________________________________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 или оператора почты: _____________________________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 или оператора почты: __________________________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идентификационный код _______________________________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индивидуальный идентификационный код __________________________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о счетах-фактурах, подтверждающих понесенные затраты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 момент подачи заявки) на приобретение сельскохозяйственной продукции**: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8"/>
        <w:gridCol w:w="2313"/>
        <w:gridCol w:w="1100"/>
        <w:gridCol w:w="1008"/>
        <w:gridCol w:w="1569"/>
        <w:gridCol w:w="2690"/>
        <w:gridCol w:w="1008"/>
        <w:gridCol w:w="1604"/>
      </w:tblGrid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счета-фактуры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сельскохозяйственной продукции, килограмм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Цена, тенге за килограмм, без учета НДС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Стоимость, тенге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ИИН/БИН продавца и наименование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(указывается фактическая закупочная цена)</w:t>
            </w:r>
          </w:p>
        </w:tc>
        <w:tc>
          <w:tcPr>
            <w:tcW w:w="1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Расчет причитающихся субсидий (заполняется автоматически):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1128"/>
        <w:gridCol w:w="1330"/>
        <w:gridCol w:w="1330"/>
        <w:gridCol w:w="2606"/>
        <w:gridCol w:w="1354"/>
        <w:gridCol w:w="2496"/>
        <w:gridCol w:w="1130"/>
      </w:tblGrid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продукта глубокой переработки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произведенной продукции, килограмм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пересчета конечного продукта в исходный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пересчета конечного продукта в исходный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Фактически закупленный общий объем сельхозпродукции по данным из счета-фактуры, килограмм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Норматив субсидии, тенге/ килограмм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Сниженный норматив субсидии, тенге/ килограмм (при наличии)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субсидий, тенге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1"/>
    <w:bookmarkStart w:name="z8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в случае производства одним перерабатывающим предприятием нескольких видов продуктов глубокой переработки, заявка подается по каждому виду продукции отдельно;</w:t>
      </w:r>
    </w:p>
    <w:bookmarkEnd w:id="52"/>
    <w:bookmarkStart w:name="z8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сведения по каждому сельскохозяйственному товаропроизводителю, сельскохозяйственному кооперативу и заготовительной организации заполняются отдельно.</w:t>
      </w:r>
    </w:p>
    <w:bookmarkEnd w:id="53"/>
    <w:bookmarkStart w:name="z8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ответственности за представление недостоверных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даю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54"/>
    <w:bookmarkStart w:name="z8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 часов "__" __________ 20__ года:</w:t>
      </w:r>
    </w:p>
    <w:bookmarkEnd w:id="55"/>
    <w:bookmarkStart w:name="z8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 – ЭЦП)</w:t>
      </w:r>
    </w:p>
    <w:bookmarkEnd w:id="56"/>
    <w:bookmarkStart w:name="z8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57"/>
    <w:bookmarkStart w:name="z8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58"/>
    <w:bookmarkStart w:name="z9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59"/>
    <w:bookmarkStart w:name="z9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некоторых приказов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заготовительным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агропромышленного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суммы налога на 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уплаченного в бюджет,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пределах исчисленного налога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9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Кому: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(наименование местного исполнительного органа области (города республиканского значения, столицы))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заготовительной организации)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Место регистрационного учета заявителя в органах государственных доходов на момент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подачи заявки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</w:p>
    <w:bookmarkEnd w:id="61"/>
    <w:bookmarkStart w:name="z9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Заявка на перечисление субсидий в размере суммы налога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 добавленную стоимость, уплаченного в бюджет, в пределах исчисленного налога на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добавленную стоимость</w:t>
      </w:r>
    </w:p>
    <w:bookmarkEnd w:id="62"/>
    <w:bookmarkStart w:name="z97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за ____ квартал_________ года или _________ год</w:t>
      </w:r>
    </w:p>
    <w:bookmarkEnd w:id="63"/>
    <w:bookmarkStart w:name="z9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Прошу выплатить мне субсидии в размере суммы налога на добавленную стоимость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(далее – НДС), уплаченного в бюджет, в пределах исчисленного за ___ квартал_______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или _________ год, в размере ________________тенге.</w:t>
      </w:r>
    </w:p>
    <w:bookmarkEnd w:id="64"/>
    <w:bookmarkStart w:name="z9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Данные заготовительной организации:</w:t>
      </w:r>
    </w:p>
    <w:bookmarkEnd w:id="65"/>
    <w:bookmarkStart w:name="z10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__________________________________________________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руководителя ______________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адрес: __________________________________________________________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телефона (факса): __________________________________________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Сведения текущего счета заготовительной организации в банке второго уровня: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___________________________________________________________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____________________________________________________________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реквизиты банка: ________________________________________________</w:t>
      </w:r>
    </w:p>
    <w:bookmarkEnd w:id="74"/>
    <w:bookmarkStart w:name="z10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банка: ____________________________________________</w:t>
      </w:r>
    </w:p>
    <w:bookmarkEnd w:id="75"/>
    <w:bookmarkStart w:name="z1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___________________________________________________________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___________________________________________________________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Сведения по договору купли-продажи между сельскохозяйственным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товаропроизводителем, сельскохозяйственным кооперативом и заготовительной организацией: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1"/>
        <w:gridCol w:w="2251"/>
        <w:gridCol w:w="1049"/>
        <w:gridCol w:w="1049"/>
        <w:gridCol w:w="1533"/>
        <w:gridCol w:w="1634"/>
        <w:gridCol w:w="1050"/>
        <w:gridCol w:w="1342"/>
        <w:gridCol w:w="1051"/>
      </w:tblGrid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и ИИН/БИН продавца сельскохозяйственной продукции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договора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заключения договора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(тенге)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местонахождения продавца сельскохозяйственной продукции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сельскохозяйственной продукции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продукции, килограмм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оплаты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Сведения о счетах-фактурах заготовительной организации, подтверждающих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реализацию сельскохозяйственной продукции: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номер счета-фактуры____________________________________________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выдачи___________________________________________________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сельскохозяйственной продукции ___________________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единица измерения ____________________________________________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сельскохозяйственной продукции__________________________</w:t>
      </w:r>
    </w:p>
    <w:bookmarkEnd w:id="84"/>
    <w:bookmarkStart w:name="z11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цена с НДС, (тенге) ____________________________________________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всего стоимость реализации (тенге)_______________________________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Сведения из налоговой декларации:</w:t>
      </w:r>
    </w:p>
    <w:bookmarkEnd w:id="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2"/>
        <w:gridCol w:w="11594"/>
        <w:gridCol w:w="104"/>
      </w:tblGrid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исчисленного к уплате НДС по декларациям за ___ квартал _____года либо _____ год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бюджет по декларациям за ___ квартал _____года либо _____ год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от реализации продукции за ___ квартал_____года либо ______ год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от реализации продукции по перечню, установленному пунктом 5 статьи 11 Закона Республики Казахстан от 8 июля 2005 года "О государственном регулировании развития агропромышленного комплекса и сельских территорий" (далее – перечень) за___ квартал _____года либо _____год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Удельный вес дохода от реализации продукции по перечню в общей сумме дохода (не менее 90 процентов)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к перечислению на счет заготовительной организации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уведомлений о приеме налоговой отчетности органами государственных доходов</w:t>
            </w:r>
          </w:p>
        </w:tc>
        <w:tc>
          <w:tcPr>
            <w:tcW w:w="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по заготовительной организации прилагается по форме согласно приложению 1 к настоящей заявке.</w:t>
      </w:r>
    </w:p>
    <w:bookmarkEnd w:id="88"/>
    <w:bookmarkStart w:name="z12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Расчет сумм субсидий прилагается по форме согласно приложению 2 к настоящей заявке.</w:t>
      </w:r>
    </w:p>
    <w:bookmarkEnd w:id="89"/>
    <w:bookmarkStart w:name="z12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выявления при проверке несоответствия представленных сведений и расчета сумм субсидий, обязуемся в течение десяти рабочих дней произвести возврат незаконно полученных денежных средств.</w:t>
      </w:r>
    </w:p>
    <w:bookmarkEnd w:id="90"/>
    <w:bookmarkStart w:name="z12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Подтверждаю достоверность представленной информации, осведомлен об ответственности за представление недостоверных сведений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2014 года "Об административных правонарушениях" и даю согласие на использование сведений, составляющих охраняемую законом тайну, а также на сбор, обработку персональных данных.</w:t>
      </w:r>
    </w:p>
    <w:bookmarkEnd w:id="91"/>
    <w:bookmarkStart w:name="z12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___ часов "__" __________ 20__ года:</w:t>
      </w:r>
    </w:p>
    <w:bookmarkEnd w:id="92"/>
    <w:bookmarkStart w:name="z12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93"/>
    <w:bookmarkStart w:name="z12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94"/>
    <w:bookmarkStart w:name="z13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принятии заявки:</w:t>
      </w:r>
    </w:p>
    <w:bookmarkEnd w:id="95"/>
    <w:bookmarkStart w:name="z13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ЭЦП</w:t>
      </w:r>
    </w:p>
    <w:bookmarkEnd w:id="96"/>
    <w:bookmarkStart w:name="z13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</w:t>
      </w:r>
    </w:p>
    <w:bookmarkEnd w:id="97"/>
    <w:bookmarkStart w:name="z13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98"/>
    <w:bookmarkStart w:name="z13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ЭЦП – электронная цифровая подпись;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ИИН – индивидуальный идентификационный номер;</w:t>
      </w:r>
    </w:p>
    <w:bookmarkEnd w:id="101"/>
    <w:bookmarkStart w:name="z13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БИН – бизнес-идентификационный номер;</w:t>
      </w:r>
    </w:p>
    <w:bookmarkEnd w:id="102"/>
    <w:bookmarkStart w:name="z13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ИИК – индивидуальный идентификационный код;</w:t>
      </w:r>
    </w:p>
    <w:bookmarkEnd w:id="103"/>
    <w:bookmarkStart w:name="z13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Кбе – код бенефициара;</w:t>
      </w:r>
    </w:p>
    <w:bookmarkEnd w:id="104"/>
    <w:bookmarkStart w:name="z14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БИК – банковский идентификационный код.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заявке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3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по заготовительной организации</w:t>
      </w:r>
    </w:p>
    <w:bookmarkEnd w:id="106"/>
    <w:bookmarkStart w:name="z144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 ___ квартал_________ года или _________ год</w:t>
      </w:r>
    </w:p>
    <w:bookmarkEnd w:id="107"/>
    <w:bookmarkStart w:name="z145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(наименование органа государственных доходов)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1"/>
        <w:gridCol w:w="296"/>
        <w:gridCol w:w="323"/>
        <w:gridCol w:w="790"/>
        <w:gridCol w:w="5887"/>
        <w:gridCol w:w="4873"/>
      </w:tblGrid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заготовительной организации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от реализации продукции по данным налоговой отчетности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налога на добавленную стоимость (далее - НДС), исчисленная и начисленная к уплате по лицевому счету за ___ квартал _________ года или _________ год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уплаченная в пределах исчисленной за ___ квартал _______ года или _________ год (по лицевому счету)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наличии))       (подпись)</w:t>
      </w:r>
    </w:p>
    <w:bookmarkEnd w:id="1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заявке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перечисление 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размере суммы налога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добавленную стоимость,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уплаченного в бюджет,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пределах исчисленного налога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добавленную стоимость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50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Расчет сумм субсидий</w:t>
      </w:r>
    </w:p>
    <w:bookmarkEnd w:id="110"/>
    <w:bookmarkStart w:name="z151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за ___ квартал_________ года или _________ год</w:t>
      </w:r>
    </w:p>
    <w:bookmarkEnd w:id="1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(тенге)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5"/>
        <w:gridCol w:w="1199"/>
        <w:gridCol w:w="1098"/>
        <w:gridCol w:w="1098"/>
        <w:gridCol w:w="1098"/>
        <w:gridCol w:w="1605"/>
        <w:gridCol w:w="5067"/>
      </w:tblGrid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счета-фактуры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составления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получателя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товара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(объем)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Цена за единицу товара без налога на добавленную стоимость (далее - НДС)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3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5"/>
        <w:gridCol w:w="1743"/>
        <w:gridCol w:w="597"/>
        <w:gridCol w:w="1559"/>
        <w:gridCol w:w="1899"/>
        <w:gridCol w:w="5177"/>
      </w:tblGrid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товара без НДС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Максимально допустимая стоимость единицы продукции без НДС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реализации по максимально допустимой стоимости без НДС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НДС, подлежащая субсидированию*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8 = графа 6 х графу 7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9 = графа 8 х 12 %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11 =графа 6 х графу 10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графа 12=графа 11 х 12 %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графа 13 = графе 12, если графа 7 больше или равна графе 10;2) графа 13 = графе 9, если графа 7 меньше графы 10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4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* сумма НДС, подлежащая субсидированию, не должна превышать сумму НДС, уплаченную в бюджет в пределах исчисленной за отчетный год по лицевому счету налогоплательщика, с учетом норм физического объема сельскохозяйственной продукции, закупленной от личного подсобного хозяйства, применяемых для определения размера суммы налога на добавленную стоимость, субсидируемой заготовительным организациям в сфере агропромышленного комплекса,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октября 2015 года № 813 (сведения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1 к Правилам субсидирования заготовительным организациям в сфере агропромышленного комплекса суммы налога на добавленную стоимость, уплаченного в бюджет, в пределах исчисленного налога на добавленную стоимость, утвержденным приказом Министра сельского хозяйства Республики Казахстан от 30 марта 2015 года № 9-3/271 (зарегистрирован в Реестре государственной регистрации нормативных правовых актов № 11008)).</w:t>
      </w:r>
    </w:p>
    <w:bookmarkEnd w:id="1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Министра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Правилам субсидирования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племенного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животноводства,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продуктивности и качества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 животноводства</w:t>
            </w:r>
          </w:p>
        </w:tc>
      </w:tr>
    </w:tbl>
    <w:bookmarkStart w:name="z157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Критерии к товаропроизводителям, претендующим на получение субсидий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724"/>
        <w:gridCol w:w="7780"/>
        <w:gridCol w:w="933"/>
        <w:gridCol w:w="1422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субсидирования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Критерии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проверки в ИСС на соответствие условиям субсидирования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для подачи заявки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и мясо-молочное скотоводство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всего поголовья животных в ИБСПР и ИСЖ на момент подачи заявки.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15 апреля до 20 декабря (включительно) текущего года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крупного рогатого скота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Использование в воспроизводстве племенных быков-производителей в соответствии со следующими требованиями:1) не менее одного племенного быка – производителя на двадцать пять голов маточного поголовья;2) использование не более двух случных сезонов подряд;3) возрастом не менее 12 месяцев на 1 июня текущего года;4) ранее не использованных в породном преобразовании.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Наличие регистрации в ИБСПР приплода, полученного за последние 12 месяцев, за исключением маточного поголовья до 27 месяцев включительно.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  <w:bookmarkEnd w:id="11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Интеграционное взаимодействие с ИБСПР.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крупного рогатого скота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породе;2) искусственное осеменение маточного поголовья семенем племенных быков-производителей или использование в воспроизводстве племенных быков-производителей первой категории;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в ИБСПР приплода, полученного за последние 12 месяцев, за исключением маточного поголовья до 27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  <w:bookmarkEnd w:id="11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быка-производителя мясных и мясо-молочных пород, используемых для воспроизводства стада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используемого быка-производителя в ИБСПР и ИСЖ на момент подачи заявки;2) наличие у оператора в мясном скотоводстве учетного номера и сертификации откормочной площадки емкостью не менее 1000 скотомест, имеющее положительное заключение специальной комиссии (только для операторов в мясном скотоводстве);3) наличие договора аренды племенных быков-производителей оператора в мясном скотоводстве с хозяйством/сельскохозяйственным кооперативом или наличие протокола схода жителей населенного пункта – владельцев скота по закреплению и использованию племенных быков-производителей товаропроизводителей в общественном стаде, сформированном из поголовья личных подсобных хозяйств, по форме согласно приложению 1 к настоящим критериям;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использование племенных быков-производителей в соответствии со следующими нормативами: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расчета не менее одного племенного быка-производителя на двадцать пять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общественном стаде - использование не более двух случных сезонов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товарном стаде - использование в стаде два случных сезона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возрастом не менее 12 месяцев на 1 июня текущего года.</w:t>
            </w:r>
          </w:p>
          <w:bookmarkEnd w:id="11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отечественного племенного быка-производителя мясных и мясо-молочных пород</w:t>
            </w:r>
          </w:p>
          <w:bookmarkEnd w:id="118"/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свидетельстве; при импорте – на момент постановки скота на карантинирование у продавца (экспортера)):телки – от 6 месяцев до 18 месяцев включительно; нетели – от 13 месяцев до 26 месяцев включительно; быки – от 6 месяцев до 26 месяцев включительно;4)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  <w:bookmarkEnd w:id="119"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импортированного маточного поголовья крупного рогатого скота, соответствующее породному происхождению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экспортного сертификата или бонитировочной ведомости, выданного бонитером, рекомендованного соответствующей Республиканской палаты;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маточного поголовья не превышает на момент постановки скота на карантинирование у продавца (экспортера) от 6 месяцев до 27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в пределах зоотехнической нормы падежа приобретенного маточного поголовья в воспроизводительных целях - не менее двух лет.</w:t>
            </w:r>
          </w:p>
          <w:bookmarkEnd w:id="120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бычков, реализованных или перемещенных на откорм в откормочные площадки вместимостью не менее 1000 голов единовременно или на мясоперерабатывающие предприятия с убойной мощностью 50 голов в сутки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реализованных или перемещенных бычков,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живой вес реализованного или перемещенного бычка на откормочную площадку от 200 килограмм, на мясоперерабатывающее предприятие от 400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возраст бычков от 7 до 18 месяцев включительно;4) наличие положительного заключения специальной комиссии на откормочную площадку вместимостью не менее 1000 голов единовременно или на мясоперерабатывающие предприятия с убойной мощностью 50 голов в сутки.</w:t>
            </w:r>
          </w:p>
          <w:bookmarkEnd w:id="12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заготовки говядины мясоперерабатывающими предприятиями, занимающихся забоем и первичной переработкой мяса крупного рогатого скота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положительного заключения специальной комиссии на мясоперерабатывающее предприятие, занимающееся забоем и первичной переработкой мяса крупного рогатого скота,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собственную систему утилизации отходов забоя крупного рогатого скота;3) соответствие международным стандартам качества (подтвержденных международным аудитом, соответствующим сертификатом).</w:t>
            </w:r>
          </w:p>
          <w:bookmarkEnd w:id="12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Молочное и молочно-мясное скотоводство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семени племенного быка молочных и молочно-мясных пород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 по соответствующей породе;2) наличие индексов племенной ценности семени быков-производителей: комплексный индекс племенных качеств, достоверность оценки, удой, жир, период продуктивной жизни, легкость отела, фертильность, содержание соматических клеток;3) наличие племенного свидетельства (сертификата) на семя племенных быков-производителей молочных и молочно-мясных пород;4) норма потребности (из расчета две дозы на одну голову).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Двуполое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крупного рогатого скота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у маточного поголовья статуса племенного животного, присвоенного Республиканской палатой по соответствующей породе;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возраст приобретенного поголовья не превышает на момент приобретения (при приобретении внутри страны – на момент даты продажи, указанный в племенном свидетельстве; при импорте – на момент постановки скота на карантинирование у продавца (экспортера)): телки – от 6 месяцев до 18 месяцев включительно; нетели – от 13 месяцев до 26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  <w:bookmarkEnd w:id="12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3. 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молока: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соответствие данных маточного поголовья в ИБСПР и ИСЖ на момент подачи заявки (за исключением сельскохозяйственных кооперативов).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600 голов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ежемесячный отбор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ежегодный зоотехнический анализ кормов;3)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помещение для беспривязного содержания коров, доильный зал с автоматизированной доильной установкой (карусель, елочка, параллель, тандем, роботизированная машина), кормоцех, ветеринарный пункт.</w:t>
            </w:r>
          </w:p>
          <w:bookmarkEnd w:id="12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400 голов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ежемесячный отбор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лабораториях);2) ежегодный зоотехнический анализ кормов;3) наличие положительного заключения специальной комиссии на молочно-товарную ферму, введенной в эксплуатацию или прошедшей модернизацию с соответствующей инфраструктурой, имеющее оборудование для автоматизированного или машинного доения, включая переносные доильные установки, кормоцех, ветеринарный пункт.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Хозяйства с фуражным поголовьем коров от 50 голов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ежемесячный отбор проб молока для проведения зоотехнического контроля удоя от каждой коровы, по показателям жира, белка и соматических клеток (в аккредитованных лабораториях);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положительного заключения специальной комиссии на молочно-товарную ферму, имеющее, помещение для содержания коров, машинное доение, включая переносные доильные установки, место для хранения ветеринарных препаратов, фиксатор для скота.</w:t>
            </w:r>
          </w:p>
          <w:bookmarkEnd w:id="12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Сельскохозяйственный кооператив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1) наличие собственного молокоприемного пункта, или наличие собственного/арендуемого молоковоза при расстоянии до 100 километров (включительно) от молокоперерабатывающего завода;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реализация заготовленного молока на молокоперерабатывающее предприятие.</w:t>
            </w:r>
          </w:p>
          <w:bookmarkEnd w:id="126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крупного рогатого скота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индексов племенной ценности эмбриона: комплексный индекс племенных качеств, достоверность оценки, удой, жир, период продуктивной жизни, легкость отела, фертильность, содержание соматических клеток;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свидетельства (сертификата) на эмбрион.</w:t>
            </w:r>
          </w:p>
          <w:bookmarkEnd w:id="12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крупного рогатого скота молочного и молочно-мясного направления в крестьянских (фермерских) хозяйствах и сельскохозяйственных кооперативах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поголовья, указанное в заявке на получение субсидий в ИБСПР и ИСЖ;2) наличие договора по оказанию услуг по искусственному осеменению маточного поголовья крупного рогатого скота семенем племенных быков-производителей молочных и молочно-мясных пород в крестьянских (фермерских) хозяйствах и сельскохозяйственных кооперативах;3) наличие акта осеменения и обследования осемененного маточного поголовья крупного рогатого скота по форме 1 согласно приложению 2 к настоящим критериям;4) наличие племенного свидетельства на семя племенных быков-производителей, выданного Республиканской палатой;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наличие договора на приобретение у племенного центра, включенного в реестр субъектов племенного животноводства, семени племенных быков-производителей, оцененных по качеству потомства, имеющих индивидуальную маркировку.</w:t>
            </w:r>
          </w:p>
          <w:bookmarkEnd w:id="12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Мясное птицеводство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суточного молодняка родительской/прародительской формы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племенного суточного молодняка в ИБСПР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племенного статуса, присвоенного Республиканской палатой.</w:t>
            </w:r>
          </w:p>
          <w:bookmarkEnd w:id="12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птицы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500 тонн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130"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индейки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мяса водоплавающей птицы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тонн мяса птицы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месяцев);2) наличие положительного заключения специальной комиссии на птицефабрику, имеющее помещение для содержания птицы, оборудование для убоя.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Яичное птицеводство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суточного молодняка финальной формы яичного направления, полученного от племенной птицы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импорте: наличие племенного свидетельства (сертификата) на суточный молодняк финальной формы и/или наличие племенного свидетельства (сертификата) на родительское поголовье, от которого получен суточный молодняк финальной формы; При приобретении внутри страны: наличие регистрации родителей суточного финала в Республиканской палате на момент подачи заявки.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пищевого яйца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200 миллионов штук</w:t>
            </w:r>
          </w:p>
        </w:tc>
        <w:tc>
          <w:tcPr>
            <w:tcW w:w="77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фактическое производство от 20 миллионов штук в год (для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месяцев);2) наличие положительного заключения специальной комиссии на птицефабрику,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131"/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100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50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производство от 20 миллионов штук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работы: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всего поголовья в ИБСПР и ИСЖ на момент подачи заявки.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Племенное маточное поголовье овец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маточного поголовья статуса племенного животного, присвоенного Республиканской палатой;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использование искусственного осеменения маточного поголовья семенем племенного барана-производителя (собственных или на условиях аренды) в соответствии со следующими требованиями: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одного барана-производителя на двадцать пять голов маточного поголовья при вольной случке и/или не менее одного племенного барана-производителя на триста голов маточного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поголовья при искусственном осеменении;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 племенного барана-производителя при вольной случке не более двух случных сезонов подряд, при искусственном осеменении - не более 5 лет;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в ИБСПР приплода, полученного за последние 12 месяцев, за исключением маточного поголовья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овец.</w:t>
            </w:r>
          </w:p>
          <w:bookmarkEnd w:id="13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Товарное маточное поголовье овец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использование искусственного осеменения маточного поголовья и (или) использование в воспроизводстве и замена на ранее не использованных в породном преобразовании племенных баранов-производителей (собственных или на условиях аренды, в соответствии со следующими требованиями: не менее одного племенного барана-производителя на двадцать пять голов маточного поголовья при вольной случке и/или не менее одного барана-производителя на триста голов маточного поголовья либо замороженной спермой племенных баранов-производителей при искусственном осеменении; использование племенного барана-производителя не более двух случных сезонов подряд;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племенных баранов-производителей на 1 сентября текущего года не менее 12 месяцев;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в ИБСПР приплода, полученного за последние 12 месяцев, за исключением маточного поголовья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для сельскохозяйственного кооператива – соответствие сведений по членам сельскохозяйственного кооператива со сведениями о владельцах маточного поголовья крупного рогатого скота.</w:t>
            </w:r>
          </w:p>
          <w:bookmarkEnd w:id="133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ИБСПР.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овец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бараны-производители – от 6 до 18 месяцев включительно; маточное поголовье овец – от 6 до 18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 в пределах зоотехнической нормы падежа приобретенного племенного маточного поголовья в воспроизводительных целях - не менее двух лет.</w:t>
            </w:r>
          </w:p>
          <w:bookmarkEnd w:id="13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племенного барана-производителя, используемых для воспроизводства товарной отары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арендодателя маточного поголовья овец от 500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договора оператора с товарными хозяйствами по аренде племенных баранов-производителей в отаре;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наличие регистрации и соответствия данных барана-производителя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использование племенных баранов-производителей не более двух случных сезонов в данной отаре;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 менее одного барана-производителя на двадцать пять голов маточного поголовья при вольной случке.</w:t>
            </w:r>
          </w:p>
          <w:bookmarkEnd w:id="13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баранчиков, реализованных или перемещенных на откорм в откормочные площадки вместимостью не менее 5000 голов единовременно или на мясоперерабатывающие предприятия с убойной мощностью 300 голов в сутки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сведений реализованных или перемещенных баранчиков,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баранчиков, реализуемых или перемещаемых на откорм от 4 до 12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живой вес реализованного или перемещенного баранчика на откормочную площадку от 25 килограмм, на мясоперерабатывающее предприятие от 30 килограмм;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наличие положительного заключения специальной комиссии на откормочную площадку вместимостью не менее 5000 голов единовременно или на мясоперерабатывающие предприятия с убойной мощностью 300 голов в сутки.</w:t>
            </w:r>
          </w:p>
          <w:bookmarkEnd w:id="136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реализации или перемещения)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приобретения эмбрионов овец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у племенного животного, используемого в качестве донора, оценки по собственной продуктивности;2) наличие племенного свидетельства (сертификата) на эмбрион.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услуги по искусственному осеменению маточного поголовья овец в хозяйствах и сельскохозяйственных кооперативах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маточного поголовья указанное в заявке на получение субсидий, в ИБСПР и ИСЖ;2) наличие договора по оказанию услуг по искусственному осеменению маточного поголовья овец в хозяйствах и сельскохозяйственных кооперативах;3) наличие акта об осеменении маточного поголовья овец по форме 2 согласно приложению 2 к настоящим критериям;4) наличие племенного барана-производителя, оцененного по собственной продуктивности.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мая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жеребцов-производителей продуктивного направления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 – от 18 до 60 месяцев включительно;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использование, в пределах зоотехнической нормы падежа, приобретенного племенного жеребца-производителя в воспроизводительных целях не менее двух лет.</w:t>
            </w:r>
          </w:p>
          <w:bookmarkEnd w:id="137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верблюдов-производителей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верблюды-производители – от 12 до 60 месяцев включительно;3) использование, в пределах зоотехнической нормы падежа, приобретенного племенного верблюда-производителя в воспроизводительных целях не менее двух лет.</w:t>
            </w:r>
          </w:p>
          <w:bookmarkEnd w:id="138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Свиноводство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племенных свиней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приобретенного поголовья не превышает: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внутри страны - от 3 до 12 месяцев включительно на момент даты продажи, указанный в племенном свидетельстве;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импорте - от 1 до 12 месяцев включительно на момент постановки скота на карантинирование у продавца (экспортера);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использование приобретенного племенного маточного поголовья в воспроизводительных целях - не менее двух лет.</w:t>
            </w:r>
          </w:p>
          <w:bookmarkEnd w:id="139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и ремонтным поголовьем свиней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данных всего поголовья в ИБСПР и ИСЖ, а также не менее 50 голов свиноматок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использование в воспроизводстве искусственного осеменения маточного и ремонтного поголовья или использование племенных хряков-производителей в соответствии с зоотехническими нормативами не менее одного хряка-производителя на пятьдесят голов при ручной случке или не менее одного хряка-производителя на двести голов поголовья при искусственном осеменении;3) использование хряков-производителей не более двух лет подряд.</w:t>
            </w:r>
          </w:p>
          <w:bookmarkEnd w:id="140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 3) Интеграционное взаимодействие с ИБСПР2) 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бюджетных средств, выделенных из местного бюджета: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маточным поголовьем маралов (оленей)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поголовья в ИБСПР и Республиканской палате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возраст самцов не менее 36 месяцев на 1 сентября текущего года;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не менее одного самца-производителя на тридцать голов маточного поголовья;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использование самца-производителя не более двух случных сезонов подряд.</w:t>
            </w:r>
          </w:p>
          <w:bookmarkEnd w:id="141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1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Ведение селекционной и племенной работы с пчелосемьями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наличие и регистрация не менее 10 пчелосемей в ИБСПР и размещение в ИБСПР копии выписки из тетради учета крестьянских или фермерских хозяйств по форме согласно приложению 2 статистической методологии по ведению похозяйственного учета и форм организации ведения регистрационных записей,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Агентства Республики Казахстан по статистике от 10 июня 2010 года № 136 (зарегистрирован в Реестре государственной регистрации нормативных правовых актов № 6334) и/или выписки из статистической формы общегосударственного статистического наблюдения "Отчет о состоянии животноводства" (индекс 24-сх,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10 февраля 2020 года № 21 (зарегистрирован в Реестре государственной регистрации нормативных правовых актов № 20030)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наличие и размещение в ИБСПР плана селекционной и племенной работы, утвержденного профильной научно-исследовательской организацией.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регистрация племенных пчелосемей в Республиканской палате.</w:t>
            </w:r>
          </w:p>
          <w:bookmarkEnd w:id="142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15 апреля до 1 октября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затрат на корма сельскохозяйственным животным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регистрации и соответствия данных маточного поголовья, в ИБСПР и ИСЖ на момент подачи заявки.</w:t>
            </w:r>
          </w:p>
        </w:tc>
        <w:tc>
          <w:tcPr>
            <w:tcW w:w="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1 сентября до 20 декабря (включительно) текущего года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3.1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Маточное поголовье крупного рогатого скота молочного и молочно-мясного направления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собственного маточного поголовья (коров и телок старше 18 месяцев) не менее 600 голов на момент подачи заявки.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3.2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крупного рогатого скота 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(коров и телок старше 18 месяцев) не менее 50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наличие пастбищ.</w:t>
            </w:r>
          </w:p>
          <w:bookmarkEnd w:id="143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3.3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Маточное поголовье мелкого рогатого скота 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овец/коз (старше 12 месяцев) не менее 300 голов на момент подачи заявки;2)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3.4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Маточное поголовье лошадей 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50 голов на момент подачи заявки;2)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3.5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Маточное поголовье верблюдов 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собственного маточного поголовья (старше 36 месяцев) не менее 50 голов на момент подачи заявки;2) наличие пастбищ.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племенного маточного поголовья коз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соответствие данных приобретенного поголовья в ИБСПР и ИСЖ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возраст приобретенного поголовья (при приобретении внутри страны - на момент даты продажи, указанный в племенном свидетельстве; при импорте - на момент постановки скота на карантинирование у продавца (экспортера)): поголовье коз – от 6 до 18 месяцев включительно;3) использование, в пределах зоотехнической нормы падежа, приобретенного племенного маточного поголовья в воспроизводительных целях - не менее двух лет.</w:t>
            </w:r>
          </w:p>
          <w:bookmarkEnd w:id="144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двенадцати месяцев с момента приобретения)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кобыльего молока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заявки;2) наличие собственного маточного поголовья старше трех лет не менее 30 голов на момент подачи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реализация молока на молокоперерабатывающее предприятие или цех по переработке молока, имеющий учетный номер;4) годовой объем производства кобыльего молока на 1 голову дойной кобылы не превышает 750 килограмм.</w:t>
            </w:r>
          </w:p>
          <w:bookmarkEnd w:id="145"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Удешевление стоимости производства и переработки верблюжьего молока</w:t>
            </w:r>
          </w:p>
        </w:tc>
        <w:tc>
          <w:tcPr>
            <w:tcW w:w="7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регистрации и соответствия маточного поголовья в ИБСПР и ИСЖ на момент подачи заявки;2) наличие собственного маточного поголовья старше трех лет не менее 30 голов на момент подачи заявки;3) реализация молока на молокоперерабатывающее предприятие или цех по переработке молока, имеющий учетный номер;4) годовой объем производства верблюжьего молока на 1 голову дойной верблюдицы не превышает 1500 килограмм.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Интеграционное взаимодействие с ИБСПР и ИСЖ</w:t>
            </w:r>
          </w:p>
        </w:tc>
        <w:tc>
          <w:tcPr>
            <w:tcW w:w="1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20 января до 20 декабря (включительно) текущего года (заявка подается в течение шести месяцев с момента получения оплаты за реализованную продукцию)</w:t>
            </w:r>
          </w:p>
        </w:tc>
      </w:tr>
    </w:tbl>
    <w:bookmarkStart w:name="z22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6"/>
    <w:bookmarkStart w:name="z22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приобретении животных в течение календарного года, расчет суммы субсидий на удешевление стоимости затрат на корма сельскохозяйственных животных осуществляется с момента регистрации животных в ИСЖ.</w:t>
      </w:r>
    </w:p>
    <w:bookmarkEnd w:id="147"/>
    <w:bookmarkStart w:name="z22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Субсидированию не подлежат:</w:t>
      </w:r>
    </w:p>
    <w:bookmarkEnd w:id="148"/>
    <w:bookmarkStart w:name="z22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животных, племенной продукции (материала), ранее просубсидированных на удешевление стоимости при приобретении, приобретенных по бартеру в счет взаиморасчетов или используемых не для воспроизводственных целей;</w:t>
      </w:r>
    </w:p>
    <w:bookmarkEnd w:id="149"/>
    <w:bookmarkStart w:name="z22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селекционная и племенная работа с маточным поголовьем крупного рогатого скота, овец, маралов и пчелосемей, просубсидированных в текущем году по направлению субсидирования за ведение селекционной и племенной работы за текущий случной сезон;</w:t>
      </w:r>
    </w:p>
    <w:bookmarkEnd w:id="150"/>
    <w:bookmarkStart w:name="z22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племенные быки-производители/племенные бараны-производителей, используемые для воспроизводства в стадах/отарах, просубсидированные в текущем году по направлению содержания племенных быков-производителей/племенных баранов-производителей;</w:t>
      </w:r>
    </w:p>
    <w:bookmarkEnd w:id="151"/>
    <w:bookmarkStart w:name="z22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продукция животноводства и бычки/баранчики, приобретенные товаропроизводителями у других физических и юридических лиц для дальнейшей ее перепродажи и (или) переработки, за исключением сельскохозяйственных кооперативов;</w:t>
      </w:r>
    </w:p>
    <w:bookmarkEnd w:id="152"/>
    <w:bookmarkStart w:name="z22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бычки, реализованные или перемещенные на откорм в откормочные площадки вместимостью не менее 1000 голов единовременно и мясоперерабатывающие предприятия с убойной мощностью не менее 50 голов крупного рогатого скота в сутки, полученные не в результате породного преобразования (за исключением бычков, полученных от племенного маточного поголовья);</w:t>
      </w:r>
    </w:p>
    <w:bookmarkEnd w:id="153"/>
    <w:bookmarkStart w:name="z23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баранчики, реализованные или перемещенные на откорм в откормочные площадки вместимостью не менее 5000 голов единовременно и мясоперерабатывающие предприятия с убойной мощностью не менее 300 голов овец в сутки, полученные не в результате породного преобразования (за исключением баранчиков, полученных от племенного маточного поголовья);</w:t>
      </w:r>
    </w:p>
    <w:bookmarkEnd w:id="154"/>
    <w:bookmarkStart w:name="z231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побочная продукция мясного птицеводства – лапки, головы, внутренние органы;</w:t>
      </w:r>
    </w:p>
    <w:bookmarkEnd w:id="155"/>
    <w:bookmarkStart w:name="z23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переработанное молоко, реализованное без упаковки;</w:t>
      </w:r>
    </w:p>
    <w:bookmarkEnd w:id="156"/>
    <w:bookmarkStart w:name="z23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товаропроизводители, на получение субсидий за удешевление стоимости приобретения отечественного племенного маточного поголовья в случае реализации собственного племенного маточного поголовья на племенные цели за последние двенадцать месяцев;</w:t>
      </w:r>
    </w:p>
    <w:bookmarkEnd w:id="157"/>
    <w:bookmarkStart w:name="z23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заявки на получение субсидий по перечислению на специальный счет в случае, если договором кредитования предусмотрено дополнительное залоговое требование, за исключением приобретаемого импортированного племенного крупного рогатого скота/овец или импортированного маточного поголовья крупного рогатого скота, соответствующее породному происхождению, за исключением договоров кредитования, по которым предусмотрено предоставление льготного периода по погашению вознаграждения и/или финансирование на другие цели (строительно-монтажные работы, приобретения техники/оборудования, пополнение оборотных средств);</w:t>
      </w:r>
    </w:p>
    <w:bookmarkEnd w:id="158"/>
    <w:bookmarkStart w:name="z23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маточное поголовье за оказание услуги по искусственному осеменению, которые были просубсидированы за ведение селекционной и племенной работы в текущем году;</w:t>
      </w:r>
    </w:p>
    <w:bookmarkEnd w:id="159"/>
    <w:bookmarkStart w:name="z23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молоко, реализованное на молокоперерабатывающее предприятие, территориально не расположенное в Республике Казахстан;</w:t>
      </w:r>
    </w:p>
    <w:bookmarkEnd w:id="160"/>
    <w:bookmarkStart w:name="z23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бычки/баранчики, реализованные или перемещенные на откормочные площадки или мясоперерабатывающие предприятия, не рожденные от маточного поголовья в хозяйстве на момент подачи заявки;</w:t>
      </w:r>
    </w:p>
    <w:bookmarkEnd w:id="161"/>
    <w:bookmarkStart w:name="z23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товаропроизводители, у которых имеется расхождение данных (идентификационный номер животного, пол, порода, дата рождения) о поголовье животных, зарегистрированных в ИБСПР и ИСЖ, в соответствии критериям, указанных в приложении 2 к настоящим Правилам;</w:t>
      </w:r>
    </w:p>
    <w:bookmarkEnd w:id="162"/>
    <w:bookmarkStart w:name="z23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удешевление стоимости затрат на корма сельскохозяйственных животных, понесенных в предыдущем году, а также сельскохозяйственные животные на удешевление стоимости затрат на корма, ранее просубсидированные в текущем году.</w:t>
      </w:r>
    </w:p>
    <w:bookmarkEnd w:id="163"/>
    <w:bookmarkStart w:name="z24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Неисполнение товаропроизводителем принятого обязательства в рамках поданной заявки на получение субсидий является основанием для возврата полученной субсидии.</w:t>
      </w:r>
    </w:p>
    <w:bookmarkEnd w:id="164"/>
    <w:bookmarkStart w:name="z24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165"/>
    <w:bookmarkStart w:name="z24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ИСС – информационная система субсидирования;</w:t>
      </w:r>
    </w:p>
    <w:bookmarkEnd w:id="166"/>
    <w:bookmarkStart w:name="z24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ИБСПР - информационная база селекционной и племенной работы; </w:t>
      </w:r>
    </w:p>
    <w:bookmarkEnd w:id="167"/>
    <w:bookmarkStart w:name="z24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 and Critical Control Points) – международный стандарт, разработанный и принятый для анализа рисков и критических контрольных точек;</w:t>
      </w:r>
    </w:p>
    <w:bookmarkEnd w:id="168"/>
    <w:bookmarkStart w:name="z24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стандартизации.</w:t>
      </w:r>
    </w:p>
    <w:bookmarkEnd w:id="16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товаропроизводителя, претендующих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Протокол схода жителей населенного пункта – владельцев скота по закреплению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и использованию племенных быков-производителей в общественном стаде,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сформированном из поголовья личных подсобных хозяйств</w:t>
      </w:r>
    </w:p>
    <w:bookmarkEnd w:id="170"/>
    <w:bookmarkStart w:name="z24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Населенный пункт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региона, населенного пункта)</w:t>
      </w:r>
    </w:p>
    <w:bookmarkEnd w:id="171"/>
    <w:bookmarkStart w:name="z25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Дата проведения схода "_____"_____________ 20_____ года.</w:t>
      </w:r>
    </w:p>
    <w:bookmarkEnd w:id="172"/>
    <w:bookmarkStart w:name="z25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Участвовало в сходе владельцев скота, имеющих скот ______человек.</w:t>
      </w:r>
    </w:p>
    <w:bookmarkEnd w:id="173"/>
    <w:bookmarkStart w:name="z25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Планируется организовать вольную случку маточного поголовья крупного рогатого скота в общественном стаде племенными быками-производителями в текущем пастбищном сезоне в количестве_______________________ голов.</w:t>
      </w:r>
    </w:p>
    <w:bookmarkEnd w:id="174"/>
    <w:bookmarkStart w:name="z25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Использовать в воспроизводстве племенных быков-производителей в соответствии с зоотехническими нормативами.</w:t>
      </w:r>
    </w:p>
    <w:bookmarkEnd w:id="175"/>
    <w:bookmarkStart w:name="z25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Кастрация беспородных бычков общественного стада старше 6 месяцев.</w:t>
      </w:r>
    </w:p>
    <w:bookmarkEnd w:id="176"/>
    <w:bookmarkStart w:name="z255" w:id="1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участников схода жителей по закреплению и использованию быков-производителей в общественном стаде</w:t>
      </w:r>
    </w:p>
    <w:bookmarkEnd w:id="177"/>
    <w:bookmarkStart w:name="z256" w:id="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 </w:t>
      </w:r>
      <w:r>
        <w:br/>
      </w:r>
      <w:r>
        <w:rPr>
          <w:rFonts w:ascii="Times New Roman"/>
          <w:b/>
          <w:i w:val="false"/>
          <w:color w:val="000000"/>
        </w:rPr>
        <w:t>(наименование региона, населенного пункта)</w:t>
      </w:r>
    </w:p>
    <w:bookmarkEnd w:id="1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7"/>
        <w:gridCol w:w="6113"/>
        <w:gridCol w:w="1954"/>
        <w:gridCol w:w="868"/>
        <w:gridCol w:w="868"/>
      </w:tblGrid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5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проведения схода, жители вышеуказанного населенного пункта, приняли решения:</w:t>
      </w:r>
    </w:p>
    <w:bookmarkEnd w:id="179"/>
    <w:bookmarkStart w:name="z25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 использовании племенных быков-производителей в общественном стаде;</w:t>
      </w:r>
    </w:p>
    <w:bookmarkEnd w:id="180"/>
    <w:bookmarkStart w:name="z25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 кастрации всех беспородных быков данного общественного стада.</w:t>
      </w:r>
    </w:p>
    <w:bookmarkEnd w:id="181"/>
    <w:bookmarkStart w:name="z260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быков-производителей, закрепленных в общественном стаде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65"/>
        <w:gridCol w:w="4209"/>
        <w:gridCol w:w="1134"/>
        <w:gridCol w:w="1846"/>
        <w:gridCol w:w="1846"/>
      </w:tblGrid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племенного быка-производителя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Владелец быка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1" w:id="1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маточного поголовья общественного стада</w:t>
      </w:r>
    </w:p>
    <w:bookmarkEnd w:id="1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6"/>
        <w:gridCol w:w="1946"/>
        <w:gridCol w:w="676"/>
        <w:gridCol w:w="7732"/>
      </w:tblGrid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маточного поголовья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Порода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и индивидуальный идентификационный номер владельца маточного поголовья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Физическое/ юридическое лицо, предоставляющее в аренду племенного быка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Аким сельского округа _________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(подпись)             (фамилия, имя, отчество (при его наличии))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Секретарь схода жителей _________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(подпись)       (фамилия, имя, отчество (при его наличии))</w:t>
      </w:r>
    </w:p>
    <w:bookmarkEnd w:id="184"/>
    <w:bookmarkStart w:name="z26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Сканированная копия и сведения данного протокола подлежат размещению в информационной базе селекционной и племенной работы отделом сельского хозяйства соответствующего района, не позднее 1 июля текущего года.</w:t>
      </w:r>
    </w:p>
    <w:bookmarkEnd w:id="1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критериям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товаропроизводителя, претендующих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получение субсидий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1</w:t>
            </w:r>
          </w:p>
        </w:tc>
      </w:tr>
    </w:tbl>
    <w:bookmarkStart w:name="z266" w:id="1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Акт об осеменении и обследовании маточного поголовья крупного рогатого скота</w:t>
      </w:r>
    </w:p>
    <w:bookmarkEnd w:id="186"/>
    <w:bookmarkStart w:name="z267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№ ________ от "____" ___________ 20___ года</w:t>
      </w:r>
    </w:p>
    <w:bookmarkEnd w:id="187"/>
    <w:bookmarkStart w:name="z26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техник-осеменатор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руководитель хозяйства/кооператива ______________________________________________,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</w:t>
      </w:r>
    </w:p>
    <w:bookmarkEnd w:id="188"/>
    <w:bookmarkStart w:name="z26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составили настоящий акт о том, что искусственно осеменено ______ голов маточного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поголовья, и по результатам обследования выявлено фактически осемененными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голов маточного поголовья крупного рогатого скота, согласно нижеследующей описи:</w:t>
      </w:r>
    </w:p>
    <w:bookmarkEnd w:id="1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8"/>
        <w:gridCol w:w="2066"/>
        <w:gridCol w:w="3616"/>
        <w:gridCol w:w="1576"/>
        <w:gridCol w:w="1138"/>
        <w:gridCol w:w="1138"/>
        <w:gridCol w:w="1138"/>
      </w:tblGrid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хозяйства/сельскохозяйственного кооператива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обследования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обследования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 настоящим принимаем на себя обязательства зарегистрировать полученный приплод в ИБСПР и ИСЖ и внести сведения данного акта в ИБСПР.</w:t>
      </w:r>
    </w:p>
    <w:bookmarkEnd w:id="190"/>
    <w:bookmarkStart w:name="z27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Техник-осеменатор: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хозяйства/кооператива: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      (фамилия, имя, отчество (при его наличии))</w:t>
      </w:r>
    </w:p>
    <w:bookmarkEnd w:id="1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2</w:t>
            </w:r>
          </w:p>
        </w:tc>
      </w:tr>
    </w:tbl>
    <w:bookmarkStart w:name="z273" w:id="1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Акт об осеменении маточного поголовья овец</w:t>
      </w:r>
    </w:p>
    <w:bookmarkEnd w:id="192"/>
    <w:bookmarkStart w:name="z274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№ ________ от "____" ___________ 20___ года</w:t>
      </w:r>
    </w:p>
    <w:bookmarkEnd w:id="193"/>
    <w:bookmarkStart w:name="z27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Мы, техник-осеменатор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 руководитель хозяйства/кооператива____________________________________________,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(фамилия, имя, отчество (при его наличии)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составили настоящий акт о том, что искусственно осеменено ______ голов, согласно нижеследующей описи: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01"/>
        <w:gridCol w:w="1538"/>
        <w:gridCol w:w="4890"/>
        <w:gridCol w:w="2131"/>
        <w:gridCol w:w="1540"/>
      </w:tblGrid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хозяйства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владельца (наименование населенного пункта)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скота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осеменения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 настоящим принимаем на себя обязательства зарегистрировать полученный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приплод в ИБСПР и ИСЖ и внести сведения данного акта в ИБСПР.</w:t>
      </w:r>
    </w:p>
    <w:bookmarkEnd w:id="195"/>
    <w:bookmarkStart w:name="z27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Техник-осеменатор: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Руководитель хозяйства/кооператива: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            (фамилия, имя, отчество (при его наличии)</w:t>
      </w:r>
    </w:p>
    <w:bookmarkEnd w:id="1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перечню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некоторых приказов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которые вносятся изменения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племенного животноводства,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продуктивности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продукции животноводства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81" w:id="1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Заключение специальной комиссии на соответствие инфраструктуры 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товаропроизводителя, претендующего на получение субсидий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"___" ____________ 20___ года</w:t>
            </w:r>
          </w:p>
        </w:tc>
      </w:tr>
    </w:tbl>
    <w:bookmarkStart w:name="z283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товаропроизводителя_____________________________________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физического лица/наименование юридического лица)</w:t>
      </w:r>
    </w:p>
    <w:bookmarkEnd w:id="198"/>
    <w:bookmarkStart w:name="z28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Адрес товаропроизводителя: ___________________________________</w:t>
      </w:r>
    </w:p>
    <w:bookmarkEnd w:id="199"/>
    <w:bookmarkStart w:name="z285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200"/>
    <w:bookmarkStart w:name="z28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Учетный номер хозяйства: ______________________________________</w:t>
      </w:r>
    </w:p>
    <w:bookmarkEnd w:id="201"/>
    <w:bookmarkStart w:name="z287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Код видов деятельности хозяйства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Правилам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учетных номеров объектам производства, осуществляющим выращивание животных, заготовку (убой), хранение, переработку и реализацию животных, продукции и сырья животного происхождения, а также организациям по производству, хранению и реализации ветеринарных препаратов, кормов и кормовых добавок, утвержденным приказом Министра сельского хозяйства Республики Казахстан от 23 января 2015 года № 7-1/37 (зарегистрирован в Реестре государственной регистрации нормативных правовых актов № 10466):</w:t>
      </w:r>
    </w:p>
    <w:bookmarkEnd w:id="202"/>
    <w:bookmarkStart w:name="z288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203"/>
    <w:bookmarkStart w:name="z289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Направление субсидирования _____________________________________</w:t>
      </w:r>
    </w:p>
    <w:bookmarkEnd w:id="204"/>
    <w:bookmarkStart w:name="z290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Фактическое производство за прошедший год (на основании годовых статистических данных по форме 24-сх, для товаропроизводителей, осуществляющих деятельность менее 12 месяцев, фактический объем производства определяется исходя из фактически заявленного объема произведенной продукции, разделенный на период деятельности в месяцах и умноженный на 12 месяцев) </w:t>
      </w:r>
    </w:p>
    <w:bookmarkEnd w:id="205"/>
    <w:bookmarkStart w:name="z291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</w:p>
    <w:bookmarkEnd w:id="206"/>
    <w:bookmarkStart w:name="z292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осмотра и сверки данных хозяйства специальная комиссия принимает решение:</w:t>
      </w:r>
    </w:p>
    <w:bookmarkEnd w:id="2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90"/>
        <w:gridCol w:w="118"/>
        <w:gridCol w:w="192"/>
      </w:tblGrid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Критерия и требования</w:t>
            </w:r>
          </w:p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Откормочные площадки вместимостью не менее 1000 голов бычков единовременно: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площадка для откорма крупного рогатого скота с развитой инфраструктурой, соответствующей рекомендованной норме технологического проектирования предприятий крупного рогатого скота мясного направления,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 (30 сантиметров на одну голову); автономный источник и система водоснабжения; автопоилки с подогревом (не обязательно для южных областей); навозохранилище и лагуна для сбора талых вод;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крупного рогатого скота; считыватель электронных способов идентификации; трап для разгрузки и погрузки животных; наличие необходимого объема кормов и соблюдение рациона для зернового откорма бычков.</w:t>
            </w:r>
          </w:p>
          <w:bookmarkEnd w:id="208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Откормочные площадки вместимостью не менее 5000 голов баранчиков единовременно: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площадка для откорма мелкого рогатого скота с развитой инфраструктурой, расположенная согласно санитарно-эпидемиологических требований по установлению санитарно-защитной зоны производственных объектов и имеющее: карантинную площадку; въездной дезбарьер; загоны для содержания животных; ветрозащиту (не обязательно для южных областей); твердое покрытие перед кормушками и поилками; бетонные / железные кормушки или кормовые столы (10 сантиметров на одну голову); автономный источник и система водоснабжения; автопоилки с подогревом (не обязательно для южных областей); кормоприготовительную и кормораздаточную технику /оборудование (дробилка/ плющилка зерна или комбикормовый цех, кормораздатчики); хранилище для кормов; ветеринарный пункт, раскол и фиксатор с электронными весами для мелкого рогатого скота; трап для разгрузки и погрузки животных; наличие необходимого объема кормов.</w:t>
            </w:r>
          </w:p>
          <w:bookmarkEnd w:id="209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 с убойной мощностью не менее 50 голов крупного рогатого скота в сутки/ не менее 300 голов овец в сутки: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предприятие с автоматизированной технологической линией для убоя скота, холодильными камерами хранения мяса, цехом обвалки и жиловки, цехом упаковки готовой продукции, холодильными камерами для хранения готовой продукции, инфраструктурой и оборудованием систем жизнедеятельности, лабораторией по ветеринарно-санитарной экспертизе.</w:t>
            </w:r>
          </w:p>
          <w:bookmarkEnd w:id="210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Мясоперерабатывающее предприятие, занимающееся забоем и первичной переработкой мяса крупного рогатого скота,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собственное оборудование по забою и обвалке крупного рогатого скота с проектной мощностью не менее 1500 голов в сутки;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собственную систему утилизации отходов забоя крупного рогатого скота;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соответствие международным стандартам качества (подтвержденных международным аудитом).</w:t>
            </w:r>
          </w:p>
          <w:bookmarkEnd w:id="211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600 голов: молочно-товарная ферма, введенная в эксплуатацию или прошедшая модернизацию с соответствующей инфраструктурой,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беспривязного содержания коров;2) доильный зал с автоматизированной доильной установкой (карусель, елочка, параллель, тандем, роботизированная машина);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кормораздача и поение;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кормоцех;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ветеринарный пункт;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наличие земельных угодий для заготовки кормов (в случае самостоятельной заготовки).</w:t>
            </w:r>
          </w:p>
          <w:bookmarkEnd w:id="212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400 голов: молочно-товарная ферма, введенная в эксплуатацию или прошедшая модернизацию с соответствующей инфраструктурой,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оборудование для автоматизированного или машинного доения, включая переносные доильные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кормораздача и поение;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кормоцех;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ветеринарный пункт.</w:t>
            </w:r>
          </w:p>
          <w:bookmarkEnd w:id="213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 с фуражным поголовьем коров от 50 голов: молочно-товарная ферма, имеющее: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помещение для содержания коров;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машинное доение, включая переносные доильные установки;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место для хранения ветеринарных препаратов;4) фиксатор для скота.</w:t>
            </w:r>
          </w:p>
          <w:bookmarkEnd w:id="214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Мясная птицефабрика: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фактическое производство от 500 тонн птицы в год;2)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линии по забою птицы (убойный цех));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215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Птицефабрика, занимающаяся производством мяса водоплавающей птицы имеющая: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помещение для содержания птицы;2) оборудование для убоя.</w:t>
            </w:r>
          </w:p>
          <w:bookmarkEnd w:id="216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Яичная птицефабрика: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фактическое производство от 20 миллионов штук в год;2) вновь построенная или прошедшая модернизацию по технологическому оборудованию (оборудование для содержания птиц, автоматизированная система кормления, водоснабжения, вентиляции, автоматической машины для сортировки яиц);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наличие одного из перечисленных сертификатов (ИСО, система пищевой безопасности ХАССП).</w:t>
            </w:r>
          </w:p>
          <w:bookmarkEnd w:id="217"/>
        </w:tc>
        <w:tc>
          <w:tcPr>
            <w:tcW w:w="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по результатам осмотра ставится галочка на соответствующую графу по каждому критерию инфраструктуры отдельно. </w:t>
      </w:r>
    </w:p>
    <w:bookmarkEnd w:id="218"/>
    <w:bookmarkStart w:name="z31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специальной комиссии ________________________________</w:t>
      </w:r>
    </w:p>
    <w:bookmarkEnd w:id="219"/>
    <w:bookmarkStart w:name="z31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20"/>
    <w:bookmarkStart w:name="z32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21"/>
    <w:bookmarkStart w:name="z32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специальной комиссии: ____________________________________</w:t>
      </w:r>
    </w:p>
    <w:bookmarkEnd w:id="222"/>
    <w:bookmarkStart w:name="z32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</w:t>
      </w:r>
    </w:p>
    <w:bookmarkEnd w:id="223"/>
    <w:bookmarkStart w:name="z32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его наличии), наименование организации и должность)</w:t>
      </w:r>
    </w:p>
    <w:bookmarkEnd w:id="224"/>
    <w:bookmarkStart w:name="z32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bookmarkEnd w:id="225"/>
    <w:bookmarkStart w:name="z32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(подпись) (фамилия, имя, отчество (при его наличии), наименование</w:t>
      </w:r>
    </w:p>
    <w:bookmarkEnd w:id="226"/>
    <w:bookmarkStart w:name="z32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(организации и должность)                         (подпись)</w:t>
      </w:r>
    </w:p>
    <w:bookmarkEnd w:id="227"/>
    <w:bookmarkStart w:name="z32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товаропроизводителя: _____________________________</w:t>
      </w:r>
    </w:p>
    <w:bookmarkEnd w:id="228"/>
    <w:bookmarkStart w:name="z32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Данное заключение подлежит размещению в информационной системе субсидирования и в информационной базе селекционной и племенной работы.</w:t>
      </w:r>
    </w:p>
    <w:bookmarkEnd w:id="229"/>
    <w:bookmarkStart w:name="z32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230"/>
    <w:bookmarkStart w:name="z33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ХАССП (от английского HACCP – Hazard Analysis and Critical Control Points) – международный стандарт, разработанный и принятый для анализа рисков и критических контрольных точек;</w:t>
      </w:r>
    </w:p>
    <w:bookmarkEnd w:id="231"/>
    <w:bookmarkStart w:name="z33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ИСО (от английского ISO – International Standard for Organization) – международный стандарт, разработанный и принятый всемирной федерацией национальных организаций по стандартизации.</w:t>
      </w:r>
    </w:p>
    <w:bookmarkEnd w:id="2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