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96fb2d" w14:textId="d96fb2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приказ Министра обороны Республики Казахстан от 4 сентября 2012 года № 499 "Об утверждении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обороны Республики Казахстан от 2 декабря 2020 года № 675. Зарегистрирован в Министерстве юстиции Республики Казахстан 3 декабря 2020 года № 21719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обороны Республики Казахстан от 4 сентября 2012 года № 499 "Об утверждении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Казахстан" (зарегистрирован в Реестре государственной регистрации нормативных правовых актов Республики Казахстан за № 8246, опубликован в газете "Казахстанская правда" 26 октября 2013 года № 302 (27576)) следующее изменение: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Инструкцию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Казахстан, утвержденную указанным приказом,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главнокомандующего Силами воздушной обороны Вооруженных Сил Республики Казахстан в установленном законодательством Республики Казахстан порядке обеспечить: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обороны Республики Казахстан после его официального опубликования;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сведений в Юридический департамент Министерства обороны Республики Казахстан об исполнении мероприятий, предусмотренных подпунктами 1) и 2) настоящего пункта в течение десяти календарных дней со дня государственной регистрации.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заместителя Министра обороны Республики Казахстан.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обороны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Ермекбаев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Министерство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Комитет национальной безопасности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декабря 2020 года № 675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сентября 2012 года № 499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Инструкция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</w:r>
    </w:p>
    <w:bookmarkEnd w:id="10"/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Настоящая Инструкция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 (далее – Инструкция) детализирует нанесение государственных, регистрационных и дополнительных опознавательных знаков на воздушные суда государственной авиации Республики Казахстан (далее – государственная авиация).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Выполнение полетов на воздушных судах государственной авиации, занесенных в Реестр воздушных судов государственной авиации Республики Казахстан и допущенных к полетам, производится только после нанесения на них опознавательных знаков в соответствии с настоящей Инструкцией.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 воздушные суда государственной авиации наносятся опознавательные знаки, которые подразделяются на основные и дополнительные (символы, надписи, эмблемы).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Основной опознавательный знак определяет ведомственную принадлежность воздушного судна и представляет собой символ (эмблему) Вооруженных Сил, других войск и воинских формирований Республики Казахстан.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Дополнительные опознавательные знаки определяют принадлежность воздушного судна к соответствующему республиканскому государственному учреждению. Дополнительными опознавательными знаками воздушных судов государственной авиации являются: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бортовые номера;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надписи "ҚАЗАҚСТАН ӘӘК", "KAZAKHSTAN AIR FORCE" и "KAZAKHSTAN";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изображения Государственного флага и Государственного герба Республики Казахстан;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изображение Красного полумесяца;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эмблема эксплуатанта;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обозначение типа воздушного судна;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полосы.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Опознавательные знаки наносятся водостойкой краской, не меняющей цвета от воздействия атмосферных условий и не стирающейся в процессе эксплуатации воздушного судна.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поддержания соответствующего цвета в процессе эксплуатации опознавательные знаки подкрашиваются по мере износа (стирания).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Все буквы, цифры и дефисы выполняются сплошными линиями и таким цветом, который обеспечивает хорошую контрастность с фоном. Ширина каждой буквы, цифры (кроме буквы I и цифры 1) и длина дефиса составляют две трети их высоты, а толщина линий – одну шестую. Каждая буква, цифра отделяется от предшествующей или последующей расстоянием, составляющей одну четвертую их высоты.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 реализации (утилизации) и исключении воздушного судна из Реестра воздушных судов государственной авиации Республики Казахстан (кроме случаев передачи воздушного судна в музей и/или образовательные учреждения Республики Казахстан в качестве учебного пособия, а также установки на постамент) производится снятие (стирание) опознавательных знаков с воздушного судна, о чем составляется акт снятия (стирания) опознавательных знаков.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о снятии (стирании) опознавательных знаков составляется в произвольной форме, подписывается должностным лицом (летного или инженерно-технического состава), за которым закреплено воздушное судно и утверждается первым руководителем республиканского государственного учреждения.</w:t>
      </w:r>
    </w:p>
    <w:bookmarkEnd w:id="28"/>
    <w:bookmarkStart w:name="z3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Нанесение опознавательных знаков на воздушные суда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Основные опознавательные знаки воздушных судов государственной авиации Республики Казахстан и их типовые размеры приведены в приложении 1 к настоящей Инструкции.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Основной опознавательный знак наносится: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самолеты-монопланы – на крылья сверху и снизу, а также на вертикальное оперение с обеих сторон согласно приложениям 2 и 3 к настоящей Инструкции;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самолеты-бипланы – на верхние крылья сверху, а на нижние крылья снизу, а также на вертикальное оперение с обеих сторон согласно приложению 4 к настоящей Инструкции;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вертолеты – на боковые поверхности фюзеляжа в ее задней части и днище фюзеляжа согласно приложениям 5 и 6 к настоящей Инструкции.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нанесении основного опознавательного знака на крыло самолета (сверху и снизу), направление полета орла должно быть по направлению к фюзеляжу самолета. Расстояние от центра символа до конца крыла составляет 0,1 – 0,2 размаха (длины) крыла, а расстояние от передней кромки крыла до вершины символа вместе с окантовкой составляет 50 – 150 миллиметров.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нанесении основного опознавательного знака на вертикальное оперение, направление полета орла на обеих сторонах должно совпадать с направлением полета самолета и наносится с таким расчетом, чтобы его концы находились на расстоянии 50 – 250 миллиметров от кромок обтекания киля и руля направления.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самолеты, имеющие двойное вертикальное оперение, основной опознавательный знак наносится на внешних сторонах вертикального оперения.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вертикальное оперение самолета с низким расположением горизонтального оперения основной опознавательный знак наносится в центре общей площади киля и руля направления выше стабилизатора, с высоким расположением горизонтального оперения – в центре площади киля ниже стабилизатора.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Бортовой номер на воздушном судне обозначается двузначным числом и наносится на боковые поверхности фюзеляжа и/или вертикальное оперение самолета с двух сторон согласно приложению 7 к настоящей Инструкции.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Установлены следующие цвета бортовых номеров: красный, черный, желтый. На воздушное судно, окрашенное в светлый цвет, наносится бортовой номер красного или черного цвета, а в темный или камуфлированный цвет – желтого цвета.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 воздушных судах, осуществляющих перевозку руководящего состава Вооруженных Сил, других войск и воинских формирований Республики Казахстан и Комитета национальной безопасности Республики Казахстан допускается обозначение бортовых номеров несколькими цифрами, а также включать буквенные символы латинского алфавита согласно приложению 8 к настоящей Инструкции. При этом буквы и цифры наносятся в одном направлении со строительной горизонталью фюзеляжа перпендикулярно горизонтали и имеют одинаковую высоту не менее 300 миллиметров и не более 1000 миллиметров.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Надписи "ҚАЗАҚСТАН ӘӘК", "KAZAKHSTAN AIR FORCE" и "KAZAKHSTAN" наносятся на боковые поверхности фюзеляжа самолета (на боевых самолетах в нижней части вертикального оперения) и хвостовое оперение вертолета с двух сторон заглавными буквами без орнамента согласно приложению 9 к настоящей Инструкции.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На воздушные судна, осуществляющие перевозку Министра обороны Республики Казахстан наносятся только надпись "KAZAKHSTAN AIR FORCE" согласно приложению 10 к настоящей Инструкции.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Изображения Государственного флага и Государственного герба Республики Казахстан наносятся, только на воздушные суда, осуществляющие перевозку руководящего состава Вооруженных Сил, других войск и воинских формирований Республики Казахстан и Комитета национальной безопасности Республики Казахстан.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Расположение опознавательных знаков на воздушных судах, осуществляющих перевозку Министра обороны Республики Казахстан приведены в приложениях 11 и 12 к настоящей Инструкции.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Изображение Красного полумесяца наносится на боковые поверхности и на днище фюзеляжа воздушного судна, привлекаемого для выполнения полетов по оказанию медицинской помощи и проведения санитарных мероприятий (на самолете дополнительно наносится сверху на крыльях посредине концевой части каждой плоскости) согласно приложениям 13, 14 и 15 к настоящей Инструкции.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воздушное судно, окрашенное в белый цвет, изображение Красного полумесяца наносится непосредственно на окрашенную поверхность, а на судно, окрашенное в другие цвета – в контуре белого.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Размеры и места нанесения эмблемы эксплуатанта воздушных судов государственной авиации устанавливается по решению первого руководителя республиканского государственного учреждения.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Обозначение типа воздушного судна наносится с обеих сторон фюзеляжа, прямым шрифтом, контрастным к фону.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Рекомендуется сохранять обозначение типа воздушного судна, нанесенное заводом-изготовителем.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На воздушные суда Комитета национальной безопасности Республики Казахстан дополнительно наносятся полосы шириной от 150 до 260 миллиметров. Полосы на самолетах наносятся на руле направления параллельно нервюрам с двух сторон ниже основного опознавательного знака и на руле высоты параллельно лонжерону сверху и снизу, а на вертолетах – вдоль верхнего края грузовых створок (рампы) согласно приложениям 16 и 17 к настоящей Инструкции.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темном фоне наносятся полосы белого цвета, а на светлом фоне – красного цвета.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Расположение опознавательных знаков на воздушных судах Национальной гвардии Республики Казахстан приведены в приложениях 18, 19 и 20 к настоящей Инструкции.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Нанесение опознавательных знаков на беспилотные летательные аппараты являются такими же, как и для самолетов.</w:t>
      </w:r>
    </w:p>
    <w:bookmarkEnd w:id="54"/>
    <w:bookmarkStart w:name="z6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Требования, предъявляемые к схеме внешней окраски воздушных судов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Схема внешней окраски воздушных судов выполняется в масштабе 1:100, в четырех проекциях: вид слева, справа, сверху и снизу. Допускается выполнение схем окраски в масштабе 1:200 или 1:250.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На схеме указывается: внешняя окраска воздушного судна, расположение и цветовое сочетание опознавательных знаков.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Требования, предъявляемые к описанию внешней окраски воздушных судов: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фюзеляж – указать цвет окраски нижних и верхних частей, расположение, цвет и размеры бортовых полос (при наличии);</w:t>
      </w:r>
    </w:p>
    <w:bookmarkEnd w:id="59"/>
    <w:bookmarkStart w:name="z6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крыло и горизонтальное оперение – указать цвет окраски верхних и нижних поверхностей, законцовок;</w:t>
      </w:r>
    </w:p>
    <w:bookmarkEnd w:id="60"/>
    <w:bookmarkStart w:name="z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вертикальное оперение – указать цвет окраски киля и руля направления, расположение, цвет и размеры полос (при наличии);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расположение опознавательных знаков согласно главы 2 настоящей Инструкции.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7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ОСНОВНОЙ ОПОЗНАВАТЕЛЬНЫЙ ЗНАК ВООРУЖЕННЫХ СИЛ РЕСПУБЛИКИ КАЗАХСТАН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0"/>
        <w:gridCol w:w="932"/>
        <w:gridCol w:w="856"/>
        <w:gridCol w:w="856"/>
        <w:gridCol w:w="856"/>
        <w:gridCol w:w="1081"/>
        <w:gridCol w:w="1081"/>
        <w:gridCol w:w="539"/>
        <w:gridCol w:w="541"/>
        <w:gridCol w:w="1081"/>
        <w:gridCol w:w="2133"/>
        <w:gridCol w:w="1082"/>
        <w:gridCol w:w="1082"/>
      </w:tblGrid>
      <w:tr>
        <w:trPr>
          <w:trHeight w:val="30" w:hRule="atLeast"/>
        </w:trPr>
        <w:tc>
          <w:tcPr>
            <w:tcW w:w="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(мм)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2000-2600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желтой окантовки звезды (мм)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красной окантовки звезды (мм)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ОПОЗНАВАТЕЛЬНЫЙ ЗНАК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АВИАЦИОННОЙ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НАЦИОНАЛЬНОЙ БЕЗОПАСНОСТИ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  <w:bookmarkEnd w:id="65"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ОПОЗНАВАТЕЛЬНЫЙ ЗНАК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ГВАРДИИ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  <w:bookmarkEnd w:id="66"/>
        </w:tc>
      </w:tr>
    </w:tbl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81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ОСНОВНЫХ ОПОЗНАВАТЕЛЬНЫХ ЗНАКОВ НА БОЕВЫХ САМОЛЕТАХ</w:t>
      </w:r>
    </w:p>
    <w:bookmarkEnd w:id="68"/>
    <w:bookmarkStart w:name="z8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8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ОСНОВНЫХ ОПОЗНАВАТЕЛЬНЫХ ЗНАКОВ НА ВОЕННО-ТРАНСПОРТНЫХ САМОЛЕТАХ</w:t>
      </w:r>
    </w:p>
    <w:bookmarkEnd w:id="70"/>
    <w:bookmarkStart w:name="z8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8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ОСНОВНЫХ ОПОЗНАВАТЕЛЬНЫХ ЗНАКОВ НА САМОЛЕТАХ-БИПЛАНАХ</w:t>
      </w:r>
    </w:p>
    <w:bookmarkEnd w:id="72"/>
    <w:bookmarkStart w:name="z8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9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ОСНОВНЫХ ОПОЗНАВАТЕЛЬНЫХ ЗНАКОВ НА ТРАНСПОРТНО-БОЕВЫХ ВЕРТОЛЕТАХ</w:t>
      </w:r>
    </w:p>
    <w:bookmarkEnd w:id="74"/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93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ОСНОВНЫХ ОПОЗНАВАТЕЛЬНЫХ ЗНАКОВ НА БОЕВЫХ ВЕРТОЛЕТАХ</w:t>
      </w:r>
    </w:p>
    <w:bookmarkEnd w:id="76"/>
    <w:bookmarkStart w:name="z9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9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 НАНЕСЕНИЯ БОРТОВЫХ НОМЕРОВ</w:t>
      </w:r>
    </w:p>
    <w:bookmarkEnd w:id="78"/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114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1"/>
        <w:gridCol w:w="1213"/>
        <w:gridCol w:w="1213"/>
        <w:gridCol w:w="1213"/>
        <w:gridCol w:w="1532"/>
        <w:gridCol w:w="1532"/>
        <w:gridCol w:w="1532"/>
        <w:gridCol w:w="1532"/>
        <w:gridCol w:w="1532"/>
      </w:tblGrid>
      <w:tr>
        <w:trPr>
          <w:trHeight w:val="30" w:hRule="atLeast"/>
        </w:trPr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цифр (мм)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цифр должна равняться 2/3 их высоты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Толщина линий, составляющих цифру, должна равняться 1/6 их высоты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Толщина абриса цифр, должна равняться 1/40 их высоты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между цифрами должна равняться 1/4 их высоты</w:t>
            </w:r>
          </w:p>
        </w:tc>
      </w:tr>
    </w:tbl>
    <w:bookmarkStart w:name="z98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БОРТОВЫХ НОМЕРОВ НА БОЕВЫХ САМОЛЕТАХ</w:t>
      </w:r>
    </w:p>
    <w:bookmarkEnd w:id="80"/>
    <w:bookmarkStart w:name="z9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БОРТОВЫХ НОМЕРОВ НА ВОЕННО-ТРАНСПОРТНЫХ САМОЛЕТАХ</w:t>
      </w:r>
    </w:p>
    <w:bookmarkEnd w:id="82"/>
    <w:bookmarkStart w:name="z10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БОРТОВЫХ НОМЕРОВ НА САМОЛЕТАХ-БИПЛАНАХ</w:t>
      </w:r>
    </w:p>
    <w:bookmarkEnd w:id="84"/>
    <w:bookmarkStart w:name="z10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БОРТОВЫХ НОМЕРОВ НА ТРАНСПОРТНО-БОЕВЫХ ВЕРТОЛЕТАХ</w:t>
      </w:r>
    </w:p>
    <w:bookmarkEnd w:id="86"/>
    <w:bookmarkStart w:name="z10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БОРТОВЫХ НОМЕРОВ НА БОЕВЫХ ВЕРТОЛЕТАХ</w:t>
      </w:r>
    </w:p>
    <w:bookmarkEnd w:id="88"/>
    <w:bookmarkStart w:name="z10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10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БОРТОВЫХ НОМЕРОВ НА ВОЗДУШНЫХ СУДАХ, ОСУЩЕСТВЛЯЮЩИХ ПЕРЕВОЗКУ РУКОВОДЯЩЕГО СОСТАВА ВООРУЖЕННЫХ СИЛ, ДРУГИХ ВОЙСК И ВОИНСКИХ ФОРМИРОВАНИЙ РЕСПУБЛИКИ КАЗАХСТАН</w:t>
      </w:r>
    </w:p>
    <w:bookmarkEnd w:id="90"/>
    <w:bookmarkStart w:name="z11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11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 НАНЕСЕНИЯ НАДПИСЕЙ</w:t>
      </w:r>
    </w:p>
    <w:bookmarkEnd w:id="92"/>
    <w:bookmarkStart w:name="z113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Размеры для нанесения на боевых самолетах и вертолетах (шрифт - Arial, стиль шрифта - жирный, размер шрифта - 460 п., толщина абриса - 4 мм)</w:t>
      </w:r>
    </w:p>
    <w:bookmarkEnd w:id="93"/>
    <w:bookmarkStart w:name="z11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Размеры для нанесения на военно-транспортных самолетах (шрифт - Arial, стиль шрифта - жирный, размер шрифта - 570 п., толщина абриса - 6 мм)</w:t>
      </w:r>
    </w:p>
    <w:bookmarkEnd w:id="95"/>
    <w:bookmarkStart w:name="z11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БОЕВЫХ САМОЛЕТАХ</w:t>
      </w:r>
    </w:p>
    <w:bookmarkEnd w:id="97"/>
    <w:bookmarkStart w:name="z11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ВОЕННО-ТРАНСПОРТНЫХ САМОЛЕТАХ</w:t>
      </w:r>
    </w:p>
    <w:bookmarkEnd w:id="99"/>
    <w:bookmarkStart w:name="z12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САМОЛЕТАХ-БИПЛАНАХ</w:t>
      </w:r>
    </w:p>
    <w:bookmarkEnd w:id="101"/>
    <w:bookmarkStart w:name="z12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ТРАНСПОРТНО-БОЕВЫХ ВЕРТОЛЕТАХ</w:t>
      </w:r>
    </w:p>
    <w:bookmarkEnd w:id="103"/>
    <w:bookmarkStart w:name="z12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БОЕВЫХ ВЕРТОЛЕТАХ</w:t>
      </w:r>
    </w:p>
    <w:bookmarkEnd w:id="105"/>
    <w:bookmarkStart w:name="z12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ВОЗДУШНЫХ СУДАХ, ОСУЩЕСТВЛЯЮЩИХ ПЕРЕВОЗКУ РУКОВОДЯЩЕГО СОСТАВА ВООРУЖЕННЫХ СИЛ, ДРУГИХ ВОЙСКИ ВОИНСКИХ ФОРМИРОВАНИЙ РЕСПУБЛИКИ КАЗАХСТАН</w:t>
      </w:r>
    </w:p>
    <w:bookmarkEnd w:id="107"/>
    <w:bookmarkStart w:name="z12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130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НАДПИСЕЙ НА ВОЗДУШНЫХ СУДАХ, ОСУЩЕСТВЛЯЮЩИХ ПЕРЕВОЗКУ МИНИСТРА ОБОРОНЫ РЕСПУБЛИКИ КАЗАХСТАН</w:t>
      </w:r>
    </w:p>
    <w:bookmarkEnd w:id="109"/>
    <w:bookmarkStart w:name="z13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133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САМОЛЕТАХ, ОСУЩЕСТВЛЯЮЩИХ ПЕРЕВОЗКУ МИНИСТРА ОБОРОНЫ РЕСПУБЛИКИ КАЗАХСТАН</w:t>
      </w:r>
    </w:p>
    <w:bookmarkEnd w:id="111"/>
    <w:bookmarkStart w:name="z13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13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ВЕРТОЛЕТАХ, ОСУЩЕСТВЛЯЮЩИХ ПЕРЕВОЗКУ МИНИСТРА ОБОРОНЫ РЕСПУБЛИКИ КАЗАХСТАН</w:t>
      </w:r>
    </w:p>
    <w:bookmarkEnd w:id="113"/>
    <w:bookmarkStart w:name="z13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139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 НАНЕСЕНИЯ ИЗОБРАЖЕНИЯ КРАСНОГО ПОЛУМЕСЯЦА</w:t>
      </w:r>
    </w:p>
    <w:bookmarkEnd w:id="115"/>
    <w:bookmarkStart w:name="z14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9"/>
        <w:gridCol w:w="1489"/>
        <w:gridCol w:w="5073"/>
        <w:gridCol w:w="5079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санитарных самолетов и вертолетов вместимостью: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40 человек, (мм)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40 человек, (мм)</w:t>
            </w:r>
          </w:p>
        </w:tc>
      </w:tr>
      <w:tr>
        <w:trPr>
          <w:trHeight w:val="30" w:hRule="atLeast"/>
        </w:trPr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белого фона</w:t>
            </w:r>
          </w:p>
        </w:tc>
        <w:tc>
          <w:tcPr>
            <w:tcW w:w="5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белого фона</w:t>
            </w:r>
          </w:p>
        </w:tc>
        <w:tc>
          <w:tcPr>
            <w:tcW w:w="5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знака</w:t>
            </w:r>
          </w:p>
        </w:tc>
        <w:tc>
          <w:tcPr>
            <w:tcW w:w="5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5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R= Н/2; r = 5Н/12; d = Н/6.</w:t>
            </w:r>
          </w:p>
        </w:tc>
      </w:tr>
    </w:tbl>
    <w:bookmarkStart w:name="z14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14 декабря 2001 года "Об эмблеме и отличительном знаке медицинской службы Вооруженных Сил Республики Казахстан" геральдический знак красного полумесяца употребляется как эмблема и отличительный знак медицинской службы Вооруженных Сил Республики Казахстан.</w:t>
      </w:r>
    </w:p>
    <w:bookmarkEnd w:id="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Инструкции по нанесению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государственных, регистрационных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дополнительных опознавательных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воздушные суда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авиации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14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ИЗОБРАЖЕНИЯ КРАСНОГО ПОЛУМЕСЯЦА НА САМОЛЕТАХ, ПРИВЛЕКАЕМЫХ ДЛЯ ВЫПОЛНЕНИЯ ПОЛЕТОВ ПО ОКАЗАНИЮ МЕДИЦИНСКОЙ ПОМОЩИ И ПРОВЕДЕНИЯ САНИТАРНЫХ МЕРОПРИЯТИЙ</w:t>
      </w:r>
    </w:p>
    <w:bookmarkEnd w:id="118"/>
    <w:bookmarkStart w:name="z14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      </w:r>
          </w:p>
        </w:tc>
      </w:tr>
    </w:tbl>
    <w:bookmarkStart w:name="z147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ИЗОБРАЖЕНИЯ КРАСНОГО ПОЛУМЕСЯЦА НА ВЕРТОЛЕТАХ, ПРИВЛЕКАЕМЫХ ДЛЯ ВЫПОЛНЕНИЯ ПОЛЕТОВ ПО ОКАЗАНИЮ МЕДИЦИНСКОЙ ПОМОЩИ И ПРОВЕДЕНИЯ САНИТАРНЫХ МЕРОПРИЯТИЙ</w:t>
      </w:r>
    </w:p>
    <w:bookmarkEnd w:id="120"/>
    <w:bookmarkStart w:name="z14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      </w:r>
          </w:p>
        </w:tc>
      </w:tr>
    </w:tbl>
    <w:bookmarkStart w:name="z15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САМОЛЕТАХ КОМИТЕТА НАЦИОНАЛЬНОЙ БЕЗОПАСНОСТИ РЕСПУБЛИКИ КАЗАХСТАН</w:t>
      </w:r>
    </w:p>
    <w:bookmarkEnd w:id="122"/>
    <w:bookmarkStart w:name="z1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      </w:r>
          </w:p>
        </w:tc>
      </w:tr>
    </w:tbl>
    <w:bookmarkStart w:name="z155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ВЕРТОЛЕТАХ КОМИТЕТА НАЦИОНАЛЬНОЙ БЕЗОПАСНОСТИ РЕСПУБЛИКИ КАЗАХСТАН</w:t>
      </w:r>
    </w:p>
    <w:bookmarkEnd w:id="124"/>
    <w:bookmarkStart w:name="z15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      </w:r>
          </w:p>
        </w:tc>
      </w:tr>
    </w:tbl>
    <w:bookmarkStart w:name="z159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ТРАНСПОРТНЫХ САМОЛЕТАХ НАЦИОНАЛЬНОЙ ГВАРДИИ РЕСПУБЛИКИ КАЗАХСТАН</w:t>
      </w:r>
    </w:p>
    <w:bookmarkEnd w:id="126"/>
    <w:bookmarkStart w:name="z16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      </w:r>
          </w:p>
        </w:tc>
      </w:tr>
    </w:tbl>
    <w:bookmarkStart w:name="z163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ВОЕННО-ТРАНСПОРТНЫХ САМОЛЕТАХ НАЦИОНАЛЬНОЙ ГВАРДИИ РЕСПУБЛИКИ КАЗАХСТАН</w:t>
      </w:r>
    </w:p>
    <w:bookmarkEnd w:id="128"/>
    <w:bookmarkStart w:name="z16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Инструкции по нанесению государственных, регистрационных и дополнительных опознавательных знаков на воздушные суда государственной авиации Республики Казахстан</w:t>
            </w:r>
          </w:p>
        </w:tc>
      </w:tr>
    </w:tbl>
    <w:bookmarkStart w:name="z167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РАСПОЛОЖЕНИЕ ОПОЗНАВАТЕЛЬНЫХ ЗНАКОВ НА ВЕРТОЛЕТАХ НАЦИОНАЛЬНОЙ ГВАРДИИ РЕСПУБЛИКИ КАЗАХСТАН</w:t>
      </w:r>
    </w:p>
    <w:bookmarkEnd w:id="130"/>
    <w:bookmarkStart w:name="z16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