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e031" w14:textId="17de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ноября 2020 года № ҚР ДСМ-220/2020. Зарегистрирован в Министерстве юстиции Республики Казахстан 2 декабря 2020 года № 21710.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07.03.2025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17 ноября 2017 года № 836 "Об утверждении перечня продукции и эпидемически значимых объектов, подлежащих государственному санитарно-эпидемиологическому контролю и надзору" (зарегистрирован в Реестре государственной регистрации нормативных правовых актов под № 16119, опубликован 8 января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Казахстан,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ДСМ-220/2020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Продукция высокой эпидемической значимости: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пищевые продукты (продукты в натуральном или переработанном виде, употребляемые человеком в пищу), в том числе полученные с использованием генно-инженерно-модифицированных (трансгенных) организмов;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продукция (товары) для детей: игры и игрушки, постельное белье, одежда, обувь, учебные пособия, мебель, коляски, сумки (ранцы, рюкзаки, портфели), искусственные полимерные и синтетические материалы для изготовления продукции (товаров) детского ассортимента;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материалы, оборудование, вещества, устройства, применяемые в сфере хозяйственно-питьевого водоснабжения и при очистке сточных вод, в плавательных бассейнах;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парфюмерно-косметические средства, средства гигиены полости рта;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продукция, изделия, являющиеся источником ионизирующего излучения, в том числе генерирующего, а также изделия и продукция (товары), содержащие радиоактивные вещества;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материалы, изделия и оборудование, контактирующие с пищевыми продуктами.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Продукция незначительной эпидемической значимости: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химическая и нефтехимическая продукция производственного назначения, продукция (товары) бытовой химии, лакокрасочные материалы;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полимерные, синтетические и иные материалы, предназначенные для применения в строительстве, на транспорте, а также для изготовления мебели и других предметов домашнего обихода; мебель; текстильные швейные и трикотажные материалы, содержащие химические волокна и текстильные вспомогательные вещества; искусственные и синтетические кожи и текстильные материалы для изготовления одежды и обуви;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машиностроения и приборостроения производственного, медицинского и бытового назначения, кроме запасных частей к транспортным средствам и бытовой технике (за исключением контактирующих с питьевой водой и пищевыми продуктами);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издательская продукция: учебные издания и пособия для общеобразовательных средних и высших учебных заведений, книжные и журнальные издания для детей и подростков;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из натурального сырья, подвергающегося в процессе производства обработке (окраске, пропитке);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для изделий (изделия), контактирующих с кожей человека, одежда, обувь;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строительное сырье и материалы, в которых гигиеническими нормативами, предусмотренными требованиями нормативных правовых актов,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№71 "О некоторых вопросах министерств здравоохранения и национальной экономики Республики Казахстан" (САПП Республики Казахстан, 2017г., № 6, ст. 41) (далее - Положение) регламентируется содержание радиоактивных веществ, в том числе производственные отходы для повторной переработки и использования в народном хозяйстве, лом черных и цветных металлов (металлолом);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табачные изделия и табачное сырье;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индивидуальной защиты;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пестициды и агрохимикаты;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оборудование, материалы для воздухоподготовки, воздухоочистки и фильтрации;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антигололедные реагенты.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07.03.2025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высокой эпидемической значимости: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 молочные кухни;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дошкольного воспитания и обучения всех видов;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образования и воспитания с проживанием детей и подростков всех видов и типов;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общественного питания и торговли в организованных коллективах (объектов дошкольного воспитания и обучения, детских домов, объектов образования и воспитания детей и подростков, интернатных организаций, оздоровительных, санаторных объектов, объектов здравоохранения, реабилитационных центров, объектов медико-социальной реабилитации: домов-интернатов, реабилитационных центров, центров по оказанию социальных услуг; вахтовых поселков, промышленных объектов, строительных площадок);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по производству кремовых кондитерских изделий;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по производству, изготовлению лекарственных средств;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общественного питания на транспорте (железнодорожном, воздушном, водном и автомобильном), объекты бортового питания;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и транспортные средства (железнодорожные, водные, воздушные) осуществляющие перевозку пассажиров;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радиационно-опасные объекты;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лечебно-косметологические объекты, салоны красоты, косметологические центры оказывающие услуги с нарушением кожных и слизистых покровов, в том числе услуги по татуажу и татуировке;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здравоохранения:</w:t>
      </w:r>
    </w:p>
    <w:bookmarkEnd w:id="42"/>
    <w:bookmarkStart w:name="z1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оказывающие все подвиды амбулаторно-поликлинической помощи, консультативно-диагностической помощи, предусмотренные в пункте 15 Перечня разрешений первой категории (лицензий)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Закон);</w:t>
      </w:r>
    </w:p>
    <w:bookmarkEnd w:id="43"/>
    <w:bookmarkStart w:name="z1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оказывающие все подвиды стационарной и (или) стационарозамещающей медицинской помощи, предусмотренные в пункте 15 Перечня разрешений первой категории (лицензий)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4"/>
    <w:bookmarkStart w:name="z1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оказывающие стоматологические услуги;</w:t>
      </w:r>
    </w:p>
    <w:bookmarkEnd w:id="45"/>
    <w:bookmarkStart w:name="z1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здравоохранения, оказывающие экспертизу временной нетрудоспособности и профессиональной пригодности;</w:t>
      </w:r>
    </w:p>
    <w:bookmarkEnd w:id="46"/>
    <w:bookmarkStart w:name="z1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здравоохранения и иные организации, осуществляющие деятельность в сфере донорства, заготовки крови, ее компонентов и производства препаратов крови;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объекты медико-социальной реабилитации;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объекты образования без проживания детей и подростков, общежития объектов образования;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специальные, коррекционные кабинеты (центры) воспитания и образования, реабилитационные центры для детей и подростков;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объекты общественного питания с производством, переработкой и реализацией пищевой продукции с числом более 50 посадочных мест;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молокоперерабатывающие объекты, объекты по производству готовой молочной продукции;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мясоперерабатывающие объекты, объекты по производству мяса и мясных полуфабрикатов и (или) готовой мясной продукции;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рыбоперерабатывающие объекты, объекты по производству рыбы и рыбных полуфабрикатов и (или) готовой рыбной продукции;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птицеперерабатывающие объекты, объекты по производству полуфабрикатов из мяса птицы и (или) готовой продукции из мяса птицы;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объекты по производству масложировой продукции;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объекты по производству алкогольной продукции, безалкогольной продукции, питьевой воды (в том числе минеральной), расфасованной в емкости;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плодоперерабатывающие объекты, объекты по переработке сельскохозяйственной продукции растительного происхождения, в том числе соевой продукции;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объекты по производству, хранению и (или) реализации специализированных пищевых продуктов;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объекты по производству поваренной и йодированной соли;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мукомольные объекты;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объекты по выпечке хлеба и хлебобулочных изделий;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объекты по производству сахара;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объекты оптового хранения и (или) реализации пищевой продукции;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виды деятельности, относящиеся к 1 по 2 классам 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(зарегистрирован в Реестре государственной регистрации нормативных правовых актов под № 26447) (далее – приказ № ҚР ДСМ-2); стационарные передающие радиотехнические объекты (средства связи, радиосвязи, радиовещания, телевидения, радиолокации и радиоподавления) с радиочастотным диапазоном от 30 килоГерц (далее – кГц) до 300 ГигаГерц (далее – ГГц), размещенные в селитебной территории населенных пунктов, за исключением радиорелейных станций, стационарных (базовых) станций сотовой связи, стационарных (земных) станций спутниковой связи, средств сухопутной подвижной радиосвязи, средств морской, речной и воздушной подвижной радиосвязи, размещенных на подвижных объектах;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склады для хранения химических веществ и продукции, агрохимикатов и пестицидов (ядохимикатов), объекты хранения и транспортировки вакцин и иммунологических (иммунобиологических) лекарственных препаратов;</w:t>
      </w:r>
    </w:p>
    <w:bookmarkEnd w:id="66"/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объекты хранения средств и (или) препаратов дезинфекции, дезинсекции, дератизации, а также объекты, в которых осуществляется работа по приготовлению и (или) расфасовке приманок, ловушек, рабочих растворов с использованием средств и (или) препаратов дезинфекции, дезинсекции, дератизации;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объекты спортивно-оздоровительного назначения, бассейны, бани и сауны вместимостью 20 и более мест;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вахтовые поселки;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водные объекты 2 категории (культурно-бытового назначения), места отдыха (пляжи);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водоисточники, места водозабора для хозяйственно-питьевого водоснабжения;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нецентрализованные системы хозяйственно-питьевого водоснабжения;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централизованные системы хозяйственно-питьевого водоснабжения;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оздоровительные и санаторные объекты (сезонные, круглогодичные), базы и места отдыха;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лаборатории:</w:t>
      </w:r>
    </w:p>
    <w:bookmarkEnd w:id="75"/>
    <w:bookmarkStart w:name="z1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осуществляющие обращение с патогенными биологическими агентами I-IV групп патогенности;</w:t>
      </w:r>
    </w:p>
    <w:bookmarkEnd w:id="76"/>
    <w:bookmarkStart w:name="z1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осуществляющие лабораторную диагностику по подвидам, предусмотренным в пункте 15 Перечня разрешений первой категории (лицензий)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23.11.2022); от 07.03.2025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03.11.2025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незначительной эпидемической значимости: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технического, профессионального, послесреднего и высшего образования;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досуга, физического воспитания и развития творческих способностей детей и подростков (учреждения дополнительного образования), центры творчества детей и молодежи, музыкальные, спортивные и художественные школы, детско-юношеские центры, дворовые клубы, станции юных натуралистов, учебно-производственные комбинаты и внешкольные организации;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по изготовлению, хранению и реализации продукции для детей и подростков (обувь, одежда, игрушки);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по оказанию услуг населению посредством компьютеров (персональные компьютеры, планшетные персональные компьютеры, ноутбуки) и видеотерминалов (компьютерные клубы);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общественного питания с производством, переработкой и реализацией пищевой продукции с числом 50 и менее посадочных мест, предприятия по производству заказных блюд без посадочных мест, кулинарных изделий;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по обслуживанию транспортных средств (железнодорожный, автомобильный, водный и воздушный) и пассажиров;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аппараты для автоматического приготовления и реализации пищевой продукции;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объекты по производству без кремовых кондитерских изделий;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по производству мучных полуфабрикатов, макаронных изделий;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по производству чипсов, сухариков, кукурузных палочек, казинаков, семечек, сухих завтраков, слайсов, сахарной ваты, поп-корна, жареных орехов;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по фасовке готовых пищевых продуктов;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объекты по производству пищевых концентратов и пищевых кислот;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объекты по производству чая, дрожжей и желатина;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объекты по производству крахмалопаточной продукции, крахмала;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объекты здравоохранения, осуществляющие деятельность в сфере судебной медицины и патологической анатомии;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объекты, осуществляющие реабилитацию для взрослых за исключением объектов, предусмотренных в подпункте 11) пункта 3 настоящего Перечня;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объекты хранения, оптовой и розничной реализации лекарственных средств, изделий медицинского назначения, медицинской техники;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объекты здравоохранения, оказывающие скорую медицинскую помощь, в том числе с привлечением медицинской авиации;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объекты здравоохранения медицины катастроф;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объекты здравоохранения, оказывающие паллиативную помощь и сестринский уход на дому, в том числе с использованием мобильных бригад;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объекты традиционной медицины и целительства (гомеопатия, гирудотерапия, мануальная терапия, рефлексотерапия, фитотерапия и лечение средствами природного происхождения);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объекты по изготовлению, производству, переработке и реализации вакцин и иммунологических (иммунобиологических) лекарственных и диагностических препаратов;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объекты по производству, переработке, реализации средств и (или) препаратов дезинфекции, дезинсекции, дератизации;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парикмахерские, салоны красоты, косметологические центры, оказывающие косметические услуги без нарушения кожных и слизистых покровов, в том числе услуги по маникюру и педикюру;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объекты спортивно-оздоровительного назначения, бани, сауны, вместимостью до 20 мест;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объекты социально-бытовой инфраструктуры (культурно-зрелищные объекты, кладбища, объекты похоронного назначения, объекты временного проживания людей (гостиницы, мотели, кемпинги, общежития, хостелы), административные, жилые (жилища) здания, организации по эксплуатации жилых и общественных зданий, офисов, организации, управляющие домами, кооперативы собственников помещений, организации, осуществляющие сбор и вывоз твердых бытовых отходов, контейнерные площадки, общественные туалеты, прачечные, химчистки, очистные сооружения);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объекты по обслуживанию водопроводных, канализационных, тепловых систем, котельные;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канализационные очистные сооружения и сети (в том числе ливневой канализации);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виды деятельности, относящиеся к 3-5 классам опасности согласно приказу ҚР ДСМ-2; стационарные передающие радиотехнические объекты (средства связи, радиосвязи, радиовещания, телевидения, радиолокации и радиоподавления) с радиочастотным диапазоном от 30 кГц до 300 ГГц, размещенные на зданиях и сооружениях промышленного назначения (вне селитебной территории населенных пунктов); радиорелейные станции, стационарные (базовые) станции сотовой связи, стационарные (земные) станции спутниковой связи, средства сухопутной подвижной радиосвязи, средства морской, речной и воздушной подвижной радиосвязи, размещенные на подвижных объектах;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парки в населенных пунктах;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радиационные объекты, имеющие источники ионизирующего излучения, радиоактивные отходы с минимально значимой активностью ниже предусмотренных требованиями нормативных правовых актов,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организации и транспортные средства (железнодорожные, автомобильные, водные и воздушные), осуществляющие перевозку пищевых продуктов, продовольственного сырья, хозяйственно-питьевой воды, опасных грузов;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склады для хранения парфюмерно-косметической продукции, средств гигиены;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объекты производства парфюмерно-косметической продукции и средств гигиены;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продовольственные рынки, объекты оптовой и розничной торговли;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все виды лабораторий, за исключением лабораторий,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Перечня;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объекты хранения материальных ценностей государственного материального резерва, в том числе осуществляющие хранение продуктов питания;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пункты забора и приема биологического материала;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специальных социальных услуг;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Министра здравоохранения РК от 10.08.2022 </w:t>
      </w:r>
      <w:r>
        <w:rPr>
          <w:rFonts w:ascii="Times New Roman"/>
          <w:b w:val="false"/>
          <w:i w:val="false"/>
          <w:color w:val="000000"/>
          <w:sz w:val="28"/>
        </w:rPr>
        <w:t>№ ҚР ДСМ-77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23.11.2022); от 07.03.2025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03.11.2025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