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648b" w14:textId="87c6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специальностей и специализаций, подлежащих сертификации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ДСМ-218/2020. Зарегистрирован в Министерстве юстиции Республики Казахстан 30 ноября 2020 года № 21699.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специализаций, подлежащих сертификации специалистов в области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ҚР ДСМ-218/2020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специальностей и специализаций, подлежащих сертификации специалистов в области здравоохранения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и.о. Министра здравоохранения РК от 24.06.2026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Специальности и специализации работников с техническим и профессиональным медицинским образованием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(медицинский) сестра/брат,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сестра/брат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(специализированный)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сестра/брат)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косметологии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(массажист)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(младшая (младший)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(медицинский)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сестра/брат по уходу)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 (фельдшер,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(медицинская сестра общей практики)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(медицинская сестра общей практики)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Классический и лечебный массаж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(лаборант, помощник врача-лаборанта,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фельдшер-лаборант)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патологоанатомическом бюро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цитологии, гистологии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(зубной врач,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дантист, ассистент стоматолога,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 стоматологический)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Стоматология ортопедическая (зубной техник)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Специальность работников с послесредним и высшим академическим бакалавриатом по специальности "Сестринское дело"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рентгенологии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школьной медицине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 лечебный массаж</w:t>
            </w:r>
          </w:p>
        </w:tc>
      </w:tr>
    </w:tbl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Кроме дистанционного обучения по специальности "Сестринское дело"</w:t>
      </w:r>
    </w:p>
    <w:bookmarkEnd w:id="27"/>
    <w:bookmarkStart w:name="z1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Специальности и специализации работников с высшим и послевузовским медицинским образованием в сфере общественного здоровья и менеджмента здравоохранения, санитарно-эпидемиологического профиля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Медико-биологическое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 (с чумой,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особо опасными микроорганизмами II группы патогенности (с холерой)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Биобезопасность при работе с микроорганизмами II группы патогенности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Нутрициология</w:t>
            </w:r>
          </w:p>
        </w:tc>
      </w:tr>
    </w:tbl>
    <w:bookmarkStart w:name="z2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Специальности и специализации работников с высшим и послевузовским немедицинским образованием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Биология*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дело в санитарно-гигиенической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Биоинженерия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в здравоохранении (АйТи-технологии)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по медицинской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</w:tbl>
    <w:bookmarkStart w:name="z2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Направление подготовки "Естественные науки, математика и статистика"</w:t>
      </w:r>
    </w:p>
    <w:bookmarkEnd w:id="36"/>
    <w:bookmarkStart w:name="z2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Специальности и специализации работников с техническим и профессиональным медицинским образованием санитарно-эпидемиологического профиля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Гигиена-эпидемиология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Биобезопасность при работе с микроорганизмами I-II группы патогенности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биобезопасность при работе с микроорганизмами I-II группы патогенности</w:t>
            </w:r>
          </w:p>
        </w:tc>
      </w:tr>
    </w:tbl>
    <w:bookmarkStart w:name="z29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Специальность и специализации работников с высшим и послевузовским фармацевтическим образованием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фармации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31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Специальности и специализации работников с высшим и послевузовским медицинским образованием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*Общая врачебная практика Общая врачебная практика (семейная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Профилактическая медицина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Акушерство-гинекология (гинекология 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взрослая,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 взрослая,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Акушерство-гинекология (гинекология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функциональная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Акушерство-гинекология (гинекология детская,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гинекология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  <w:bookmarkEnd w:id="5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Аллергология и иммунология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взрослая, детская Ангиохирургия (взрослая, детская)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 (рентгенохирургия, интервенционная хирургия)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Анестезиология и реаниматология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(детская)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(взрослая)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(перфузиология) (взрослая) Анестезиология и реаниматология (перфузиология)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(перфузиология, токсикология, неонатальная реанимация)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 (токсикология)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Гастроэнтерология (взрослая, детская) Гастроэнтерология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(эндоскопия по профилю основной специальности, 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(эндоскопия по профилю основной специальности, ультразвуковая диагностика по профилю основной специальности) (детская) Гастроэнтерология,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Дерматовенерология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Дерматовенерология (дерматокосметология)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Детская хирургия (неонатальная хирургия)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(абдоминальная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(торакальная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 (комбустиология, колопроктология, абдоминальная хирургия, торакальная хирургия, эндоскопия по профилю основной специальности,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(трансплантология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Инфекционные болезни (взрослые, детские)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(взрослые)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 (детские)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7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Кардиология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(взрослая),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Кардиология взрослая,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(детская),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(взрослая) Кардиология (интервенционная кардиология)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(детская) Кардиология (интервенционная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(функциональная диагностика по профилю основной специальности, интервенционная кардиология)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(функциональная диагностика по профилю основной специальности, интервенционная кардиология) (детская) Кардиология,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7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Кардиохирургия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радиология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Персонифицированная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фармакология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Психофармакология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7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медицина и гигиена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7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Неврология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нейрофизиология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8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Нейрохирургия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нейрохирургия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 Неонатология (интенсивная терапия и реанимация неонатальная)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и реанимация неонатальная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8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Неотложная медицина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и неотложная медицинская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Нефрология взрослая, детская Нефрология (взрослая, детская)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(ультразвуковая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8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колопроктология)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29</w:t>
            </w:r>
          </w:p>
          <w:bookmarkEnd w:id="8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(торакальная хирургия, абдоминальная хирургия, трансплантология, колопроктология)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ультразвуковая диагностика по профилю основной специальности,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онкологическая хирургия, эндоскопия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Колопроктология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Бариатрическая и метаболическая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9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 Онкология химиотерапевтическая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(химиотерапия, маммология) (взрослая)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 Лучевая терапия (радиационная онкология)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9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взрослая, детская Оториноларингология (взрослая, детская)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 (сурдология,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оториноларингология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9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 Офтальмология (взрослая, детская)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(взрослая) Офтальмология (детская) Офтальмология,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Витреоретинальная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офтальмология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0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 Патологическая анатомия (цитопатология) (взрослая)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Патологическая анатомия (цитопатология)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(цитопатология)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Судебно-медицинская экспертиза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(общеэкспертное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(судебно-биологическое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(химико-токсикологическое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(судебно-гистологическое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(медико-криминалистическое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(молекулярно-генетическое исследование)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0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(для амбулаторно-поликлинических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0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 Педиатрия (неонатология)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терапия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0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взрослая,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Пластическая 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хирургия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труда (профессиональная патология)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0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 Психиатрия (взрослая, детская)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психиатрия (наркология детская, психотерапия детская, медицинская психология детская, судебно-наркологическая экспертиза, судебно-психиатрическая экспертиза)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психиатрия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Нейропсихиатрия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Сексопатология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0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Пульмонология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(эндоскопия по профилю основной специальности, функциональная диагностика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 Лучевая диагностика (рентгенология, компьютерная и магнитно-резонансная томография, ультразвуковая диагностика, ядерная медицина)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Радионуклидная диагностика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Ревматология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(взрослая) Ревматология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(взрослая)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 стоматология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 стоматология Ортодонтия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общей 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1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Медико-криминалистическая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биология и гистология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12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Терапия (подростковая терапия,) (для амбулаторно – поликлинических организаций и организаций, расположенных в сельских населенных пунктах, в том числе в районных центрах, а также поселках городского типа)*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1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Терапия (терапия подростковая)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космическая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амбулаторная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(взрослая)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12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Травматология-ортопедия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Травматология-ортопедия (комбустиология)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взрослая,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Комбустиология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онкология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терапия (рефлексотерапия, мануальная терапия, су-джок терапия, гомеопатия, гирудотерапия, фитотерапия)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12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взрослая, детская Урология и андрология (взрослая, детская)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(ультразвуковая диагностика по профилю основной специальности, 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 (эндоскопия по профилю основной специальности)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 по профилю основной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Онкологическая урология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13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Медицинская реабилитология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реабилитология (детская)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Лимфореабилитология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Фтизиатрия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(детская)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Челюстно-лицевая хирургия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 (взрослая) Челюстно-лицевая хирургия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Онкохирургия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3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Эндокринология (взрослая, 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(взрослая)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(детская)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фармация</w:t>
            </w:r>
          </w:p>
        </w:tc>
      </w:tr>
    </w:tbl>
    <w:bookmarkStart w:name="z1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обучению на сертификационном курсе допускаются выпускники интернатуры, со стажем работы 5 лет и более.</w:t>
      </w:r>
    </w:p>
    <w:bookmarkEnd w:id="141"/>
    <w:bookmarkStart w:name="z120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Межпрофильная специализация* Внутрипрофильные специализации работников с высшим медицинским образованием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профиль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(Терапия,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Пульмонология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Токсикология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Эндокринология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Гастроэнтерология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Фтизиатрия (взрослая)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Медицина труда (профессиональная патология)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профиль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(Педиатрия,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Неонатология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Кардиология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Пульмонология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Ревматология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Эндокринология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Онкология и гематология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Фтизиатрия детская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профиль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хирургия,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взрослая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(Травматология ортопедия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Торакальная хирургия детская,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Неонатальная хирургия,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андрология детская)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ортопедия детская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Торакальная хирургия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Комбустиология детская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Урология андрология детская</w:t>
            </w:r>
          </w:p>
        </w:tc>
      </w:tr>
    </w:tbl>
    <w:bookmarkStart w:name="z134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Межпрофильные специализации работников с высшим медицинским образованием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работников с высшим медицинским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Трансплантационная координация*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Авиационная и космическая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Трансфузиология*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Спортивная медицина*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(рефлексотерапия)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(Мануальная 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медицина (Су-джок терапия)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(Гомеопатия)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(Гирудотерапия)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Традиционная медицина (Фитотерапия)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Ультразвуковая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Эндоскопия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диагностика по профилю основной специальности 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Патоморфология*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Клиническая лабораторная диагностика*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Клиническая нутрициология </w:t>
            </w:r>
          </w:p>
        </w:tc>
      </w:tr>
    </w:tbl>
    <w:bookmarkStart w:name="z14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 обучению на сертификационном курсе по межпрофильной специализации допускаются лица с высшим медицинским образованием, кроме выпускников интернатуры после 2014 года, не прошедших подготовку в резитентуре.</w:t>
      </w:r>
    </w:p>
    <w:bookmarkEnd w:id="15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