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c4a1" w14:textId="aadc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12 ноября 2020 года № 20-42-3.3.17. Зарегистрирован в Министерстве юстиции Республики Казахстан 30 ноября 2020 года № 21696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19491, опубликован в Эталонном контрольном банке нормативных правовых актов Республики Казахстан 28 октября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Президента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20-42-3.3.17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начальника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"Служба центральных коммуникаций" при Президенте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2460"/>
        <w:gridCol w:w="8560"/>
      </w:tblGrid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Звено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Ступень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службы: аналитической; коммуникаций; продвижения медиаконтента; стратегического планирования и взаимодействия с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административно-финансовой службы - главный бухгалтер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службы: аналитической; продвижения медиаконтента.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бухгалтера, главный экономист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инспектор по кадровой работе, юрист, экономист-менеджер по государственным закупкам, бухгалтер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