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5ba0ade" w14:textId="5ba0ade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 внесении изменения в приказ Министра финансов Республики Казахстан от 27 февраля 2015 года № 145 "Об утверждении Правил и формы представления декларации об остатках и (или) обороте табачных изделий"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Приказ Министра финансов Республики Казахстан от 27 ноября 2020 года № 1148. Зарегистрирован в Министерстве юстиции Республики Казахстан 30 ноября 2020 года № 21689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>
      ПРИКАЗЫВАЮ: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Внести в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финансов Республики Казахстан от 27 февраля 2015 года № 145 "Об утверждении Правил и формы представления декларации об остатках и (или) обороте табачных изделий" (зарегистрирован в Реестре государственной регистрации нормативных правовых актов под № 10626, опубликован 13 мая 2015 года в информационно-правовой системе "Әділет") следующее изменение:</w:t>
      </w:r>
    </w:p>
    <w:bookmarkEnd w:id="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форму</w:t>
      </w:r>
      <w:r>
        <w:rPr>
          <w:rFonts w:ascii="Times New Roman"/>
          <w:b w:val="false"/>
          <w:i w:val="false"/>
          <w:color w:val="000000"/>
          <w:sz w:val="28"/>
        </w:rPr>
        <w:t xml:space="preserve"> декларации об остатках и (или) обороте табачных изделий, утвержденную указанным приказом, изложить в новой редакции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приказу.</w:t>
      </w:r>
    </w:p>
    <w:bookmarkStart w:name="z7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Комитету государственных доходов Министерства финансов Республики Казахстан в установленном законодательством Республики Казахстан порядке обеспечить:</w:t>
      </w:r>
    </w:p>
    <w:bookmarkEnd w:id="2"/>
    <w:bookmarkStart w:name="z8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приказа в Министерстве юстиции Республики Казахстан;</w:t>
      </w:r>
    </w:p>
    <w:bookmarkEnd w:id="3"/>
    <w:bookmarkStart w:name="z9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размещение настоящего приказа на интернет-ресурсе Министерства финансов Республики Казахстан;</w:t>
      </w:r>
    </w:p>
    <w:bookmarkEnd w:id="4"/>
    <w:bookmarkStart w:name="z10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течение десяти рабочих дней после государственной регистрации настоящего приказа в Министерстве юстиции Республики Казахстан представление в Департамент юридической службы Министерства финансов Республики Казахстан сведений об исполнении мероприятий, предусмотренных подпунктами 1) и 2) настоящего пункта.</w:t>
      </w:r>
    </w:p>
    <w:bookmarkEnd w:id="5"/>
    <w:bookmarkStart w:name="z11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Настоящий приказ вводится в действие по истечении десяти календарных дней после дня его первого официального опубликования.</w:t>
      </w:r>
    </w:p>
    <w:bookmarkEnd w:id="6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95"/>
        <w:gridCol w:w="4205"/>
      </w:tblGrid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Министр финансов</w:t>
            </w:r>
            <w:r>
              <w:br/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Республики Казахстан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Е. Жамаубаев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к приказу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27 ноября 2020 года № 1148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2 к приказу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27 февраля 2015 года № 145</w:t>
            </w:r>
          </w:p>
        </w:tc>
      </w:tr>
    </w:tbl>
    <w:bookmarkStart w:name="z15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"/>
    <w:p>
      <w:pPr>
        <w:spacing w:after="0"/>
        <w:ind w:left="0"/>
        <w:jc w:val="both"/>
      </w:pPr>
      <w:r>
        <w:drawing>
          <wp:inline distT="0" distB="0" distL="0" distR="0">
            <wp:extent cx="7810500" cy="1149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"/>
    <w:p>
      <w:pPr>
        <w:spacing w:after="0"/>
        <w:ind w:left="0"/>
        <w:jc w:val="both"/>
      </w:pPr>
      <w:r>
        <w:drawing>
          <wp:inline distT="0" distB="0" distL="0" distR="0">
            <wp:extent cx="7810500" cy="1149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"/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"/>
    <w:p>
      <w:pPr>
        <w:spacing w:after="0"/>
        <w:ind w:left="0"/>
        <w:jc w:val="both"/>
      </w:pPr>
      <w:r>
        <w:drawing>
          <wp:inline distT="0" distB="0" distL="0" distR="0">
            <wp:extent cx="7810500" cy="1145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5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"/>
    <w:p>
      <w:pPr>
        <w:spacing w:after="0"/>
        <w:ind w:left="0"/>
        <w:jc w:val="both"/>
      </w:pPr>
      <w:r>
        <w:drawing>
          <wp:inline distT="0" distB="0" distL="0" distR="0">
            <wp:extent cx="7810500" cy="1151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1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"/>
    <w:p>
      <w:pPr>
        <w:spacing w:after="0"/>
        <w:ind w:left="0"/>
        <w:jc w:val="both"/>
      </w:pPr>
      <w:r>
        <w:drawing>
          <wp:inline distT="0" distB="0" distL="0" distR="0">
            <wp:extent cx="7810500" cy="1090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0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"/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"/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"/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"/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"/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"/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форме предназначенная для с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бора административных данных</w:t>
            </w:r>
          </w:p>
        </w:tc>
      </w:tr>
    </w:tbl>
    <w:bookmarkStart w:name="z29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Пояснение по заполнению формы предназначенная для с бора административных данных</w:t>
      </w:r>
    </w:p>
    <w:bookmarkEnd w:id="20"/>
    <w:bookmarkStart w:name="z30" w:id="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1. Составление декларации (форма 440.00)</w:t>
      </w:r>
    </w:p>
    <w:bookmarkEnd w:id="21"/>
    <w:bookmarkStart w:name="z31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В декларации отражаются остатки и (или) оборот табачных изделий физического или юридического лица и (или) структурного подразделения юридического лица, осуществляющего операции по реализации (отпуску), в том числе на импорт табачных изделий (за исключением розничной реализации) (далее – декларант).</w:t>
      </w:r>
    </w:p>
    <w:bookmarkEnd w:id="22"/>
    <w:bookmarkStart w:name="z32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информация о декларанте"</w:t>
      </w:r>
    </w:p>
    <w:bookmarkEnd w:id="23"/>
    <w:bookmarkStart w:name="z33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В разделе "Общая информация о декларанте" декларант указывает следующие данные:</w:t>
      </w:r>
    </w:p>
    <w:bookmarkEnd w:id="24"/>
    <w:bookmarkStart w:name="z34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ИИН (БИН) – индивидуальный идентификационный (бизнес-идентификационный) номер налогоплательщика;</w:t>
      </w:r>
    </w:p>
    <w:bookmarkEnd w:id="25"/>
    <w:bookmarkStart w:name="z35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отчетный период, за который представляется декларация. Отчетный период указывается арабскими цифрами.</w:t>
      </w:r>
    </w:p>
    <w:bookmarkEnd w:id="26"/>
    <w:bookmarkStart w:name="z36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Если номер месяца имеет менее двух символов, то он указывается в правой ячейке;</w:t>
      </w:r>
    </w:p>
    <w:bookmarkEnd w:id="27"/>
    <w:bookmarkStart w:name="z37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Указывается фамилия, имя, отчество физического лица (при его наличии) или наименование юридического лица декларанта;</w:t>
      </w:r>
    </w:p>
    <w:bookmarkEnd w:id="28"/>
    <w:bookmarkStart w:name="z38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общий классификатор видов экономической деятельности (далее – ОКЭД) и их удельный вес.</w:t>
      </w:r>
    </w:p>
    <w:bookmarkEnd w:id="29"/>
    <w:bookmarkStart w:name="z39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ячейках ОКЭД указываются коды ОКЭД (до пяти знаков) по видам деятельности организации в порядке убывания их удельного веса.</w:t>
      </w:r>
    </w:p>
    <w:bookmarkEnd w:id="30"/>
    <w:bookmarkStart w:name="z40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ячейках "Удельный вес, %" указывается удельный вес (с одним десятичным знаком) данного вида деятельности.</w:t>
      </w:r>
    </w:p>
    <w:bookmarkEnd w:id="31"/>
    <w:bookmarkStart w:name="z41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расчета удельного веса ОКЭД используются данные, указываемые декларантом в строке 100 раздела I ("Продукция") государственной статистической отчетности (далее – ГСО) формы отчета о финансово-хозяйственной деятельности предприятия (далее – форма № 1-ПФ, квартальная) , квартальная), согласно Приложению 1 к приказу Председателя Комитета по статистике Министерства национальной экономики Республики Казахстан от 4 февраля 2020 года № 14, за последний отчетный квартал. Удельный вес ОКЭД определяется как отношение данных соответствующего столбца строки 100 к данным столбца 3 по строке 100.</w:t>
      </w:r>
    </w:p>
    <w:bookmarkEnd w:id="32"/>
    <w:bookmarkStart w:name="z42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Юридические лица – субъекты малого предпринимательства, представляющие ГСО формы отчета о деятельности малого предприятия (далее – форма № 2-MП), согласно Приложению 9 к приказу Председателя Комитета по статистике Министерства национальной экономики Республики Казахстан от 4 февраля 2020 года № 14, вышеуказанным способом заполняют сведения по ОКЭД на основании данных строк 100-107 раздела 2 ("Сведения о выпуске товаров (работ, услуг) и расходах на их производство") формы 2-МП (квартальная) также за последний отчетный квартал.</w:t>
      </w:r>
    </w:p>
    <w:bookmarkEnd w:id="33"/>
    <w:bookmarkStart w:name="z43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случае если организацией ранее не представлялась отчетность форм 1-ПФ или 2-МП, то заполняется код ОКЭД только основной деятельности.</w:t>
      </w:r>
    </w:p>
    <w:bookmarkEnd w:id="34"/>
    <w:bookmarkStart w:name="z44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Физическое лицо – субъект предпринимательства, зарегистрированное в качестве индивидуального предпринимателя;</w:t>
      </w:r>
    </w:p>
    <w:bookmarkEnd w:id="35"/>
    <w:bookmarkStart w:name="z45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вид декларации. В зависимости от вида декларации отмечается соответствующая ячейка.</w:t>
      </w:r>
    </w:p>
    <w:bookmarkEnd w:id="36"/>
    <w:bookmarkStart w:name="z46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Ячейка "Первоначальная" отмечается в том случае, если декларация представляется декларантом впервые после начала осуществления деятельности, связанной с подакцизными товарами.</w:t>
      </w:r>
    </w:p>
    <w:bookmarkEnd w:id="37"/>
    <w:bookmarkStart w:name="z47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предоставлении последующих деклараций отмечается ячейка "Очередная".</w:t>
      </w:r>
    </w:p>
    <w:bookmarkEnd w:id="38"/>
    <w:bookmarkStart w:name="z48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внесении изменений и дополнений в ранее представленные декларации отмечается ячейка "Дополнительная".</w:t>
      </w:r>
    </w:p>
    <w:bookmarkEnd w:id="39"/>
    <w:bookmarkStart w:name="z49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Ячейка "По уведомлению" отмечается в случае, если декларантом получено уведомление от органа государственных доходов, на основании которого требуется внести изменения и дополнения в ранее представленную декларацию. В этом случае декларантом отмечаются одновременно ячейки "По уведомлению" и "Дополнительная".</w:t>
      </w:r>
    </w:p>
    <w:bookmarkEnd w:id="40"/>
    <w:bookmarkStart w:name="z50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ликвидации или реорганизации декларанта в последней декларации, представляемой в орган государственных доходов, отмечается ячейка "Ликвидационная";</w:t>
      </w:r>
    </w:p>
    <w:bookmarkEnd w:id="41"/>
    <w:bookmarkStart w:name="z51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представленные приложения. Отмечаются ячейки представленных приложений;</w:t>
      </w:r>
    </w:p>
    <w:bookmarkEnd w:id="42"/>
    <w:bookmarkStart w:name="z52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номер и дата уведомления, заполняется в случае представления дополнительной декларации по уведомлению;</w:t>
      </w:r>
    </w:p>
    <w:bookmarkEnd w:id="43"/>
    <w:bookmarkStart w:name="z53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указывается общее количество заполненных страниц формы 440.01;</w:t>
      </w:r>
    </w:p>
    <w:bookmarkEnd w:id="44"/>
    <w:bookmarkStart w:name="z54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указывается общее количество заполненных страниц формы 440.02;</w:t>
      </w:r>
    </w:p>
    <w:bookmarkEnd w:id="45"/>
    <w:bookmarkStart w:name="z55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10) указывается общее количество заполненных страниц формы 440.03. </w:t>
      </w:r>
    </w:p>
    <w:bookmarkEnd w:id="46"/>
    <w:bookmarkStart w:name="z56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"Остаток на начало отчетного периода"</w:t>
      </w:r>
    </w:p>
    <w:bookmarkEnd w:id="47"/>
    <w:bookmarkStart w:name="z57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В разделе "Остаток на начало отчетного периода":</w:t>
      </w:r>
    </w:p>
    <w:bookmarkEnd w:id="48"/>
    <w:bookmarkStart w:name="z58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440.00.001 указывается остаток сигарет с фильтром, имеющихся у декларанта на начало отчетного периода;</w:t>
      </w:r>
    </w:p>
    <w:bookmarkEnd w:id="49"/>
    <w:bookmarkStart w:name="z59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440.00.002 указывается остаток сигарет без фильтра, папирос, имеющихся у декларанта на начало отчетного периода;</w:t>
      </w:r>
    </w:p>
    <w:bookmarkEnd w:id="50"/>
    <w:bookmarkStart w:name="z60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440.00.003 указывается остаток сигар, имеющихся у декларанта на начало отчетного периода;</w:t>
      </w:r>
    </w:p>
    <w:bookmarkEnd w:id="51"/>
    <w:bookmarkStart w:name="z61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440.00.004 указывается остаток сигарилл, имеющихся у декларанта на начало отчетного периода;</w:t>
      </w:r>
    </w:p>
    <w:bookmarkEnd w:id="52"/>
    <w:bookmarkStart w:name="z62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440.00.005 указывается остаток изделий с нагреваемым табаком;</w:t>
      </w:r>
    </w:p>
    <w:bookmarkEnd w:id="53"/>
    <w:bookmarkStart w:name="z63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440.00.006 указывается остаток табака для кальяна;</w:t>
      </w:r>
    </w:p>
    <w:bookmarkEnd w:id="54"/>
    <w:bookmarkStart w:name="z64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440.00.007 указывается остаток табака курительного и прочего табака, упакованного в потребительскую тару и предназначенного для конечного потребления (далее – табак), имеющегося у декларанта на начало отчетного периода.</w:t>
      </w:r>
    </w:p>
    <w:bookmarkEnd w:id="55"/>
    <w:bookmarkStart w:name="z65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"Получено в отчетном периоде"</w:t>
      </w:r>
    </w:p>
    <w:bookmarkEnd w:id="56"/>
    <w:bookmarkStart w:name="z66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В разделе "Получено в отчетном периоде":</w:t>
      </w:r>
    </w:p>
    <w:bookmarkEnd w:id="57"/>
    <w:bookmarkStart w:name="z67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440.00.008 указывается общее поступление количества сигарет с фильтром в отчетном периоде от лиц, осуществляющих деятельность в сфере производства и оборота табачных изделий;</w:t>
      </w:r>
    </w:p>
    <w:bookmarkEnd w:id="58"/>
    <w:bookmarkStart w:name="z68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440.00.009 указывается общее поступление количества сигарет без фильтра, папирос в отчетном периоде от лиц, осуществляющих деятельность в сфере производства и оборота табачных изделий;</w:t>
      </w:r>
    </w:p>
    <w:bookmarkEnd w:id="59"/>
    <w:bookmarkStart w:name="z69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440.00.0010 указывается общее поступление количества сигар в отчетном периоде от лиц, осуществляющих деятельность в сфере производства и оборота табачных изделий;</w:t>
      </w:r>
    </w:p>
    <w:bookmarkEnd w:id="60"/>
    <w:bookmarkStart w:name="z70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440.00.011 указывается общее поступление количества сигарилл в отчетном периоде от лиц, осуществляющих деятельность в сфере производства и оборота табачных изделий;</w:t>
      </w:r>
    </w:p>
    <w:bookmarkEnd w:id="61"/>
    <w:bookmarkStart w:name="z71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440.00.012 указывается общее поступление изделий с нагреваемым табаком в отчетном периоде от лиц, осуществляющих деятельность в сфере производства и оборота табачных изделий;</w:t>
      </w:r>
    </w:p>
    <w:bookmarkEnd w:id="62"/>
    <w:bookmarkStart w:name="z72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440.00.013 указывается общее поступление табака для кальяна в отчетном периоде от лиц, осуществляющих деятельность в сфере производства и оборота табачных изделий;</w:t>
      </w:r>
    </w:p>
    <w:bookmarkEnd w:id="63"/>
    <w:bookmarkStart w:name="z73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440.00.014 указывается общее поступление табака в отчетном периоде от лиц, осуществляющих деятельность в сфере производства и оборота табачных изделий;</w:t>
      </w:r>
    </w:p>
    <w:bookmarkEnd w:id="64"/>
    <w:bookmarkStart w:name="z74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в строке 440.00.015 указывается общее количество сигарет с фильтром, импортированных (ввезенных) на территорию Республики Казахстан в отчетном периоде;</w:t>
      </w:r>
    </w:p>
    <w:bookmarkEnd w:id="65"/>
    <w:bookmarkStart w:name="z75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в строке 440.00.015 I указывается количество сигарет с фильтром, импортированных (ввезенных) на территорию Республики Казахстан в отчетном периоде из Российской Федерации;</w:t>
      </w:r>
    </w:p>
    <w:bookmarkEnd w:id="66"/>
    <w:bookmarkStart w:name="z76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в строке 440.00.015 II указывается количество сигарет с фильтром, импортированных (ввезенных) на территорию Республики Казахстан в отчетном периоде из Республики Беларусь;</w:t>
      </w:r>
    </w:p>
    <w:bookmarkEnd w:id="67"/>
    <w:bookmarkStart w:name="z77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11) в строке 440.00.015 III указывается количество сигарет с фильтром, импортированных (ввезенных) на территорию Республики Казахстан в отчетном периоде из Республики Армения;</w:t>
      </w:r>
    </w:p>
    <w:bookmarkEnd w:id="68"/>
    <w:bookmarkStart w:name="z78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12) в строке 440.00.015 IV указывается количество сигарет с фильтром, импортированных (ввезенных) на территорию Республики Казахстан в отчетном периоде из Кыргызской Республики;</w:t>
      </w:r>
    </w:p>
    <w:bookmarkEnd w:id="69"/>
    <w:bookmarkStart w:name="z79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13) в строке 440.00.015 V указывается количество сигарет с фильтром, импортированных (ввезенных) на территорию Республики Казахстан в отчетном периоде из третьих стран;</w:t>
      </w:r>
    </w:p>
    <w:bookmarkEnd w:id="70"/>
    <w:bookmarkStart w:name="z80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14) в строке 440.00.016 указывается общее количество сигарет без фильтра, папирос, импортированных (ввезенных) на территорию Республики Казахстан в отчетном периоде;</w:t>
      </w:r>
    </w:p>
    <w:bookmarkEnd w:id="71"/>
    <w:bookmarkStart w:name="z81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15) в строке 440.00.016 I указывается количество сигарет без фильтра, папирос, импортированных (ввезенных) на территорию Республики Казахстан в отчетном периоде из Российской Федерации;</w:t>
      </w:r>
    </w:p>
    <w:bookmarkEnd w:id="72"/>
    <w:bookmarkStart w:name="z82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16) в строке 440.00.016 II указывается количество сигарет без фильтра, папирос, импортированных (ввезенных) на территорию Республики Казахстан в отчетном периоде из Республики Беларусь; </w:t>
      </w:r>
    </w:p>
    <w:bookmarkEnd w:id="73"/>
    <w:bookmarkStart w:name="z83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17) в строке 440.00.016 III указывается количество сигарет без фильтра, папирос, импортированных (ввезенных) на территорию Республики Казахстан в отчетном периоде из Республики Армения;</w:t>
      </w:r>
    </w:p>
    <w:bookmarkEnd w:id="74"/>
    <w:bookmarkStart w:name="z84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18) в строке 440.00.016 IV указывается количество сигарет без фильтра, папирос, импортированных (ввезенных) на территорию Республики Казахстан в отчетном периоде из Кыргызской Республики;</w:t>
      </w:r>
    </w:p>
    <w:bookmarkEnd w:id="75"/>
    <w:bookmarkStart w:name="z85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19) в строке 440.00.016 V указывается количество сигарет без фильтра, папирос, импортированных (ввезенных) на территорию Республики Казахстан в отчетном периоде из третьих стран;</w:t>
      </w:r>
    </w:p>
    <w:bookmarkEnd w:id="76"/>
    <w:bookmarkStart w:name="z86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20) в строке 440.00.017 указывается общее количество сигар, импортированных (ввезенных) на территорию Республики Казахстан в отчетном периоде;</w:t>
      </w:r>
    </w:p>
    <w:bookmarkEnd w:id="77"/>
    <w:bookmarkStart w:name="z87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21) в строке 440.00.017 I указывается количество сигар, импортированных (ввезенных) на территорию Республики Казахстан в отчетном периоде из Российской Федерации;</w:t>
      </w:r>
    </w:p>
    <w:bookmarkEnd w:id="78"/>
    <w:bookmarkStart w:name="z88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22) в строке 440.00.017 II указывается количество сигар, импортированных (ввезенных) на территорию Республики Казахстан в отчетном периоде из Республики Беларусь;</w:t>
      </w:r>
    </w:p>
    <w:bookmarkEnd w:id="79"/>
    <w:bookmarkStart w:name="z89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23) в строке 440.00.017 III указывается количество сигар, импортированных (ввезенных) на территорию Республики Казахстан в отчетном периоде из Республики Армения;</w:t>
      </w:r>
    </w:p>
    <w:bookmarkEnd w:id="80"/>
    <w:bookmarkStart w:name="z90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24) в строке 440.00.017 IV указывается количество сигар, импортированных (ввезенных) на территорию Республики Казахстан в отчетном периоде из Кыргызской Республики;</w:t>
      </w:r>
    </w:p>
    <w:bookmarkEnd w:id="81"/>
    <w:bookmarkStart w:name="z91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25) в строке 440.00.017 V указывается количество сигар, импортированных (ввезенных) на территорию Республики Казахстан в отчетном периоде из третьих стран;</w:t>
      </w:r>
    </w:p>
    <w:bookmarkEnd w:id="82"/>
    <w:bookmarkStart w:name="z92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26) в строке 440.00.018 указывается общее количество сигарилл, импортированных (ввезенных) на территорию Республики Казахстан в отчетном периоде;</w:t>
      </w:r>
    </w:p>
    <w:bookmarkEnd w:id="83"/>
    <w:bookmarkStart w:name="z93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27) в строке 440.00.018 I указывается количество сигарилл, импортированных (ввезенных) на территорию Республики Казахстан в отчетном периоде из Российской Федерации;</w:t>
      </w:r>
    </w:p>
    <w:bookmarkEnd w:id="84"/>
    <w:bookmarkStart w:name="z94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28) в строке 440.00.018 II указывается количество сигарилл, импортированных (ввезенных) на территорию Республики Казахстан в отчетном периоде из Республики Беларусь;</w:t>
      </w:r>
    </w:p>
    <w:bookmarkEnd w:id="85"/>
    <w:bookmarkStart w:name="z95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29) в строке 440.00.018 III указывается количество сигарилл, импортированных (ввезенных) на территорию Республики Казахстан в отчетном периоде из Республики Армения;</w:t>
      </w:r>
    </w:p>
    <w:bookmarkEnd w:id="86"/>
    <w:bookmarkStart w:name="z96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30) в строке 440.00.018 IV указывается количество сигарилл, импортированных (ввезенных) на территорию Республики Казахстан в отчетном периоде из Кыргызской Республики; </w:t>
      </w:r>
    </w:p>
    <w:bookmarkEnd w:id="87"/>
    <w:bookmarkStart w:name="z97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31) в строке 440.00.018 V указывается количество сигарилл, импортированных (ввезенных) на территорию Республики Казахстан в отчетном периоде из третьих стран;</w:t>
      </w:r>
    </w:p>
    <w:bookmarkEnd w:id="88"/>
    <w:bookmarkStart w:name="z98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32) в строке 440.00.019 указывается общее количество изделий с нагреваемым табаком, импортированных (ввезенных) на территорию Республики Казахстан в отчетном периоде;</w:t>
      </w:r>
    </w:p>
    <w:bookmarkEnd w:id="89"/>
    <w:bookmarkStart w:name="z99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33) в строке 440.00.019 I указывается количество изделий с нагреваемым табаком, импортированных (ввезенных) на территорию Республики Казахстан в отчетном периоде из Российской Федерации;</w:t>
      </w:r>
    </w:p>
    <w:bookmarkEnd w:id="90"/>
    <w:bookmarkStart w:name="z100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34) в строке 440.00.019 II указывается количество изделий с нагреваемым табаком, импортированных (ввезенных) на территорию Республики Казахстан в отчетном периоде из Республики Беларусь;</w:t>
      </w:r>
    </w:p>
    <w:bookmarkEnd w:id="91"/>
    <w:bookmarkStart w:name="z101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35) в строке 440.00.019 III указывается количество изделий с нагреваемым табаком, импортированных (ввезенных) на территорию Республики Казахстан в отчетном периоде из Республики Армения;</w:t>
      </w:r>
    </w:p>
    <w:bookmarkEnd w:id="92"/>
    <w:bookmarkStart w:name="z102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36) в строке 440.00.019 IV указывается количество изделий с нагреваемым табаком, импортированных (ввезенных) на территорию Республики Казахстан в отчетном периоде из Кыргызской Республики;</w:t>
      </w:r>
    </w:p>
    <w:bookmarkEnd w:id="93"/>
    <w:bookmarkStart w:name="z103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37) в строке 440.00.019 V указывается количество изделий с нагреваемым табаком, импортированных (ввезенных) на территорию Республики Казахстан в отчетном периоде из третьих стран;</w:t>
      </w:r>
    </w:p>
    <w:bookmarkEnd w:id="94"/>
    <w:bookmarkStart w:name="z104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38) в строке 440.00.020 указывается количество табака для кальяна, импортированного (ввезенного) на территорию Республики Казахстан в отчетном периоде;</w:t>
      </w:r>
    </w:p>
    <w:bookmarkEnd w:id="95"/>
    <w:bookmarkStart w:name="z105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39) в строке 440.00.020 I указывается количество табака для кальяна, импортированного (ввезенного) на территорию Республики Казахстан в отчетном периоде из Российской Федерации;</w:t>
      </w:r>
    </w:p>
    <w:bookmarkEnd w:id="96"/>
    <w:bookmarkStart w:name="z106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40) в строке 440.00.020 II указывается количество табака для кальяна, импортированного (ввезенного) на территорию Республики Казахстан в отчетном периоде из Республики Беларусь;</w:t>
      </w:r>
    </w:p>
    <w:bookmarkEnd w:id="97"/>
    <w:bookmarkStart w:name="z107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41) в строке 440.00.020 III указывается количество табака для кальяна, импортированного (ввезенного) на территорию Республики Казахстан в отчетном периоде из Республики Армения;</w:t>
      </w:r>
    </w:p>
    <w:bookmarkEnd w:id="98"/>
    <w:bookmarkStart w:name="z108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42) в строке 440.00.020 IV указывается количество табака для кальяна, импортированного (ввезенного) на территорию Республики Казахстан в отчетном периоде из Кыргызской Республики;</w:t>
      </w:r>
    </w:p>
    <w:bookmarkEnd w:id="99"/>
    <w:bookmarkStart w:name="z109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43) в строке 440.00.020 V указывается количество табака для кальяна, импортированного (ввезенного) на территорию Республики Казахстан в отчетном периоде из третьих стран;</w:t>
      </w:r>
    </w:p>
    <w:bookmarkEnd w:id="100"/>
    <w:bookmarkStart w:name="z110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44) в строке 440.00.021 указывается количество табака, импортированного (ввезенного) на территорию Республики Казахстан в отчетном периоде;</w:t>
      </w:r>
    </w:p>
    <w:bookmarkEnd w:id="101"/>
    <w:bookmarkStart w:name="z111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45) в строке 440.00.021 I указывается количество табака, импортированного (ввезенного) на территорию Республики Казахстан в отчетном периоде из Российской Федерации;</w:t>
      </w:r>
    </w:p>
    <w:bookmarkEnd w:id="102"/>
    <w:bookmarkStart w:name="z112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46) в строке 440.00.021 II указывается количество табака, импортированного (ввезенного) на территорию Республики Казахстан в отчетном периоде из Республики Беларусь;</w:t>
      </w:r>
    </w:p>
    <w:bookmarkEnd w:id="103"/>
    <w:bookmarkStart w:name="z113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47) в строке 440.00.021 III указывается количество табака, импортированного (ввезенного) на территорию Республики Казахстан в отчетном периоде из Республики Армения;</w:t>
      </w:r>
    </w:p>
    <w:bookmarkEnd w:id="104"/>
    <w:bookmarkStart w:name="z114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48) в строке 440.00.021 IV указывается количество табака, импортированного (ввезенного) на территорию Республики Казахстан в отчетном периоде из Кыргызской Республики;</w:t>
      </w:r>
    </w:p>
    <w:bookmarkEnd w:id="105"/>
    <w:bookmarkStart w:name="z115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49) в строке 440.00.021 V указывается количество табака, импортированного (ввезенного) на территорию Республики Казахстан в отчетном периоде из третьих стран.</w:t>
      </w:r>
    </w:p>
    <w:bookmarkEnd w:id="106"/>
    <w:bookmarkStart w:name="z116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"Реализовано за отчетный период"</w:t>
      </w:r>
    </w:p>
    <w:bookmarkEnd w:id="107"/>
    <w:bookmarkStart w:name="z117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В разделе "Реализовано за отчетный период":</w:t>
      </w:r>
    </w:p>
    <w:bookmarkEnd w:id="108"/>
    <w:bookmarkStart w:name="z118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440.00.022 указывается общее количество реализованных сигарет с фильтром за отчетный период. Величина данной строки определяется сложением величин, указанных в строках 440.00.029, 440.00.036, 440.00.043 и 440.00.050;</w:t>
      </w:r>
    </w:p>
    <w:bookmarkEnd w:id="109"/>
    <w:bookmarkStart w:name="z119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440.00.023 указывается общее количество реализованных сигарет без фильтра, папирос за отчетный период. Величина данной строки определяется сложением величин, указанных в строках 440.00.030, 440.00.037, 440.00.044 и 440.00.051;</w:t>
      </w:r>
    </w:p>
    <w:bookmarkEnd w:id="110"/>
    <w:bookmarkStart w:name="z120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440.00.024 указывается общее количество реализованных сигар за отчетный период. Величина данной строки определяется сложением величин, указанных в строках 440.00.031, 440.00.038, 440.00.045 и 440.00.052;</w:t>
      </w:r>
    </w:p>
    <w:bookmarkEnd w:id="111"/>
    <w:bookmarkStart w:name="z121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440.00.025 указывается общее количество реализованных сигарилл за отчетный период. Величина данной строки определяется сложением величин, указанных в строках 440.00.032, 440.00.039, 440.00.046 и 440.00.053;</w:t>
      </w:r>
    </w:p>
    <w:bookmarkEnd w:id="112"/>
    <w:bookmarkStart w:name="z122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440.00.026 указывается общее количество реализованных изделий с нагреваемым табаком за отчетный период. Величина данной строки определяется сложением величин, указанных в строках 440.00.033, 440.00.040, 440.00.047 и 440.00.054;</w:t>
      </w:r>
    </w:p>
    <w:bookmarkEnd w:id="113"/>
    <w:bookmarkStart w:name="z123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440.00.027 указывается общее количество реализованного табака для кальяна за отчетный период. Величина данной строки определяется сложением величин, указанных в строках 440.00.034, 440.00.041, 440.00.048 и 440.00.055;</w:t>
      </w:r>
    </w:p>
    <w:bookmarkEnd w:id="114"/>
    <w:bookmarkStart w:name="z124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440.00.028 указывается общее количество реализованного табака за отчетный период. Величина данной строки определяется сложением величин, указанных в строках 440.00.035, 440.00.042, 440.00.049 и 440.00.056;</w:t>
      </w:r>
    </w:p>
    <w:bookmarkEnd w:id="115"/>
    <w:bookmarkStart w:name="z125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в строке 440.00.029 указывается количество реализованных сигарет с фильтром лицам, осуществляющим оптовую реализацию табачных изделий; </w:t>
      </w:r>
    </w:p>
    <w:bookmarkEnd w:id="116"/>
    <w:bookmarkStart w:name="z126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в строке 440.00.030 указывается количество реализованных сигарет без фильтра, папирос лицам, осуществляющим оптовую реализацию табачных изделий;</w:t>
      </w:r>
    </w:p>
    <w:bookmarkEnd w:id="117"/>
    <w:bookmarkStart w:name="z127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в строке 440.00.031 указывается количество реализованных сигар лицам, осуществляющим оптовую реализацию табачных изделий;</w:t>
      </w:r>
    </w:p>
    <w:bookmarkEnd w:id="118"/>
    <w:bookmarkStart w:name="z128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11) в строке 440.00.032 указывается количество реализованных сигарилл лицам, осуществляющим оптовую реализацию табачных изделий;</w:t>
      </w:r>
    </w:p>
    <w:bookmarkEnd w:id="119"/>
    <w:bookmarkStart w:name="z129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12) в строке 440.00.033 указывается количество реализованных изделий с нагреваемым табаком лицам, осуществляющим оптовую реализацию табачных изделий;</w:t>
      </w:r>
    </w:p>
    <w:bookmarkEnd w:id="120"/>
    <w:bookmarkStart w:name="z130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13) в строке 440.00.034 указывается количество реализованного табака для кальяна лицам, осуществляющим оптовую реализацию табачных изделий;</w:t>
      </w:r>
    </w:p>
    <w:bookmarkEnd w:id="121"/>
    <w:bookmarkStart w:name="z131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14) в строке 440.00.035 указывается количество реализованного табака лицам, осуществляющим оптовую реализацию табачных изделий;</w:t>
      </w:r>
    </w:p>
    <w:bookmarkEnd w:id="122"/>
    <w:bookmarkStart w:name="z132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15) в строке 440.00.036 указывается количество реализованных сигарет с фильтром в розницу самостоятельно либо лицам, осуществляющим розничную реализацию табачных изделий;</w:t>
      </w:r>
    </w:p>
    <w:bookmarkEnd w:id="123"/>
    <w:bookmarkStart w:name="z133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16) в строке 440.00.037 указывается количество реализованных сигарет без фильтра, папирос в розницу самостоятельно либо лицам, осуществляющим розничную реализацию табачных изделий;</w:t>
      </w:r>
    </w:p>
    <w:bookmarkEnd w:id="124"/>
    <w:bookmarkStart w:name="z134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17) в строке 440.00.038 указывается количество реализованных сигар в розницу самостоятельно либо лицам, осуществляющим розничную реализацию табачных изделий;</w:t>
      </w:r>
    </w:p>
    <w:bookmarkEnd w:id="125"/>
    <w:bookmarkStart w:name="z135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18) в строке 440.00.039 указывается количество реализованных сигарилл в розницу самостоятельно либо лицам, осуществляющим розничную реализацию табачных изделий;</w:t>
      </w:r>
    </w:p>
    <w:bookmarkEnd w:id="126"/>
    <w:bookmarkStart w:name="z136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19) в строке 440.00.040 указывается количество реализованных изделий с нагреваемым табаком в розницу самостоятельно либо лицам, осуществляющим розничную реализацию табачных изделий;</w:t>
      </w:r>
    </w:p>
    <w:bookmarkEnd w:id="127"/>
    <w:bookmarkStart w:name="z137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20) в строке 440.00.041 указывается количество реализованного табака для кальяна в розницу самостоятельно либо лицам, осуществляющим розничную реализацию табачных изделий;</w:t>
      </w:r>
    </w:p>
    <w:bookmarkEnd w:id="128"/>
    <w:bookmarkStart w:name="z138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21) в строке 440.00.042 указывается количество реализованного табака в розницу самостоятельно либо лицам, осуществляющим розничную реализацию табачных изделий;</w:t>
      </w:r>
    </w:p>
    <w:bookmarkEnd w:id="129"/>
    <w:bookmarkStart w:name="z139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22) в строке 440.00.043 указывается общее количество экспортированных (вывозимых) сигарет с фильтром за пределы территории Республики Казахстан за отчетный период;</w:t>
      </w:r>
    </w:p>
    <w:bookmarkEnd w:id="130"/>
    <w:bookmarkStart w:name="z140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23) в строке 440.00.043 I указывается количество экспортированных (вывозимых) сигарет с фильтром за пределы территории Республики Казахстан в отчетном периоде в Российскую Федерацию;</w:t>
      </w:r>
    </w:p>
    <w:bookmarkEnd w:id="131"/>
    <w:bookmarkStart w:name="z141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24) в строке 440.00.043 II указывается количество экспортированных (вывозимых) сигарет с фильтром за пределы территории Республики Казахстан в отчетном периоде в Республику Беларусь;</w:t>
      </w:r>
    </w:p>
    <w:bookmarkEnd w:id="132"/>
    <w:bookmarkStart w:name="z142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25) в строке 440.00.043 III указывается количество экспортированных (вывозимых) сигарет с фильтром за пределы территории Республики Казахстан в отчетном периоде в Республику Армения;</w:t>
      </w:r>
    </w:p>
    <w:bookmarkEnd w:id="133"/>
    <w:bookmarkStart w:name="z143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26) в строке 440.00.043 IV указывается количество экспортированных (вывозимых) сигарет с фильтром за пределы территории Республики Казахстан в отчетном периоде в Кыргызскую Республику;</w:t>
      </w:r>
    </w:p>
    <w:bookmarkEnd w:id="134"/>
    <w:bookmarkStart w:name="z144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27) в строке 440.00.043 V указывается количество экспортированных (вывозимых) сигарет с фильтром за пределы территории Республики Казахстан в отчетном периоде в третьи страны; </w:t>
      </w:r>
    </w:p>
    <w:bookmarkEnd w:id="135"/>
    <w:bookmarkStart w:name="z145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28) в строке 440.00.044 указывается общее количество экспортированных (вывозимых) сигарет без фильтра, папирос за пределы территории Республики Казахстан за отчетный период;</w:t>
      </w:r>
    </w:p>
    <w:bookmarkEnd w:id="136"/>
    <w:bookmarkStart w:name="z146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29) в строке 440.00.044 I указывается количество экспортированных (вывозимых) сигарет без фильтра, папирос за пределы территории Республики Казахстан в отчетном периоде в Российскую Федерацию;</w:t>
      </w:r>
    </w:p>
    <w:bookmarkEnd w:id="137"/>
    <w:bookmarkStart w:name="z147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30) в строке 440.00.044 II указывается количество экспортированных (вывозимых) сигарет без фильтра, папирос за пределы территории Республики Казахстан в отчетном периоде в Республику Беларусь;</w:t>
      </w:r>
    </w:p>
    <w:bookmarkEnd w:id="138"/>
    <w:bookmarkStart w:name="z148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31) в строке 440.00.044 III указывается количество экспортированных (вывозимых) сигарет без фильтра, папирос за пределы территории Республики Казахстан в отчетном периоде в Республику Армения;</w:t>
      </w:r>
    </w:p>
    <w:bookmarkEnd w:id="139"/>
    <w:bookmarkStart w:name="z149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32) в строке 440.00.044 IV указывается количество экспортированных (вывозимых) сигарет без фильтра, папирос за пределы территории Республики Казахстан в отчетном периоде в Кыргызскую Республику;</w:t>
      </w:r>
    </w:p>
    <w:bookmarkEnd w:id="140"/>
    <w:bookmarkStart w:name="z150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33) в строке 440.00.044 V указывается количество экспортированных (вывозимых) сигарет без фильтра, папирос за пределы территории Республики Казахстан в отчетном периоде в третьи страны;</w:t>
      </w:r>
    </w:p>
    <w:bookmarkEnd w:id="141"/>
    <w:bookmarkStart w:name="z151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34) в строке 440.00.045 указывается общее количество экспортированных (вывозимых) сигар за пределы территории Республики Казахстан за отчетный период;</w:t>
      </w:r>
    </w:p>
    <w:bookmarkEnd w:id="142"/>
    <w:bookmarkStart w:name="z152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35) в строке 440.00.0045 I указывается количество экспортированных (вывозимых) сигар за пределы территории Республики Казахстан в отчетном периоде в Российскую Федерацию;</w:t>
      </w:r>
    </w:p>
    <w:bookmarkEnd w:id="143"/>
    <w:bookmarkStart w:name="z153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36) в строке 440.00.045 II указывается количество экспортированных (вывозимых) сигар за пределы территории Республики Казахстан в отчетном периоде в Республику Беларусь;</w:t>
      </w:r>
    </w:p>
    <w:bookmarkEnd w:id="144"/>
    <w:bookmarkStart w:name="z154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37) в строке 440.00.045 III указывается количество экспортированных (вывозимых) сигар за пределы территории Республики Казахстан в отчетном периоде в Республику Армения;</w:t>
      </w:r>
    </w:p>
    <w:bookmarkEnd w:id="145"/>
    <w:bookmarkStart w:name="z155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38) в строке 440.00.045 IV указывается количество экспортированных (вывозимых) сигар за пределы территории Республики Казахстан в отчетном периоде в Кыргызскую Республику;</w:t>
      </w:r>
    </w:p>
    <w:bookmarkEnd w:id="146"/>
    <w:bookmarkStart w:name="z156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39) в строке 440.00.045 V указывается количество экспортированных (вывозимых) сигар за пределы территории Республики Казахстан в отчетном периоде в третьи страны;</w:t>
      </w:r>
    </w:p>
    <w:bookmarkEnd w:id="147"/>
    <w:bookmarkStart w:name="z157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40) в строке 440.00.046 указывается общее количество экспортированных (вывозимых) сигарилл за пределы территории Республики Казахстан за отчетный период;</w:t>
      </w:r>
    </w:p>
    <w:bookmarkEnd w:id="148"/>
    <w:bookmarkStart w:name="z158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41) в строке 440.00.046 I указывается количество экспортированных (вывозимых) сигарилл за пределы территории Республики Казахстан в отчетном периоде в Российскую Федерацию; </w:t>
      </w:r>
    </w:p>
    <w:bookmarkEnd w:id="149"/>
    <w:bookmarkStart w:name="z159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42) в строке 440.00.046 II указывается количество экспортированных (вывозимых) сигарилл за пределы территории Республики Казахстан в отчетном периоде в Республику Беларусь;</w:t>
      </w:r>
    </w:p>
    <w:bookmarkEnd w:id="150"/>
    <w:bookmarkStart w:name="z160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43) в строке 440.00.046 III указывается количество экспортированных (вывозимых) сигарилл за пределы территории Республики Казахстан в отчетном периоде в Республику Армения;</w:t>
      </w:r>
    </w:p>
    <w:bookmarkEnd w:id="151"/>
    <w:bookmarkStart w:name="z161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44) в строке 440.00.046 IV указывается количество экспортированных (вывозимых) сигарилл за пределы территории Республики Казахстан в отчетном периоде в Кыргызскую Республику;</w:t>
      </w:r>
    </w:p>
    <w:bookmarkEnd w:id="152"/>
    <w:bookmarkStart w:name="z162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45) в строке 440.00.046 V указывается количество экспортированных (вывозимых) сигарилл за пределы территории Республики Казахстан в отчетном периоде в третьи страны;</w:t>
      </w:r>
    </w:p>
    <w:bookmarkEnd w:id="153"/>
    <w:bookmarkStart w:name="z163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46) в строке 440.00.047 указывается общее количество экспортированных (вывозимых) изделий с нагреваемым табаком за пределы территории Республики Казахстан за отчетный период;</w:t>
      </w:r>
    </w:p>
    <w:bookmarkEnd w:id="154"/>
    <w:bookmarkStart w:name="z164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47) в строке 440.00.047 I указывается количество экспортированных (вывозимых) изделий с нагреваемым табаком за пределы территории Республики Казахстан в отчетном периоде в Российскую Федерацию; </w:t>
      </w:r>
    </w:p>
    <w:bookmarkEnd w:id="155"/>
    <w:bookmarkStart w:name="z165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48) в строке 440.00.047 II указывается количество экспортированных (вывозимых) изделий с нагреваемым табаком за пределы территории Республики Казахстан в отчетном периоде в Республику Беларусь;</w:t>
      </w:r>
    </w:p>
    <w:bookmarkEnd w:id="156"/>
    <w:bookmarkStart w:name="z166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49) в строке 440.00.047 III указывается количество экспортированных (вывозимых) изделий с нагреваемым табаком за пределы территории Республики Казахстан в отчетном периоде в Республику Армения;</w:t>
      </w:r>
    </w:p>
    <w:bookmarkEnd w:id="157"/>
    <w:bookmarkStart w:name="z167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50) в строке 440.00.047 IV указывается количество экспортированных (вывозимых) изделий с нагреваемым табаком за пределы территории Республики Казахстан в отчетном периоде в Кыргызскую Республику;</w:t>
      </w:r>
    </w:p>
    <w:bookmarkEnd w:id="158"/>
    <w:bookmarkStart w:name="z168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51) в строке 440.00.047 V указывается количество экспортированных (вывозимых) изделий с нагреваемым табаком за пределы территории Республики Казахстан в отчетном периоде в третьи страны;</w:t>
      </w:r>
    </w:p>
    <w:bookmarkEnd w:id="159"/>
    <w:bookmarkStart w:name="z169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52) в строке 440.00.048 указывается общее количество экспортированного (вывозимого) табака для кальяна за пределы территории Республики Казахстан за отчетный период;</w:t>
      </w:r>
    </w:p>
    <w:bookmarkEnd w:id="160"/>
    <w:bookmarkStart w:name="z170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53) в строке 440.00.048 I указывается количество экспортированного (вывозимого) табака для кальяна за пределы территории Республики Казахстан в отчетном периоде в Российскую Федерацию; </w:t>
      </w:r>
    </w:p>
    <w:bookmarkEnd w:id="161"/>
    <w:bookmarkStart w:name="z171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54) в строке 440.00.048 II указывается количество экспортированного (вывозимого) табака для кальяна за пределы территории Республики Казахстан в отчетном периоде в Республику Беларусь;</w:t>
      </w:r>
    </w:p>
    <w:bookmarkEnd w:id="162"/>
    <w:bookmarkStart w:name="z172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55) в строке 440.00.048 III указывается количество экспортированного (вывозимого) табака для кальяна за пределы территории Республики Казахстан в отчетном периоде в Республику Армения;</w:t>
      </w:r>
    </w:p>
    <w:bookmarkEnd w:id="163"/>
    <w:bookmarkStart w:name="z173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56) в строке 440.00.048 IV указывается количество экспортированного (вывозимого) табака для кальяна за пределы территории Республики Казахстан в отчетном периоде в Кыргызскую Республику;</w:t>
      </w:r>
    </w:p>
    <w:bookmarkEnd w:id="164"/>
    <w:bookmarkStart w:name="z174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57) в строке 440.00.048 V указывается количество экспортированного (вывозимого) табака для кальяна за пределы территории Республики Казахстан в отчетном периоде в третьи страны;</w:t>
      </w:r>
    </w:p>
    <w:bookmarkEnd w:id="165"/>
    <w:bookmarkStart w:name="z175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58) в строке 440.00.049 указывается общее количество экспортируемого (вывозимого) табака за пределы территории Республики Казахстан за отчетный период;</w:t>
      </w:r>
    </w:p>
    <w:bookmarkEnd w:id="166"/>
    <w:bookmarkStart w:name="z176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59) в строке 440.00.049 I указывается количество экспортируемого (вывозимого) табака за пределы территории Республики Казахстан в отчетном периоде в Российскую Федерацию;</w:t>
      </w:r>
    </w:p>
    <w:bookmarkEnd w:id="167"/>
    <w:bookmarkStart w:name="z177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60) в строке 440.00.049 II указывается количество экспортируемого (вывозимого) табака за пределы территории Республики Казахстан в отчетном периоде в Республику Беларусь;</w:t>
      </w:r>
    </w:p>
    <w:bookmarkEnd w:id="168"/>
    <w:bookmarkStart w:name="z178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61) в строке 440.00.049 III указывается количество экспортируемого (вывозимого) табака за пределы территории Республики Казахстан в отчетном периоде в Республику Армения;</w:t>
      </w:r>
    </w:p>
    <w:bookmarkEnd w:id="169"/>
    <w:bookmarkStart w:name="z179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62) в строке 440.00.049 IV указывается количество экспортируемого (вывозимого) табака за пределы территории Республики Казахстан в отчетном периоде в Кыргызскую Республику;</w:t>
      </w:r>
    </w:p>
    <w:bookmarkEnd w:id="170"/>
    <w:bookmarkStart w:name="z180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63) в строке 440.00.049 V указывается количество экспортируемого (вывозимого) табака за пределы территории Республики Казахстан в отчетном периоде в третьи страны;</w:t>
      </w:r>
    </w:p>
    <w:bookmarkEnd w:id="171"/>
    <w:bookmarkStart w:name="z181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64) в строке 440.00.050 указывается количество сигарет с фильтром, использованных при натуральной оплате, испорченных, утерянных и прочее, подтвержденные документально;</w:t>
      </w:r>
    </w:p>
    <w:bookmarkEnd w:id="172"/>
    <w:bookmarkStart w:name="z182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65) в строке 440.00.051 указывается количество сигарет без фильтра, папирос, использованных при натуральной оплате, испорченных, утерянных и прочее, подтвержденные документально;</w:t>
      </w:r>
    </w:p>
    <w:bookmarkEnd w:id="173"/>
    <w:bookmarkStart w:name="z183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66) в строке 440.00.052 указывается количество сигар, использованных при натуральной оплате, испорченных, утерянных и прочее, подтвержденные документально;</w:t>
      </w:r>
    </w:p>
    <w:bookmarkEnd w:id="174"/>
    <w:bookmarkStart w:name="z184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67) в строке 440.00.053 указывается количество сигарилл, использованных при натуральной оплате, испорченных, утерянных и прочее, подтвержденные документально; </w:t>
      </w:r>
    </w:p>
    <w:bookmarkEnd w:id="175"/>
    <w:bookmarkStart w:name="z185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68) в строке 440.00.054 указывается количество изделий с нагреваемым табаком, использованных при натуральной оплате, испорченных, утерянных и прочих, подтвержденных документально;</w:t>
      </w:r>
    </w:p>
    <w:bookmarkEnd w:id="176"/>
    <w:bookmarkStart w:name="z186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69) в строке 440.00.055 указывается количество табака для кальяна, использованного при натуральной оплате, испорченного, утерянного и прочее, подтвержденные документально;</w:t>
      </w:r>
    </w:p>
    <w:bookmarkEnd w:id="177"/>
    <w:bookmarkStart w:name="z187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70) в строке 440.00.056 указывается количество табака, использованного при натуральной оплате, испорченного, утерянного и прочее, подтвержденные документально.</w:t>
      </w:r>
    </w:p>
    <w:bookmarkEnd w:id="178"/>
    <w:bookmarkStart w:name="z188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"Остаток на конец отчетного периода"</w:t>
      </w:r>
    </w:p>
    <w:bookmarkEnd w:id="179"/>
    <w:bookmarkStart w:name="z189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В разделе "Остаток на конец отчетного периода":</w:t>
      </w:r>
    </w:p>
    <w:bookmarkEnd w:id="180"/>
    <w:bookmarkStart w:name="z190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440.00.057 указывается остаток сигарет с фильтром, оставшегося у декларанта на конец отчетного периода. Величина данной строки определяется сложением величин, указанных в строках 440.00.001 и 440.00.008, за минусом величины, указанной в строке 440.00.022. При представлении декларации за следующий отчетный период показатель данной строки переносится в строку 440.00.001 указанной декларации;</w:t>
      </w:r>
    </w:p>
    <w:bookmarkEnd w:id="181"/>
    <w:bookmarkStart w:name="z191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440.00.058 указывается остаток сигарет без фильтра, папирос, оставшихся у декларанта на конец отчетного периода. Величина данной строки определяется сложением величин, указанных в строках 440.00.002 и 440.00.009, за минусом величины, указанной в строке 440.00.023. При представлении декларации за следующий отчетный период показатель данной строки переносится в строку 440.00.002 указанной декларации;</w:t>
      </w:r>
    </w:p>
    <w:bookmarkEnd w:id="182"/>
    <w:bookmarkStart w:name="z192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440.00.059 указывается остаток сигар, оставшихся у декларанта на конец отчетного периода. Величина данной строки определяется сложением величин, указанных в строках 440.00.003 и 440.00.010, за минусом величины, указанной в строке 440.00.024. При представлении декларации за следующий отчетный период показатель данной строки переносится в строку 440.00.003 указанной декларации;</w:t>
      </w:r>
    </w:p>
    <w:bookmarkEnd w:id="183"/>
    <w:bookmarkStart w:name="z193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440.00.060 указывается остаток сигарилл, оставшихся у декларанта на конец отчетного периода. Величина данной строки определяется сложением величин, указанных в строках 440.00.004 и 440.00.011, за минусом величины, указанной в строке 440.00.025. При представлении декларации за следующий отчетный период показатель данной строки переносится в строку 440.00.004 указанной декларации;</w:t>
      </w:r>
    </w:p>
    <w:bookmarkEnd w:id="184"/>
    <w:bookmarkStart w:name="z194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440.00.061 указывается остаток изделий с нагреваемым табаком, оставшихся у декларанта на конец отчетного периода. Величина данной строки определяется сложением величин, указанных в строках 440.00.005 и 440.00.012, за минусом величины, указанной в строке 440.00.026. При представлении декларации за следующий отчетный период показатель данной строки переносится в строку 440.00.005 указанной декларации;</w:t>
      </w:r>
    </w:p>
    <w:bookmarkEnd w:id="185"/>
    <w:bookmarkStart w:name="z195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440.00.062 указывается остаток табака для кальяна, оставшегося у декларанта на конец отчетного периода. Величина данной строки определяется сложением величин, указанных в строках 440.00.006 и 440.00.013, за минусом величины, указанной в строке 440.00.027. При представлении декларации за следующий отчетный период показатель данной строки переносится в строку 440.00.006 указанной декларации;</w:t>
      </w:r>
    </w:p>
    <w:bookmarkEnd w:id="186"/>
    <w:bookmarkStart w:name="z196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440.00.063 указывается остаток табака, оставшегося у декларанта на конец отчетного периода. Величина данной строки определяется сложением величин, указанных в строках 440.00.007 и 440.00.014, за минусом величины, указанной в строке 440.00.028. При представлении декларации за следующий отчетный период показатель данной строки переносится в строку 440.00.007 указанной декларации.</w:t>
      </w:r>
    </w:p>
    <w:bookmarkEnd w:id="187"/>
    <w:bookmarkStart w:name="z197" w:id="1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2. Составление приложения 1 к декларации (форма 440.01) – Сведения об объемах табачных изделий</w:t>
      </w:r>
    </w:p>
    <w:bookmarkEnd w:id="188"/>
    <w:bookmarkStart w:name="z198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7. Форма 440.01 предназначена для отражения информации об объемах табачных изделий по наименованиям, посредством персональных идентификационных номеров-кодов (далее – ПИН-код), оставшихся на начало и конец, полученных и реализованных за отчетный период декларантами. </w:t>
      </w:r>
    </w:p>
    <w:bookmarkEnd w:id="189"/>
    <w:bookmarkStart w:name="z199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информация о декларанте"</w:t>
      </w:r>
    </w:p>
    <w:bookmarkEnd w:id="190"/>
    <w:bookmarkStart w:name="z200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В разделе "Общая информация о декларанте" декларант указывает следующие данные:</w:t>
      </w:r>
    </w:p>
    <w:bookmarkEnd w:id="191"/>
    <w:bookmarkStart w:name="z201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ИИН (БИН) – индивидуальный идентификационный (бизнес-идентификационный) номер налогоплательщика;</w:t>
      </w:r>
    </w:p>
    <w:bookmarkEnd w:id="192"/>
    <w:bookmarkStart w:name="z202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отчетный период, за который представляется декларация.</w:t>
      </w:r>
    </w:p>
    <w:bookmarkEnd w:id="193"/>
    <w:bookmarkStart w:name="z203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Отчетный период указывается арабскими цифрами.</w:t>
      </w:r>
    </w:p>
    <w:bookmarkEnd w:id="194"/>
    <w:bookmarkStart w:name="z204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Если номер месяца имеет менее двух символов, то он указывается в правой ячейке.</w:t>
      </w:r>
    </w:p>
    <w:bookmarkEnd w:id="195"/>
    <w:bookmarkStart w:name="z205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"Объемы табачных изделий"</w:t>
      </w:r>
    </w:p>
    <w:bookmarkEnd w:id="196"/>
    <w:bookmarkStart w:name="z206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9. В разделе "Объемы табачных изделий":</w:t>
      </w:r>
    </w:p>
    <w:bookmarkEnd w:id="197"/>
    <w:bookmarkStart w:name="z207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440.01.001 указывается код расшифровываемой строки Декларации, каждой в отдельности. На каждый код строки составляется отдельная страница, при этом нумерация страниц остается сквозной;</w:t>
      </w:r>
    </w:p>
    <w:bookmarkEnd w:id="198"/>
    <w:bookmarkStart w:name="z208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строка 440.01.002 состоит из пяти граф:</w:t>
      </w:r>
    </w:p>
    <w:bookmarkEnd w:id="199"/>
    <w:bookmarkStart w:name="z209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А указывается порядковый номер строки;</w:t>
      </w:r>
    </w:p>
    <w:bookmarkEnd w:id="200"/>
    <w:bookmarkStart w:name="z210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В указывается наименование поставщика или получателя;</w:t>
      </w:r>
    </w:p>
    <w:bookmarkEnd w:id="201"/>
    <w:bookmarkStart w:name="z211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С указывается ИИН/БИН поставщика или получателя;</w:t>
      </w:r>
    </w:p>
    <w:bookmarkEnd w:id="202"/>
    <w:bookmarkStart w:name="z212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D указывается ПИН-код для табачных изделий, присвоенный в соответствии с порядком, утвержденным уполномоченным органом в области государственного регулирования производства и оборота табачных изделий;</w:t>
      </w:r>
    </w:p>
    <w:bookmarkEnd w:id="203"/>
    <w:bookmarkStart w:name="z213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Е указываются объемы отпускаемых, получаемых или остаток табачных изделий (штуки);</w:t>
      </w:r>
    </w:p>
    <w:bookmarkEnd w:id="204"/>
    <w:bookmarkStart w:name="z214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440.01.003 указывается итоговое количество сигарет с фильтром, отраженных на заполняемой странице формы 440.01;</w:t>
      </w:r>
    </w:p>
    <w:bookmarkEnd w:id="205"/>
    <w:bookmarkStart w:name="z215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440.01.004 указывается итоговое количество сигарет без фильтра, папирос, отраженных на заполняемой странице формы 440.01;</w:t>
      </w:r>
    </w:p>
    <w:bookmarkEnd w:id="206"/>
    <w:bookmarkStart w:name="z216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440.01.005 указывается итоговое количество сигар, отраженных на заполняемой странице формы 440.01;</w:t>
      </w:r>
    </w:p>
    <w:bookmarkEnd w:id="207"/>
    <w:bookmarkStart w:name="z217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440.01.006 указывается итоговое количество сигарилл, отраженных на заполняемой странице формы 440.01;</w:t>
      </w:r>
    </w:p>
    <w:bookmarkEnd w:id="208"/>
    <w:bookmarkStart w:name="z218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440.01.007 указывается итоговое количество изделий с нагреваемым табаком, отраженных на заполняемой странице формы 440.01;</w:t>
      </w:r>
    </w:p>
    <w:bookmarkEnd w:id="209"/>
    <w:bookmarkStart w:name="z219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в строке 440.01.008 указывается итоговое количество табака для кальяна, отраженного на заполняемой странице формы 440.01;</w:t>
      </w:r>
    </w:p>
    <w:bookmarkEnd w:id="210"/>
    <w:bookmarkStart w:name="z220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в строке 440.01.009 указывается итоговое количество табака, отраженного на заполняемой странице формы 440.01.</w:t>
      </w:r>
    </w:p>
    <w:bookmarkEnd w:id="211"/>
    <w:bookmarkStart w:name="z221" w:id="2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3. Составление приложения 2 к декларации (форма 440.02) – Сведения о поступлении табачных изделий по импорту</w:t>
      </w:r>
    </w:p>
    <w:bookmarkEnd w:id="212"/>
    <w:bookmarkStart w:name="z222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10. Форма 440.02 предназначена для отражения информации об импорте (ввозе) табачных изделий на территорию Республики Казахстан лицами, осуществляющими импорт табачных изделий.</w:t>
      </w:r>
    </w:p>
    <w:bookmarkEnd w:id="213"/>
    <w:bookmarkStart w:name="z223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информация о декларанте"</w:t>
      </w:r>
    </w:p>
    <w:bookmarkEnd w:id="214"/>
    <w:bookmarkStart w:name="z224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11. В разделе "Общая информация о декларанте" декларант указывает следующие данные:</w:t>
      </w:r>
    </w:p>
    <w:bookmarkEnd w:id="215"/>
    <w:bookmarkStart w:name="z225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ИИН (БИН) – индивидуальный идентификационный (бизнес-идентификационный) номер налогоплательщика; </w:t>
      </w:r>
    </w:p>
    <w:bookmarkEnd w:id="216"/>
    <w:bookmarkStart w:name="z226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отчетный период, за который представляется декларация.</w:t>
      </w:r>
    </w:p>
    <w:bookmarkEnd w:id="217"/>
    <w:bookmarkStart w:name="z227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Отчетный период указывается арабскими цифрами.</w:t>
      </w:r>
    </w:p>
    <w:bookmarkEnd w:id="218"/>
    <w:bookmarkStart w:name="z228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Если номер месяца имеет менее двух символов, то он указывается в правой ячейке;</w:t>
      </w:r>
    </w:p>
    <w:bookmarkEnd w:id="219"/>
    <w:bookmarkStart w:name="z229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код ТН ВЭД. Указываются коды товаров в соответствии с единой Товарной номенклатурой внешнеэкономической деятельности Евразийского экономического союза, утвержденной Решением Совета Евразийской экономической комиссии от 16 июля 2012 года № 54;</w:t>
      </w:r>
    </w:p>
    <w:bookmarkEnd w:id="220"/>
    <w:bookmarkStart w:name="z230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регистрационный номер таможенной декларации, в соответствии с которой табачные изделия импортированы, за исключением из Российской Федерации, Республики Беларусь, Республики Армения и Кыргызской Республики;</w:t>
      </w:r>
    </w:p>
    <w:bookmarkEnd w:id="221"/>
    <w:bookmarkStart w:name="z231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договор (контракт) по импорту (ввозу). Указываются номер и дата заключения договора (контракта) с поставщиком.</w:t>
      </w:r>
    </w:p>
    <w:bookmarkEnd w:id="222"/>
    <w:bookmarkStart w:name="z232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"Объем импорта табачных изделий"</w:t>
      </w:r>
    </w:p>
    <w:bookmarkEnd w:id="223"/>
    <w:bookmarkStart w:name="z233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12. В разделе "Объем импорта табачных изделий":</w:t>
      </w:r>
    </w:p>
    <w:bookmarkEnd w:id="224"/>
    <w:bookmarkStart w:name="z234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440.02.001 указывается количество импортируемых (ввозимых) сигарет с фильтром на территорию Республики Казахстан согласно заключенному договору (контракту) на поставку;</w:t>
      </w:r>
    </w:p>
    <w:bookmarkEnd w:id="225"/>
    <w:bookmarkStart w:name="z235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440.02.002 указывается количество импортируемых (ввозимых) сигарет без фильтра, папирос на территорию Республики Казахстан согласно заключенному договору (контракту) на поставку;</w:t>
      </w:r>
    </w:p>
    <w:bookmarkEnd w:id="226"/>
    <w:bookmarkStart w:name="z236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440.02.003 указывается количество импортируемых (ввозимых) сигар на территорию Республики Казахстан согласно заключенному договору (контракту) на поставку;</w:t>
      </w:r>
    </w:p>
    <w:bookmarkEnd w:id="227"/>
    <w:bookmarkStart w:name="z237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440.02.004 указывается количество импортируемых (ввозимых) сигарилл на территорию Республики Казахстан согласно заключенному договору (контракту) на поставку;</w:t>
      </w:r>
    </w:p>
    <w:bookmarkEnd w:id="228"/>
    <w:bookmarkStart w:name="z238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440.02.005 указывается количество импортируемых (ввозимых) изделий с нагреваемым табаком на территорию Республики Казахстан согласно заключенному договору (контракту) на поставку;</w:t>
      </w:r>
    </w:p>
    <w:bookmarkEnd w:id="229"/>
    <w:bookmarkStart w:name="z239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440.02.006 указывается количество импортируемого (ввозимого) табака для кальяна на территорию Республики Казахстан согласно заключенному договору (контракту) на поставку;</w:t>
      </w:r>
    </w:p>
    <w:bookmarkEnd w:id="230"/>
    <w:bookmarkStart w:name="z240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440.02.007 указывается количество импортируемого (ввозимого) табака на территорию Республики Казахстан согласно заключенному договору (контракту) на поставку.</w:t>
      </w:r>
    </w:p>
    <w:bookmarkEnd w:id="231"/>
    <w:bookmarkStart w:name="z241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стоимость поставки"</w:t>
      </w:r>
    </w:p>
    <w:bookmarkEnd w:id="232"/>
    <w:bookmarkStart w:name="z242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13. В разделе "Общая стоимость поставки":</w:t>
      </w:r>
    </w:p>
    <w:bookmarkEnd w:id="233"/>
    <w:bookmarkStart w:name="z243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440.02.006 указывается общая стоимость импортируемых (ввозимых) сигарет с фильтром на территорию Республики Казахстан согласно заключенному договору (контракту) с поставщиком;</w:t>
      </w:r>
    </w:p>
    <w:bookmarkEnd w:id="234"/>
    <w:bookmarkStart w:name="z244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440.02.007 указывается общая стоимость импортируемых (ввозимых) сигарет без фильтра, папирос на территорию Республики Казахстан согласно заключенному договору (контракту) с поставщиком;</w:t>
      </w:r>
    </w:p>
    <w:bookmarkEnd w:id="235"/>
    <w:bookmarkStart w:name="z245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440.02.008 указывается общая стоимость импортируемых (ввозимых) сигар на территорию Республики Казахстан согласно заключенному договору (контракту) с поставщиком;</w:t>
      </w:r>
    </w:p>
    <w:bookmarkEnd w:id="236"/>
    <w:bookmarkStart w:name="z246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в строке 440.02.009 указывается общая стоимость импортируемых (ввозимых) сигарилл на территорию Республики Казахстан согласно заключенному договору (контракту) с поставщиком; </w:t>
      </w:r>
    </w:p>
    <w:bookmarkEnd w:id="237"/>
    <w:bookmarkStart w:name="z247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440.02.010 указывается общая стоимость импортируемых (ввозимых) изделий с нагреваемым табаком на территорию Республики Казахстан согласно заключенному договору (контракту) с поставщиком;</w:t>
      </w:r>
    </w:p>
    <w:bookmarkEnd w:id="238"/>
    <w:bookmarkStart w:name="z248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440.02.011 указывается общая стоимость импортируемого (ввозимого) табака для кальяна на территорию Республики Казахстан согласно заключенному договору (контракту) с поставщиком;</w:t>
      </w:r>
    </w:p>
    <w:bookmarkEnd w:id="239"/>
    <w:bookmarkStart w:name="z249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440.02.012 указывается общая стоимость импортируемого (ввозимого) табака на территорию Республики Казахстан согласно заключенному договору (контракту) с поставщиком.</w:t>
      </w:r>
    </w:p>
    <w:bookmarkEnd w:id="240"/>
    <w:bookmarkStart w:name="z250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"Количество импортированных табачных изделий за отчетный период"</w:t>
      </w:r>
    </w:p>
    <w:bookmarkEnd w:id="241"/>
    <w:bookmarkStart w:name="z251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14. В разделе "Количество импортированных табачных изделий за отчетный период":</w:t>
      </w:r>
    </w:p>
    <w:bookmarkEnd w:id="242"/>
    <w:bookmarkStart w:name="z252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440.02.011 указывается общее количество импортированных (ввозимых) сигарет с фильтром на территорию Республики Казахстан за отчетный период. Показатель данной строки подлежит расшифровке в форме 440.01;</w:t>
      </w:r>
    </w:p>
    <w:bookmarkEnd w:id="243"/>
    <w:bookmarkStart w:name="z253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440.02.011 I указывается количество импортированных (ввозимых) сигарет с фильтром на территорию Республики Казахстан в отчетном периоде из Российской Федерации;</w:t>
      </w:r>
    </w:p>
    <w:bookmarkEnd w:id="244"/>
    <w:bookmarkStart w:name="z254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440.02.011 II указывается количество импортированных (ввозимых) сигарет с фильтром на территорию Республики Казахстан в отчетном периоде из Республики Беларусь;</w:t>
      </w:r>
    </w:p>
    <w:bookmarkEnd w:id="245"/>
    <w:bookmarkStart w:name="z255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440.02.011 III указывается количество импортированных (ввозимых) сигарет с фильтром на территорию Республики Казахстан в отчетном периоде из Республики Армения;</w:t>
      </w:r>
    </w:p>
    <w:bookmarkEnd w:id="246"/>
    <w:bookmarkStart w:name="z256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440.02.011 IV указывается количество импортированных (ввозимых) сигарет с фильтром на территорию Республики Казахстан в отчетном периоде из Кыргызской Республики;</w:t>
      </w:r>
    </w:p>
    <w:bookmarkEnd w:id="247"/>
    <w:bookmarkStart w:name="z257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440.02.011 V указывается количество импортированных (ввозимых) сигарет с фильтром на территорию Республики Казахстан в отчетном периоде из третьих стран;</w:t>
      </w:r>
    </w:p>
    <w:bookmarkEnd w:id="248"/>
    <w:bookmarkStart w:name="z258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440.02.012 указывается общее количество импортированных (ввозимых) сигарет без фильтра, папирос на территорию Республики Казахстан за отчетный период. Показатель данной строки подлежит расшифровке в форме 440.01;</w:t>
      </w:r>
    </w:p>
    <w:bookmarkEnd w:id="249"/>
    <w:bookmarkStart w:name="z259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в строке 440.02.012 I указывается количество импортированных (ввозимых) сигарет без фильтра, папирос на территорию Республики Казахстан в отчетном периоде из Российской Федерации;</w:t>
      </w:r>
    </w:p>
    <w:bookmarkEnd w:id="250"/>
    <w:bookmarkStart w:name="z260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в строке 440.02.012 II указывается количество импортированных (ввозимых) сигарет без фильтра, папирос на территорию Республики Казахстан в отчетном периоде из Республики Беларусь;</w:t>
      </w:r>
    </w:p>
    <w:bookmarkEnd w:id="251"/>
    <w:bookmarkStart w:name="z261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в строке 440.02.012 III указывается количество импортированных (ввозимых) сигарет без фильтра, папирос на территорию Республики Казахстан в отчетном периоде из Республики Армения;</w:t>
      </w:r>
    </w:p>
    <w:bookmarkEnd w:id="252"/>
    <w:bookmarkStart w:name="z262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11) в строке 440.02.012 IV указывается количество импортированных (ввозимых) сигарет без фильтра, папирос на территорию Республики Казахстан в отчетном периоде из Кыргызской Республики;</w:t>
      </w:r>
    </w:p>
    <w:bookmarkEnd w:id="253"/>
    <w:bookmarkStart w:name="z263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12) в строке 440.02.012 V указывается количество импортированных (ввозимых) сигарет без фильтра, папирос на территорию Республики Казахстан в отчетном периоде из третьих стран; </w:t>
      </w:r>
    </w:p>
    <w:bookmarkEnd w:id="254"/>
    <w:bookmarkStart w:name="z264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13) в строке 440.02.013 указывается общее количество импортированных (ввозимых) сигар на территорию Республики Казахстан за отчетный период. Показатель данной строки подлежит расшифровке в форме 440.01;</w:t>
      </w:r>
    </w:p>
    <w:bookmarkEnd w:id="255"/>
    <w:bookmarkStart w:name="z265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14) в строке 440.02.013 I указывается количество импортированных (ввозимых) сигар на территорию Республики Казахстан в отчетном периоде из Российской Федерации;</w:t>
      </w:r>
    </w:p>
    <w:bookmarkEnd w:id="256"/>
    <w:bookmarkStart w:name="z266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15) в строке 440.02.013 II указывается количество импортированных (ввозимых) сигар на территорию Республики Казахстан в отчетном периоде из Республики Беларусь;</w:t>
      </w:r>
    </w:p>
    <w:bookmarkEnd w:id="257"/>
    <w:bookmarkStart w:name="z267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16) в строке 440.02.013 III указывается количество импортированных (ввозимых) сигар на территорию Республики Казахстан в отчетном периоде из Республики Армения;</w:t>
      </w:r>
    </w:p>
    <w:bookmarkEnd w:id="258"/>
    <w:bookmarkStart w:name="z268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17) в строке 440.02.013 IV указывается количество импортированных (ввозимых) сигар на территорию Республики Казахстан в отчетном периоде из Кыргызской Республики;</w:t>
      </w:r>
    </w:p>
    <w:bookmarkEnd w:id="259"/>
    <w:bookmarkStart w:name="z269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18) в строке 440.02.013 V указывается количество импортированных (ввозимых) сигар на территорию Республики Казахстан в отчетном периоде из третьих стран;</w:t>
      </w:r>
    </w:p>
    <w:bookmarkEnd w:id="260"/>
    <w:bookmarkStart w:name="z270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19) в строке 440.02.014 указывается общее количество импортированных (ввозимых) сигарилл на территорию Республики Казахстан за отчетный период. Показатель данной строки подлежит расшифровке в форме 440.01;</w:t>
      </w:r>
    </w:p>
    <w:bookmarkEnd w:id="261"/>
    <w:bookmarkStart w:name="z271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20) в строке 440.02.014 I указывается количество импортированных (ввозимых) сигарилл на территорию Республики Казахстан в отчетном периоде из Российской Федерации;</w:t>
      </w:r>
    </w:p>
    <w:bookmarkEnd w:id="262"/>
    <w:bookmarkStart w:name="z272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21) в строке 440.02.014 II указывается количество импортированных (ввозимых) сигарилл на территорию Республики Казахстан в отчетном периоде из Республики Беларусь;</w:t>
      </w:r>
    </w:p>
    <w:bookmarkEnd w:id="263"/>
    <w:bookmarkStart w:name="z273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22) в строке 440.02.014 III указывается количество импортированных (ввозимых) сигарилл на территорию Республики Казахстан в отчетном периоде из Республики Армения;</w:t>
      </w:r>
    </w:p>
    <w:bookmarkEnd w:id="264"/>
    <w:bookmarkStart w:name="z274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23) в строке 440.02.014 IV указывается количество импортированных (ввозимых) сигарилл на территорию Республики Казахстан в отчетном периоде из Кыргызской Республики;</w:t>
      </w:r>
    </w:p>
    <w:bookmarkEnd w:id="265"/>
    <w:bookmarkStart w:name="z275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24) в строке 440.02.014 V указывается количество импортированных (ввозимых) сигарилл на территорию Республики Казахстан в отчетном периоде из третьих стран;</w:t>
      </w:r>
    </w:p>
    <w:bookmarkEnd w:id="266"/>
    <w:bookmarkStart w:name="z276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25) в строке 440.02.015 указывается общее количество импортированных (ввозимых) изделий с нагреваемым табаком на территорию Республики Казахстан за отчетный период. Показатель данной строки подлежит расшифровке в форме 440.01;</w:t>
      </w:r>
    </w:p>
    <w:bookmarkEnd w:id="267"/>
    <w:bookmarkStart w:name="z277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26) в строке 440.02.015 I указывается количество импортированных (ввозимых) изделий с нагреваемым табаком на территорию Республики Казахстан в отчетном периоде из Российской Федерации;</w:t>
      </w:r>
    </w:p>
    <w:bookmarkEnd w:id="268"/>
    <w:bookmarkStart w:name="z278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27) в строке 440.02.015 II указывается количество импортированных (ввозимых) изделий с нагреваемым табаком на территорию Республики Казахстан в отчетном периоде из Республики Беларусь;</w:t>
      </w:r>
    </w:p>
    <w:bookmarkEnd w:id="269"/>
    <w:bookmarkStart w:name="z279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28) в строке 440.02.015 III указывается количество импортированных (ввозимых) изделий с нагреваемым табаком на территорию Республики Казахстан в отчетном периоде из Республики Армения;</w:t>
      </w:r>
    </w:p>
    <w:bookmarkEnd w:id="270"/>
    <w:bookmarkStart w:name="z280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29) в строке 440.02.015 IV указывается количество импортированных (ввозимых) изделий с нагреваемым табаком на территорию Республики Казахстан в отчетном периоде из Кыргызской Республики;</w:t>
      </w:r>
    </w:p>
    <w:bookmarkEnd w:id="271"/>
    <w:bookmarkStart w:name="z281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30) в строке 440.02.015 V указывается количество импортированных (ввозимых) изделий с нагреваемым табаком на территорию Республики Казахстан в отчетном периоде из третьих стран;</w:t>
      </w:r>
    </w:p>
    <w:bookmarkEnd w:id="272"/>
    <w:bookmarkStart w:name="z282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31) в строке 440.02.016 указывается общее количество импортированного (ввозимого) табака для кальяна на территорию Республики Казахстан за отчетный период. Показатель данной строки подлежит расшифровке в форме 440.01; </w:t>
      </w:r>
    </w:p>
    <w:bookmarkEnd w:id="273"/>
    <w:bookmarkStart w:name="z283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32) в строке 440.02.016 I указывается количество импортированного (ввозимого) табака для кальяна на территорию Республики Казахстан в отчетном периоде из Российской Федерации;</w:t>
      </w:r>
    </w:p>
    <w:bookmarkEnd w:id="274"/>
    <w:bookmarkStart w:name="z284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33) в строке 440.02.016 II указывается количество импортированного (ввозимого) табака для кальяна на территорию Республики Казахстан в отчетном периоде из Республики Беларусь;</w:t>
      </w:r>
    </w:p>
    <w:bookmarkEnd w:id="275"/>
    <w:bookmarkStart w:name="z285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34) в строке 440.02.016 III указывается количество импортированного (ввозимого) табака для кальяна на территорию Республики Казахстан в отчетном периоде из Республики Армения;</w:t>
      </w:r>
    </w:p>
    <w:bookmarkEnd w:id="276"/>
    <w:bookmarkStart w:name="z286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35) в строке 440.02.016 IV указывается количество импортированного (ввозимого) табака для кальяна на территорию Республики Казахстан в отчетном периоде из Кыргызской Республики;</w:t>
      </w:r>
    </w:p>
    <w:bookmarkEnd w:id="277"/>
    <w:bookmarkStart w:name="z287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36) в строке 440.02.016 V указывается количество импортированного (ввозимого) табака для кальяна на территорию Республики Казахстан в отчетном периоде из третьих стран;</w:t>
      </w:r>
    </w:p>
    <w:bookmarkEnd w:id="278"/>
    <w:bookmarkStart w:name="z288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37) в строке 440.02.017 указывается общее количество импортированного (ввозимого) табака на территорию Республики Казахстан за отчетный период. Показатель данной строки подлежит расшифровке в форме 440.01; </w:t>
      </w:r>
    </w:p>
    <w:bookmarkEnd w:id="279"/>
    <w:bookmarkStart w:name="z289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38) в строке 440.02.017 I указывается количество импортированного (ввозимого) табака на территорию Республики Казахстан в отчетном периоде из Российской Федерации;</w:t>
      </w:r>
    </w:p>
    <w:bookmarkEnd w:id="280"/>
    <w:bookmarkStart w:name="z290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39) в строке 440.02.017 II указывается количество импортированного (ввозимого) табака на территорию Республики Казахстан в отчетном периоде из Республики Беларусь;</w:t>
      </w:r>
    </w:p>
    <w:bookmarkEnd w:id="281"/>
    <w:bookmarkStart w:name="z291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40) в строке 440.02.017 III указывается количество импортированного (ввозимого) табака на территорию Республики Казахстан в отчетном периоде из Республики Армения;</w:t>
      </w:r>
    </w:p>
    <w:bookmarkEnd w:id="282"/>
    <w:bookmarkStart w:name="z292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41) в строке 440.02.017 IV указывается количество импортированного (ввозимого) табака на территорию Республики Казахстан в отчетном периоде из Кыргызской Республики;</w:t>
      </w:r>
    </w:p>
    <w:bookmarkEnd w:id="283"/>
    <w:bookmarkStart w:name="z293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42) в строке 440.02.017 V указывается количество импортированного (ввозимого) табака на территорию Республики Казахстан в отчетном периоде из третьих стран.</w:t>
      </w:r>
    </w:p>
    <w:bookmarkEnd w:id="284"/>
    <w:bookmarkStart w:name="z294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"Стоимость импортированных табачных изделий за отчетный период"</w:t>
      </w:r>
    </w:p>
    <w:bookmarkEnd w:id="285"/>
    <w:bookmarkStart w:name="z295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15. В разделе "Стоимость импортированных табачных изделий за отчетный период":</w:t>
      </w:r>
    </w:p>
    <w:bookmarkEnd w:id="286"/>
    <w:bookmarkStart w:name="z296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440.02.016 указывается стоимость импортированных (ввозимых) сигарет с фильтром на территорию Республики Казахстан за отчетный период;</w:t>
      </w:r>
    </w:p>
    <w:bookmarkEnd w:id="287"/>
    <w:bookmarkStart w:name="z297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440.02.017 указывается стоимость импортированных (ввозимых) сигарет без фильтра, папирос на территорию Республики Казахстан за отчетный период;</w:t>
      </w:r>
    </w:p>
    <w:bookmarkEnd w:id="288"/>
    <w:bookmarkStart w:name="z298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440.02.018 указывается стоимость импортированных (ввозимых) сигар на территорию Республики Казахстан за отчетный период;</w:t>
      </w:r>
    </w:p>
    <w:bookmarkEnd w:id="289"/>
    <w:bookmarkStart w:name="z299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440.02.019 указывается стоимость импортированных (ввозимых) сигарилл на территорию Республики Казахстан за отчетный период;</w:t>
      </w:r>
    </w:p>
    <w:bookmarkEnd w:id="290"/>
    <w:bookmarkStart w:name="z300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440.02.020 указывается стоимость импортированных (ввозимых) изделий с нагреваемым табаком на территорию Республики Казахстан за отчетный период;</w:t>
      </w:r>
    </w:p>
    <w:bookmarkEnd w:id="291"/>
    <w:bookmarkStart w:name="z301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440.02.021 указывается стоимость импортированного (ввозимого) табака для кальяна на территорию Республики Казахстан за отчетный период;</w:t>
      </w:r>
    </w:p>
    <w:bookmarkEnd w:id="292"/>
    <w:bookmarkStart w:name="z302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440.02.022 указывается стоимость импортированного (ввозимого) табака на территорию Республики Казахстан за отчетный период.</w:t>
      </w:r>
    </w:p>
    <w:bookmarkEnd w:id="293"/>
    <w:bookmarkStart w:name="z303" w:id="2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4. Составление приложения 3 к декларации (форма 440.03) – Сведения о поставках табачных изделий на экспорт</w:t>
      </w:r>
    </w:p>
    <w:bookmarkEnd w:id="294"/>
    <w:bookmarkStart w:name="z304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16. Форма 440.03 предназначена для отражения информации об экспорте (вывозе) табачных изделий за пределы территории Республики Казахстан лицами, осуществляющими оптовую реализацию табачных изделий.</w:t>
      </w:r>
    </w:p>
    <w:bookmarkEnd w:id="295"/>
    <w:bookmarkStart w:name="z305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информация о декларанте"</w:t>
      </w:r>
    </w:p>
    <w:bookmarkEnd w:id="296"/>
    <w:bookmarkStart w:name="z306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17. В разделе "Общая информация о декларанте" декларант указывает следующие данные:</w:t>
      </w:r>
    </w:p>
    <w:bookmarkEnd w:id="297"/>
    <w:bookmarkStart w:name="z307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ИИН (БИН) – индивидуальный идентификационный (бизнес-идентификационный) номер налогоплательщика;</w:t>
      </w:r>
    </w:p>
    <w:bookmarkEnd w:id="298"/>
    <w:bookmarkStart w:name="z308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отчетный период, за который представляется декларация. </w:t>
      </w:r>
    </w:p>
    <w:bookmarkEnd w:id="299"/>
    <w:bookmarkStart w:name="z309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Отчетный период указывается арабскими цифрами.</w:t>
      </w:r>
    </w:p>
    <w:bookmarkEnd w:id="300"/>
    <w:bookmarkStart w:name="z310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Если номер месяца имеет менее двух символов, то он указывается в правой ячейке;</w:t>
      </w:r>
    </w:p>
    <w:bookmarkEnd w:id="301"/>
    <w:bookmarkStart w:name="z311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код ТН ВЭД. Указываются коды товаров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единой Товарной номенклатурой</w:t>
      </w:r>
      <w:r>
        <w:rPr>
          <w:rFonts w:ascii="Times New Roman"/>
          <w:b w:val="false"/>
          <w:i w:val="false"/>
          <w:color w:val="000000"/>
          <w:sz w:val="28"/>
        </w:rPr>
        <w:t xml:space="preserve"> внешнеэкономической деятельности Евразийского экономического союза утвержденной Решением Совета Евразийской экономической комиссии от 16 июля 2012 года № 54;</w:t>
      </w:r>
    </w:p>
    <w:bookmarkEnd w:id="302"/>
    <w:bookmarkStart w:name="z312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регистрационный номер таможенной декларации, в соответствии с которой табачные изделия экспортированы, за исключением в Российскую Федерацию, Республики Беларусь, Республики Армения и Кыргызской Республики;</w:t>
      </w:r>
    </w:p>
    <w:bookmarkEnd w:id="303"/>
    <w:bookmarkStart w:name="z313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договор (контракт) по экспорту (вывозу). Указываются номер и дата заключения договора (контракта) с получателем.</w:t>
      </w:r>
    </w:p>
    <w:bookmarkEnd w:id="304"/>
    <w:bookmarkStart w:name="z314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"Объем экспорта табачных изделий"</w:t>
      </w:r>
    </w:p>
    <w:bookmarkEnd w:id="305"/>
    <w:bookmarkStart w:name="z315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18. В разделе "Объем экспорта табачных изделий":</w:t>
      </w:r>
    </w:p>
    <w:bookmarkEnd w:id="306"/>
    <w:bookmarkStart w:name="z316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440.03.001 указывается количество экспортируемых (вывозимых) сигарет с фильтром за пределы территории Республики Казахстан согласно заключенному договору (контракту) на поставку;</w:t>
      </w:r>
    </w:p>
    <w:bookmarkEnd w:id="307"/>
    <w:bookmarkStart w:name="z317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440.03.002 указывается количество экспортируемых (вывозимых) сигарет без фильтра, папирос за пределы территории Республики Казахстан согласно заключенному договору (контракту) на поставку;</w:t>
      </w:r>
    </w:p>
    <w:bookmarkEnd w:id="308"/>
    <w:bookmarkStart w:name="z318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440.03.003 указывается количество экспортируемых (вывозимых) сигар за пределы территории Республики Казахстан согласно заключенному договору (контракту) на поставку;</w:t>
      </w:r>
    </w:p>
    <w:bookmarkEnd w:id="309"/>
    <w:bookmarkStart w:name="z319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440.03.004 указывается количество экспортируемых (вывозимых) сигарилл за пределы территории Республики Казахстан согласно заключенному договору (контракту) на поставку;</w:t>
      </w:r>
    </w:p>
    <w:bookmarkEnd w:id="310"/>
    <w:bookmarkStart w:name="z320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440.03.005 указывается количество экспортируемых (вывозимых) изделий с нагреваемым табаком за пределы территории Республики Казахстан согласно заключенному договору (контракту) на поставку;</w:t>
      </w:r>
    </w:p>
    <w:bookmarkEnd w:id="311"/>
    <w:bookmarkStart w:name="z321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440.03.006 указывается количество экспортируемого (вывозимого) табака для кальяна за пределы территории Республики Казахстан согласно заключенному договору (контракту) на поставку;</w:t>
      </w:r>
    </w:p>
    <w:bookmarkEnd w:id="312"/>
    <w:bookmarkStart w:name="z322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440.03.007 указывается количество экспортируемого (вывозимого) табака за пределы территории Республики Казахстан согласно заключенному договору (контракту) на поставку.</w:t>
      </w:r>
    </w:p>
    <w:bookmarkEnd w:id="313"/>
    <w:bookmarkStart w:name="z323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"Общая стоимость поставки на экспорт"</w:t>
      </w:r>
    </w:p>
    <w:bookmarkEnd w:id="314"/>
    <w:bookmarkStart w:name="z324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19. В разделе "Общая стоимость поставки на экспорт":</w:t>
      </w:r>
    </w:p>
    <w:bookmarkEnd w:id="315"/>
    <w:bookmarkStart w:name="z325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440.03.006 указывается общая стоимость экспортируемых (вывозимых) сигарет с фильтром за пределы территории Республики Казахстан согласно заключенному договору (контракту) на поставку;</w:t>
      </w:r>
    </w:p>
    <w:bookmarkEnd w:id="316"/>
    <w:bookmarkStart w:name="z326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440.03.007 указывается общая стоимость экспортируемых (вывозимых) сигарет без фильтра, папирос за пределы территории Республики Казахстан согласно заключенному договору (контракту) на поставку;</w:t>
      </w:r>
    </w:p>
    <w:bookmarkEnd w:id="317"/>
    <w:bookmarkStart w:name="z327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440.03.008 указывается общая стоимость экспортируемых (вывозимых) сигар за пределы территории Республики Казахстан согласно заключенному договору (контракту) на поставку;</w:t>
      </w:r>
    </w:p>
    <w:bookmarkEnd w:id="318"/>
    <w:bookmarkStart w:name="z328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в строке 440.03.009 указывается общая стоимость экспортируемых (вывозимых) сигарилл за пределы территории Республики Казахстан согласно заключенному договору (контракту) на поставку; </w:t>
      </w:r>
    </w:p>
    <w:bookmarkEnd w:id="319"/>
    <w:bookmarkStart w:name="z329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440.03.010 указывается общая стоимость экспортируемых (вывозимых) изделий с нагреваемым табаком за пределы территории Республики Казахстан согласно заключенному договору (контракту) на поставку;</w:t>
      </w:r>
    </w:p>
    <w:bookmarkEnd w:id="320"/>
    <w:bookmarkStart w:name="z330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440.03.011 указывается общая стоимость экспортируемого (вывозимого) табака для кальяна за пределы территории Республики Казахстан согласно заключенному договору (контракту) на поставку;</w:t>
      </w:r>
    </w:p>
    <w:bookmarkEnd w:id="321"/>
    <w:bookmarkStart w:name="z331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440.03.012 указывается общая стоимость экспортируемого (вывозимого) табака за пределы территории Республики Казахстан согласно заключенному договору (контракту) на поставку.</w:t>
      </w:r>
    </w:p>
    <w:bookmarkEnd w:id="322"/>
    <w:bookmarkStart w:name="z332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"Количество экспортированных табачных изделий за отчетный период"</w:t>
      </w:r>
    </w:p>
    <w:bookmarkEnd w:id="323"/>
    <w:bookmarkStart w:name="z333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20. В разделе "Количество экспортированных табачных изделий за отчетный период":</w:t>
      </w:r>
    </w:p>
    <w:bookmarkEnd w:id="324"/>
    <w:bookmarkStart w:name="z334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440.03.011 указывается общее количество экспортированных (вывозимых) сигарет с фильтром за пределы территории Республики Казахстан за отчетный период. Показатель данной строки подлежит расшифровке в форме 440.01;</w:t>
      </w:r>
    </w:p>
    <w:bookmarkEnd w:id="325"/>
    <w:bookmarkStart w:name="z335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440.03.011 I указывается количество экспортированных (вывозимых) сигарет с фильтром за пределы территории Республики Казахстан в отчетном периоде в Российскую Федерацию;</w:t>
      </w:r>
    </w:p>
    <w:bookmarkEnd w:id="326"/>
    <w:bookmarkStart w:name="z336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440.03.011 II указывается количество экспортированных (вывозимых) сигарет с фильтром за пределы территории Республики Казахстан в отчетном периоде в Республику Беларусь;</w:t>
      </w:r>
    </w:p>
    <w:bookmarkEnd w:id="327"/>
    <w:bookmarkStart w:name="z337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440.03.011 III указывается количество экспортированных (вывозимых) сигарет с фильтром за пределы территории Республики Казахстан в отчетном периоде в Республику Армения;</w:t>
      </w:r>
    </w:p>
    <w:bookmarkEnd w:id="328"/>
    <w:bookmarkStart w:name="z338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440.03.011 IV указывается количество экспортированных (вывозимых) сигарет с фильтром за пределы территории Республики Казахстан в отчетном периоде в Кыргызскую Республику;</w:t>
      </w:r>
    </w:p>
    <w:bookmarkEnd w:id="329"/>
    <w:bookmarkStart w:name="z339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440.03.011 V указывается количество экспортированных (вывозимых) сигарет с фильтром за пределы территории Республики Казахстан в отчетном периоде в третьи страны;</w:t>
      </w:r>
    </w:p>
    <w:bookmarkEnd w:id="330"/>
    <w:bookmarkStart w:name="z340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440.03.012 указывается общее количество экспортированных (вывозимых) сигарет без фильтра, папирос за пределы территории Республики Казахстан за отчетный период. Показатель данной строки подлежит расшифровке в форме 440.01;</w:t>
      </w:r>
    </w:p>
    <w:bookmarkEnd w:id="331"/>
    <w:bookmarkStart w:name="z341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в строке 440.03.012 I указывается количество экспортированных (вывозимых) сигарет без фильтра, папирос за пределы территории Республики Казахстан в отчетном периоде в Российскую Федерацию;</w:t>
      </w:r>
    </w:p>
    <w:bookmarkEnd w:id="332"/>
    <w:bookmarkStart w:name="z342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в строке 440.03.012 II указывается количество экспортированных (вывозимых) сигарет без фильтра, папирос за пределы территории Республики Казахстан в отчетном периоде в Республику Беларусь;</w:t>
      </w:r>
    </w:p>
    <w:bookmarkEnd w:id="333"/>
    <w:bookmarkStart w:name="z343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в строке 440.03.012 III указывается количество экспортированных (вывозимых) сигарет без фильтра, папирос за пределы территории Республики Казахстан в отчетном периоде в Республику Армения;</w:t>
      </w:r>
    </w:p>
    <w:bookmarkEnd w:id="334"/>
    <w:bookmarkStart w:name="z344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11) в строке 440.03.012 IV указывается количество экспортированных (вывозимых) сигарет без фильтра, папирос за пределы территории Республики Казахстан в отчетном периоде в Кыргызскую Республику;</w:t>
      </w:r>
    </w:p>
    <w:bookmarkEnd w:id="335"/>
    <w:bookmarkStart w:name="z345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12) в строке 440.03.012 V указывается количество экспортированных (вывозимых) сигарет без фильтра, папирос за пределы территории Республики Казахстан в отчетном периоде в третьи страны; </w:t>
      </w:r>
    </w:p>
    <w:bookmarkEnd w:id="336"/>
    <w:bookmarkStart w:name="z346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13) в строке 440.03.013 указывается общее количество экспортированных (вывозимых) сигар за пределы территории Республики Казахстан за отчетный период. Показатель данной строки подлежит расшифровке в форме 440.01;</w:t>
      </w:r>
    </w:p>
    <w:bookmarkEnd w:id="337"/>
    <w:bookmarkStart w:name="z347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14) в строке 440.03.013 I указывается количество экспортированных (вывозимых) сигар за пределы территории Республики Казахстан в отчетном периоде в Российскую Федерацию;</w:t>
      </w:r>
    </w:p>
    <w:bookmarkEnd w:id="338"/>
    <w:bookmarkStart w:name="z348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15) в строке 440.03.013 II указывается количество экспортированных (вывозимых) сигар за пределы территории Республики Казахстан в отчетном периоде в Республику Беларусь;</w:t>
      </w:r>
    </w:p>
    <w:bookmarkEnd w:id="339"/>
    <w:bookmarkStart w:name="z349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16) в строке 440.03.013 III указывается количество экспортированных (вывозимых) сигар за пределы территории Республики Казахстан в отчетном периоде в Республику Армения;</w:t>
      </w:r>
    </w:p>
    <w:bookmarkEnd w:id="340"/>
    <w:bookmarkStart w:name="z350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17) в строке 440.03.013 IV указывается количество экспортированных (вывозимых) сигар за пределы территории Республики Казахстан в отчетном периоде в Кыргызскую Республику;</w:t>
      </w:r>
    </w:p>
    <w:bookmarkEnd w:id="341"/>
    <w:bookmarkStart w:name="z351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18) в строке 440.03.013 V указывается количество экспортированных (вывозимых) сигар за пределы территории Республики Казахстан в отчетном периоде в третьи страны;</w:t>
      </w:r>
    </w:p>
    <w:bookmarkEnd w:id="342"/>
    <w:bookmarkStart w:name="z352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19) в строке 440.03.014 указывается общее количество экспортированных (вывозимых) сигарилл за пределы территории Республики Казахстан за отчетный период. Показатель данной строки подлежит расшифровке в форме 440.01;</w:t>
      </w:r>
    </w:p>
    <w:bookmarkEnd w:id="343"/>
    <w:bookmarkStart w:name="z353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20) в строке 440.03.014 I указывается количество экспортированных (вывозимых) сигарилл за пределы территории Республики Казахстан в отчетном периоде в Российскую Федерацию;</w:t>
      </w:r>
    </w:p>
    <w:bookmarkEnd w:id="344"/>
    <w:bookmarkStart w:name="z354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21) в строке 440.03.014 II указывается количество экспортированных (вывозимых) сигарилл за пределы территории Республики Казахстан в отчетном периоде в Республику Беларусь;</w:t>
      </w:r>
    </w:p>
    <w:bookmarkEnd w:id="345"/>
    <w:bookmarkStart w:name="z355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22) в строке 440.03.014 III указывается количество экспортированных (вывозимых) сигарилл за пределы территории Республики Казахстан в отчетном периоде в Республику Армения;</w:t>
      </w:r>
    </w:p>
    <w:bookmarkEnd w:id="346"/>
    <w:bookmarkStart w:name="z356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23) в строке 440.03.014 IV указывается количество экспортированных (вывозимых) сигарилл за пределы территории Республики Казахстан в отчетном периоде в Кыргызскую Республику;</w:t>
      </w:r>
    </w:p>
    <w:bookmarkEnd w:id="347"/>
    <w:bookmarkStart w:name="z357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24) в строке 440.03.014 V указывается количество экспортированных (вывозимых) сигарилл за пределы территории Республики Казахстан в отчетном периоде в третьи страны;</w:t>
      </w:r>
    </w:p>
    <w:bookmarkEnd w:id="348"/>
    <w:bookmarkStart w:name="z358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25) в строке 440.03.015 указывается общее количество экспортируемых (вывозимых) изделий с нагреваемым табаком за пределы территории Республики Казахстан за отчетный период. Показатель данной строки подлежит расшифровке в форме 440.01;</w:t>
      </w:r>
    </w:p>
    <w:bookmarkEnd w:id="349"/>
    <w:bookmarkStart w:name="z359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26) в строке 440.03.015 I указывается количество экспортируемых (вывозимых) изделий с нагреваемым табаком за пределы территории Республики Казахстан в отчетном периоде в Российскую Федерацию;</w:t>
      </w:r>
    </w:p>
    <w:bookmarkEnd w:id="350"/>
    <w:bookmarkStart w:name="z360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27) в строке 440.03.015 II указывается количество экспортируемых (вывозимых) изделий с нагреваемым табаком за пределы территории Республики Казахстан в отчетном периоде в Республику Беларусь;</w:t>
      </w:r>
    </w:p>
    <w:bookmarkEnd w:id="351"/>
    <w:bookmarkStart w:name="z361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28) в строке 440.03.015 III указывается количество экспортируемых (вывозимых) изделий с нагреваемым табаком за пределы территории Республики Казахстан в отчетном периоде в Республику Армения;</w:t>
      </w:r>
    </w:p>
    <w:bookmarkEnd w:id="352"/>
    <w:bookmarkStart w:name="z362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29) в строке 440.03.015 IV указывается количество экспортируемых (вывозимых) изделий с нагреваемым табаком за пределы территории Республики Казахстан в отчетном периоде в Кыргызскую Республику;</w:t>
      </w:r>
    </w:p>
    <w:bookmarkEnd w:id="353"/>
    <w:bookmarkStart w:name="z363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30) в строке 440.03.015 V указывается количество экспортируемых (вывозимых) изделий с нагреваемым табаком за пределы территории Республики Казахстан в отчетном периоде в третьи страны;</w:t>
      </w:r>
    </w:p>
    <w:bookmarkEnd w:id="354"/>
    <w:bookmarkStart w:name="z364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31) в строке 440.03.016 указывается общее количество экспортируемого (вывозимого) табака для кальяна за пределы территории Республики Казахстан за отчетный период. Показатель данной строки подлежит расшифровке в форме 440.01; </w:t>
      </w:r>
    </w:p>
    <w:bookmarkEnd w:id="355"/>
    <w:bookmarkStart w:name="z365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32) в строке 440.03.016 I указывается количество экспортируемого (вывозимого) табака для кальяна за пределы территории Республики Казахстан в отчетном периоде в Российскую Федерацию;</w:t>
      </w:r>
    </w:p>
    <w:bookmarkEnd w:id="356"/>
    <w:bookmarkStart w:name="z366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33) в строке 440.03.016 II указывается количество экспортируемого (вывозимого) табака для кальяна за пределы территории Республики Казахстан в отчетном периоде в Республику Беларусь;</w:t>
      </w:r>
    </w:p>
    <w:bookmarkEnd w:id="357"/>
    <w:bookmarkStart w:name="z367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34) в строке 440.03.016 III указывается количество экспортируемого (вывозимого) табака для кальяна за пределы территории Республики Казахстан в отчетном периоде в Республику Армения;</w:t>
      </w:r>
    </w:p>
    <w:bookmarkEnd w:id="358"/>
    <w:bookmarkStart w:name="z368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35) в строке 440.03.016 IV указывается количество экспортируемого (вывозимого) табака для кальяна за пределы территории Республики Казахстан в отчетном периоде в Кыргызскую Республику;</w:t>
      </w:r>
    </w:p>
    <w:bookmarkEnd w:id="359"/>
    <w:bookmarkStart w:name="z369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36) в строке 440.03.016 V указывается количество экспортируемого (вывозимого) табака для кальяна за пределы территории Республики Казахстан в отчетном периоде в третьи страны;</w:t>
      </w:r>
    </w:p>
    <w:bookmarkEnd w:id="360"/>
    <w:bookmarkStart w:name="z370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37) в строке 440.03.017 указывается общее количество экспортируемого (вывозимого) табака за пределы территории Республики Казахстан за отчетный период. Показатель данной строки подлежит расшифровке в форме 440.01;</w:t>
      </w:r>
    </w:p>
    <w:bookmarkEnd w:id="361"/>
    <w:bookmarkStart w:name="z371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38) в строке 440.03.017 I указывается количество экспортируемого (вывозимого) табака за пределы территории Республики Казахстан в отчетном периоде в Российскую Федерацию;</w:t>
      </w:r>
    </w:p>
    <w:bookmarkEnd w:id="362"/>
    <w:bookmarkStart w:name="z372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39) в строке 440.03.017 II указывается количество экспортируемого (вывозимого) табака за пределы территории Республики Казахстан в отчетном периоде в Республику Беларусь;</w:t>
      </w:r>
    </w:p>
    <w:bookmarkEnd w:id="363"/>
    <w:bookmarkStart w:name="z373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40) в строке 440.03.017 III указывается количество экспортируемого (вывозимого) табака за пределы территории Республики Казахстан в отчетном периоде в Республику Армения;</w:t>
      </w:r>
    </w:p>
    <w:bookmarkEnd w:id="364"/>
    <w:bookmarkStart w:name="z374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41) в строке 440.03.017 IV указывается количество экспортируемого (вывозимого) табака за пределы территории Республики Казахстан в отчетном периоде в Кыргызскую Республику;</w:t>
      </w:r>
    </w:p>
    <w:bookmarkEnd w:id="365"/>
    <w:bookmarkStart w:name="z375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42) в строке 440.03.017 V указывается количество экспортируемого (вывозимого) табака за пределы территории Республики Казахстан в отчетном периоде в третьи страны.</w:t>
      </w:r>
    </w:p>
    <w:bookmarkEnd w:id="366"/>
    <w:bookmarkStart w:name="z376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 "Стоимость экспортированных табачных изделий за отчетный период"</w:t>
      </w:r>
    </w:p>
    <w:bookmarkEnd w:id="367"/>
    <w:bookmarkStart w:name="z377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21. В разделе "Стоимость экспортированных табачных изделий за отчетный период":</w:t>
      </w:r>
    </w:p>
    <w:bookmarkEnd w:id="368"/>
    <w:bookmarkStart w:name="z378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в строке 440.03.016 указывается стоимость экспортированных (вывозимых) сигарет с фильтром за пределы территории Республики Казахстан за отчетный период;</w:t>
      </w:r>
    </w:p>
    <w:bookmarkEnd w:id="369"/>
    <w:bookmarkStart w:name="z379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строке 440.03.017 указывается стоимость экспортированных (вывозимых) сигарет без фильтра, папирос за пределы территории Республики Казахстан за отчетный период;</w:t>
      </w:r>
    </w:p>
    <w:bookmarkEnd w:id="370"/>
    <w:bookmarkStart w:name="z380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строке 440.03.018 указывается стоимость экспортированных (вывозимых) сигар за пределы территории Республики Казахстан за отчетный период;</w:t>
      </w:r>
    </w:p>
    <w:bookmarkEnd w:id="371"/>
    <w:bookmarkStart w:name="z381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строке 440.03.019 указывается стоимость экспортированных (вывозимых) сигарилл за пределы территории Республики Казахстан за отчетный период;</w:t>
      </w:r>
    </w:p>
    <w:bookmarkEnd w:id="372"/>
    <w:bookmarkStart w:name="z382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в строке 440.03.020 указывается стоимость экспортированных (вывозимых) изделий с нагреваемым табаком за пределы территории Республики Казахстан за отчетный период;</w:t>
      </w:r>
    </w:p>
    <w:bookmarkEnd w:id="373"/>
    <w:bookmarkStart w:name="z383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в строке 440.03.021 указывается стоимость экспортированного (вывозимого) табака для кальяна за пределы территории Республики Казахстан за отчетный период;</w:t>
      </w:r>
    </w:p>
    <w:bookmarkEnd w:id="374"/>
    <w:bookmarkStart w:name="z384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в строке 440.03.022 указывается стоимость экспортированного (вывозимого) табака за пределы территории Республики Казахстан за отчетный период.</w:t>
      </w:r>
    </w:p>
    <w:bookmarkEnd w:id="375"/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