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b97ad" w14:textId="f2b97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минимальных нормативов обеспеченности регионов медицинскими работниками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25 ноября 2020 года № ҚР ДСМ-205/2020. Зарегистрирован в Министерстве юстиции Республики Казахстан 26 ноября 2020 года № 21679. Утратил силу приказом и.о. Министра здравоохранения Республики Казахстан от 16 февраля 2023 года № 24.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здравоохранения РК от 16.02.2023 </w:t>
      </w:r>
      <w:r>
        <w:rPr>
          <w:rFonts w:ascii="Times New Roman"/>
          <w:b w:val="false"/>
          <w:i w:val="false"/>
          <w:color w:val="ff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Республики Казахстан от 7 июля 2020 года "О здоровье народа и системе здравоохранения"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минимальные нормативы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обеспеченности регионов медицинскими работниками.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приказы Министерства здравоохранения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науки и человеческих ресурсов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предоставление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ДСМ-205/2020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Минимальные нормативы обеспеченности регионов медицинскими работниками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Области, города республиканского значения и столицы: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работники с высшим медицинским образованием по специальностям: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Кардиология взрослая, детская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Ревматология взрослая, детская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Аллергология и иммунология (взрослая, детская)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Гастроэнтерология взрослая, детская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Гематология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 и гематология (детская)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Пульмонология взрослая, детская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Эндокринология взрослая, детская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Нефрология взрослая, детская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Фтизиатрия взрослая, детская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 труда (Профессиональная патология)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Инфекционные болезни взрослые, детские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Дерматология и венерология взрослая и детская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Неврология взрослая, детская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Психиатрия взрослая, детская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медицина и реабилитация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Лучевая терапия (радиационная онкология) Онкология радиотерапевтическая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Лучевая диагностика (рентгенология, компьютерная и магнитно-резонансная томография, ПЭТ, ультразвуковая диагностика, ядерная медицина) Радиология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Клиническая лабораторная диагностика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Спортивная медицина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Гериатрия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Клиническая фармакология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 и реаниматология взрослая, детская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хирургия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Кардиохирургия взрослая, детская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Ангиохирургия взрослая, детская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Нейрохирургия взрослая, детская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Челюстно-лицевая хирургия взрослая, детская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 химиотерапевтическая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Травматология-ортопедия взрослая, детская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Урология взрослая, детская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Офтальмология взрослая, детская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Оториноларингология взрослая, детская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Патологическая анатомия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Трансфузиология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Токсикология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Неонатология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Детская хирургия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Акушерство-гинекология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генетика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Неотложная медицина взрослая, детская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работники с техническим и профессиональным медицинским образованием по специальностям: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Лечебное дело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Акушерское дело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 и эпидемиология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</w:tbl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Сельской местности и поселках, городах районного значения**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работники с высшим медицинским образованием по специальностям: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РП, ЦПМСП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ММРБ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врачебная практика (семейная медицина)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Педиатрия (неонатология)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 (дети от 0 до 6 лет)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 (дети от 0 до 6 лет)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 (дети от 0 до 6 лет)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 (дети от 0 до 6 лет)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Акушерство и гинекология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0,7 - 2,0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0,6 - 1,0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хирургия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0,3 - 1,0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0,4 - 0,7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0,3 - 1,0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0,4 - 0,7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Неврология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0,2 - 0,3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Кардиология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0,2 - 0,3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Эндокринология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0,2 - 0,3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Инфекционные болезни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0,2 - 0,3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0,2 - 0,3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реабилитология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0,2 - 0,3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Дерматовенерология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0,2 - 0,3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Офтальмология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0,2 - 0,3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Отоларингология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0,2 - 0,3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 и реаниматология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0,4 - 0,7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Психиатрия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0,2 - 0,3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работники с техническим и профессиональным медицинским образованием по специальностям: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РП, ЦПМСП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ММРБ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 Лечебное дело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1,0 - 6,7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1,0 - 6,7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1,0 - 6,7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0,7 - 2,0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0,4 - 0,7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Акушерское дело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1,0 - 6,7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0,3 - 1,0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0,6 - 1,0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</w:tbl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первичной медико-санитарной помощи для всех городов и населенных пунктов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работники с высшим медицинским образованием по специальностям: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врачебная практика (семейная медицина) Терапия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 (дети от 0 до 6 лет)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Гериатрия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работники с техническим и профессиональным медицинским образованием: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общей практики (семейная медицинская сестра)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на 1 врача общей практики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терапевтического участка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на 1 участкового терапевта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педиатрического участка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на 1 участкового педиатра</w:t>
            </w:r>
          </w:p>
        </w:tc>
      </w:tr>
    </w:tbl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Норматив является минимальным и рассчитывается на 10 000 населения.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Определение потребности в медицинских работниках сельской местности и поселках, городах районного значения производится в первоочередном порядке.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РБ – районная больница;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РП – районная поликлиника;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 – врачебная амбулатория;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ММРБ – многопрофильная межрайонная больница;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МП – медицинский пункт;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ЦПМСП – центр первичной медико-санитарной помощи;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ФАП – фельдшерско-акушерский пункт;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ПЭТ – позитронно-эмиссионная томография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</w:p>
        </w:tc>
      </w:tr>
    </w:tbl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приказов Министерства здравоохранения Республики Казахстан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7 апреля 2010 года № 238 "Об утверждении нормативов обеспеченности регионов медицинскими работниками" (зарегистрирован в Реестре государственной регистрации нормативных правовых актов под № 6173, опубликован 16 октября 2010 года в газете "Казахстанская правда" № 274-275 (26335-26336);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5 января 2011 года № 2 "Об утверждении Положения о наркологических организациях (больницах, диспансерах)" (зарегистрирован в Реестре государственной регистрации нормативных правовых актов под № 6744, опубликован 28 апреля 2011 года в газете "Казахстанская правда" № 141, (26562);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5 января 2011 года № 10 "О внесении изменений и дополнений в приказ Министра здравоохранения Республики Казахстан № 238 от 7 апреля 2010 года "Об утверждении типовых штатов и штатных нормативов организаций здравоохранения"" (зарегистрирован в Реестре государственной регистрации нормативных правовых актов под № 6775, опубликован 1 июня 2011 года в газете "Казахстанская правда" № 173, (26594);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27 января 2012 года № 55 "О внесении изменений и дополнений в приказ Министра здравоохранения Республики Казахстан № 238 от 7 апреля 2010 года "Об утверждении типовых штатов и штатных нормативов организаций здравоохранения"" (зарегистрирован в Реестре государственной регистрации нормативных правовых актов под № 7426, опубликован в 2012 году в бюллетени нормативных правовых актов центральных исполнительных и иных государственных органов Республики Казахстан, № 4, ст. 67);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15 октября 2012 года № 714 "О внесении дополнений в приказ Министра здравоохранения Республики Казахстан от 7 апреля 2010 года № 238 "Об утверждении типовых штатов и штатных нормативов организаций здравоохранения" (зарегистрирован в Реестре государственной регистрации нормативных правовых актов под № 8055);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17 августа 2013 года № 477/1 "О внесении изменений и дополнений в приказ Министра здравоохранения Республики Казахстан от 7 апреля 2010 года № 238 "Об утверждении типовых штатов и штатных нормативов организаций здравоохранения"" (зарегистрирован в Реестре государственной регистрации нормативных правовых актов под № 8730);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27 февраля 2017 года № 39 "О внесении дополнения в приказ Министра здравоохранения Республики Казахстан от 7 апреля 2010 года № 238 "Об утверждении типовых штатов и штатных нормативов организаций здравоохранения" (зарегистрирован в Реестре государственной регистрации нормативных правовых актов под № 14942, опубликован 18 мая 2018 года в Эталонном контрольном банке нормативных правовых актов Республики Казахстан);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24 апреля 2018 года № 192 "О внесении изменений и дополнений в приказ Министра здравоохранения Республики Казахстан от 7 апреля 2010 года № 238 "Об утверждении типовых штатов и штатных нормативов организаций здравоохранения"" (зарегистрирован в Реестре государственной регистрации нормативных правовых актов под № 16873, опубликован 18 мая 2018 года в Эталонном контрольном банке нормативных правовых актов Республики Казахстан);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6 мая 2019 года № ҚР ДСМ-65 "О внесении изменений в приказ Министра здравоохранения Республики Казахстан от 7 апреля 2010 года № 238 "Об утверждении типовых штатов и штатных нормативов организаций здравоохранения"" (зарегистрирован в Реестре государственной регистрации нормативных правовых актов под № 18638, опубликован 20 мая 2019 года в Эталонном контрольном банке нормативных правовых актов Республики Казахстан).</w:t>
      </w:r>
    </w:p>
    <w:bookmarkEnd w:id="3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