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1c684" w14:textId="0b1c6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прикрепления физических лиц к организациям здравоохранения, оказывающим первичную медико-санитарную помощь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13 ноября 2020 года № ҚР ДСМ-194/2020. Зарегистрирован в Министерстве юстиции Республики Казахстан 16 ноября 2020 года № 21642.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123 Кодекса Республики Казахстан "О здоровье народа и системе здравоохранения"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27.08.2026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прикрепления физических лиц к организациям здравоохранения, оказывающим первичную медико-санитарную помощь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Министерства здравоохранения Республики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ноября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ДСМ-194/2020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прикрепления физических лиц к организациям здравоохранения, оказывающим первичную медико-санитарную помощь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здравоохранения РК от 27.08.2026 </w:t>
      </w:r>
      <w:r>
        <w:rPr>
          <w:rFonts w:ascii="Times New Roman"/>
          <w:b w:val="false"/>
          <w:i w:val="false"/>
          <w:color w:val="ff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3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прикрепления физических лиц к организациям здравоохранения, оказывающим первичную медико-санитарную помощь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123 Кодекса Республики Казахстан "О здоровье народа и системе здравоохранения"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10 Закона Республики Казахстан "О государственных и социально ответственных услугах" (далее – Закон) и определяют порядок прикрепления физических лиц к организациям здравоохранения, оказывающим первичную медико-санитарную помощь (далее – ПМСП).</w:t>
      </w:r>
    </w:p>
    <w:bookmarkEnd w:id="11"/>
    <w:bookmarkStart w:name="z3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2"/>
    <w:bookmarkStart w:name="z3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административно-территориальная единица – часть территории Республики Казахстан, в границах которой в порядке, установленном законодательством Республики Казахстан, осуществляются местное государственное управление и местное самоуправление.</w:t>
      </w:r>
    </w:p>
    <w:bookmarkEnd w:id="13"/>
    <w:bookmarkStart w:name="z3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административно-территориальной единице относятся область, район, город, район в городе, сельский округ, поселок, село;</w:t>
      </w:r>
    </w:p>
    <w:bookmarkEnd w:id="14"/>
    <w:bookmarkStart w:name="z3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которые предусмотрены договором закупа медицинских услуг, и иные функции, определенные законами Республики Казахстан;</w:t>
      </w:r>
    </w:p>
    <w:bookmarkEnd w:id="15"/>
    <w:bookmarkStart w:name="z3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ребенок (дети) – лицо, не достигшее восемнадцатилетнего возраста (совершеннолетия);</w:t>
      </w:r>
    </w:p>
    <w:bookmarkEnd w:id="16"/>
    <w:bookmarkStart w:name="z3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законные представители ребенка – родители (родитель), усыновители (удочерители), опекун или попечитель, приемный родитель (приемные родители), приемный профессиональный воспитатель (приемные профессиональные воспитатели),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законных интересов ребенка;</w:t>
      </w:r>
    </w:p>
    <w:bookmarkEnd w:id="17"/>
    <w:bookmarkStart w:name="z3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bookmarkEnd w:id="18"/>
    <w:bookmarkStart w:name="z4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кандас – этнический казах и (или) члены его семьи казахской национальности, ранее не состоявшие в гражданстве Республики Казахстан, получившие соответствующий статус в порядке, установленном уполномоченным органом по вопросам миграции населения;</w:t>
      </w:r>
    </w:p>
    <w:bookmarkEnd w:id="19"/>
    <w:bookmarkStart w:name="z4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опека – правовая форма защиты прав и интересов детей, не достигших четырнадцати лет, и лиц, признанных судом недееспособным</w:t>
      </w:r>
    </w:p>
    <w:bookmarkEnd w:id="20"/>
    <w:bookmarkStart w:name="z4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шаговая доступность – шаговая доступность к объектам здравоохранения, оказывающие ПМСП (далее – шаговая доступность) – 20-минутная шаговая доступность населения города к объектам здравоохранения, оказывающие ПМСП, рассчитываемая местными исполнительными органами столицы, областей и городов республиканского значения с использованием карт городов с учетом демографического роста населения;</w:t>
      </w:r>
    </w:p>
    <w:bookmarkEnd w:id="21"/>
    <w:bookmarkStart w:name="z4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вновь вводимый объект здравоохранения, оказывающий ПМСП (далее – вновь вводимый объект здравоохранения) – объект ПМСП, впервые принятый в эксплуатацию путем возведения нового или впервые открытый путем изменения существующего объекта;</w:t>
      </w:r>
    </w:p>
    <w:bookmarkEnd w:id="22"/>
    <w:bookmarkStart w:name="z4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страховая организация – юридическое лицо, осуществляющее деятельность по заключению и исполнению договоров страхования на основании соответствующей лицензии уполномоченного органа;</w:t>
      </w:r>
    </w:p>
    <w:bookmarkEnd w:id="23"/>
    <w:bookmarkStart w:name="z4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сервис цифровых документов – объект цифровой инфраструктуры "цифрового правительства", закрепленный за оператором и предназначенный для формирования, отображения, хранения и использования цифровых документов, создаваемых на основании сведений, содержащихся в цифровых системах государственных органов и (или) иных организаций.</w:t>
      </w:r>
    </w:p>
    <w:bookmarkEnd w:id="24"/>
    <w:bookmarkStart w:name="z4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Прикрепление физических лиц к организациям ПМСП является основанием для оказания ПМСП и осуществляется на принципах:</w:t>
      </w:r>
    </w:p>
    <w:bookmarkEnd w:id="25"/>
    <w:bookmarkStart w:name="z4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семейного принципа обслуживания;</w:t>
      </w:r>
    </w:p>
    <w:bookmarkEnd w:id="26"/>
    <w:bookmarkStart w:name="z4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территориальной доступности ПМСП;</w:t>
      </w:r>
    </w:p>
    <w:bookmarkEnd w:id="27"/>
    <w:bookmarkStart w:name="z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свободного выбора медицинской организации в пределах территориальной доступности;</w:t>
      </w:r>
    </w:p>
    <w:bookmarkEnd w:id="28"/>
    <w:bookmarkStart w:name="z5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удовлетворенности пациента качеством медицинской помощи;</w:t>
      </w:r>
    </w:p>
    <w:bookmarkEnd w:id="29"/>
    <w:bookmarkStart w:name="z5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равноправия и добросовестной конкуренции независимо от формы собственности и ведомственной принадлежности;</w:t>
      </w:r>
    </w:p>
    <w:bookmarkEnd w:id="30"/>
    <w:bookmarkStart w:name="z5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первичной медико-санитарной помощи, охватывающие профилактику, диагностику и лечение, доступные всем пациентам независимо от их места нахождения.</w:t>
      </w:r>
    </w:p>
    <w:bookmarkEnd w:id="31"/>
    <w:bookmarkStart w:name="z5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Прикрепление к организациям ПМСП граждан Республики Казахстан, кандасов, беженцев, иностранных граждан и (или) лиц без гражданства, постоянно проживающих на территории Республики Казахстан, осуществляется для реализации права на получение медицинской помощи в рамках гарантированного объема бесплатной медицинской помощи (далее – ГОБМП) и в системе обязательного социального медицинского страхования (далее – ОСМС).</w:t>
      </w:r>
    </w:p>
    <w:bookmarkEnd w:id="32"/>
    <w:bookmarkStart w:name="z5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Прикрепление физических лиц осуществляется для реализации права на получение медицинской помощи в рамках ГОБМП и в системе ОСМС по индивидуальному идентификационному номеру (далее – ИИН) к одной организации ПМСП независимо от формы собственности.</w:t>
      </w:r>
    </w:p>
    <w:bookmarkEnd w:id="33"/>
    <w:bookmarkStart w:name="z5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Прикрепление к организациям ПМСП иностранцев и (или) лиц без гражданства, временно пребывающих в Республике Казахстан, лиц, ищущих убежище, осуществляется для оказания:</w:t>
      </w:r>
    </w:p>
    <w:bookmarkEnd w:id="34"/>
    <w:bookmarkStart w:name="z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ПМСП в рамках вмененного медицинского страхования (далее – ВМС) в соответствии с пунктом 1 статьи 201-1 Кодекса;</w:t>
      </w:r>
    </w:p>
    <w:bookmarkEnd w:id="35"/>
    <w:bookmarkStart w:name="z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медицинской помощи в рамках ГОБМП по перечню и в объеме,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9 октября 2020 года № ҚР ДСМ-121/2020 "Об утверждении перечня заболеваний, представляющих опасность для окружающих и объема медицинской помощи, при которых иностранцы и лица без гражданства, временно пребывающие в Республике Казахстан, лица, ищущие убежище, имеют право на получение гарантированного объема бесплатной медицинской помощи" (зарегистрирован в Реестре государственной регистрации нормативных правовых актов под № 21407);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медицинской помощи в системе ОСМС в соответствии с пунктом 3 статьи 2 Закона Республики Казахстан "Об обязательном социальном медицинском страховании".</w:t>
      </w:r>
    </w:p>
    <w:bookmarkEnd w:id="37"/>
    <w:bookmarkStart w:name="z5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Местные органы государственного управления здравоохранением столицы, областей и городов республиканского значения (далее – управления здравоохранения) ежегодно до 10 ноября утверждают приказ о распределении территории обслуживания субъектами ПМСП (далее – приказ о распределении территории). Приказ о распределении территории является основанием для заключения договора закупа медицинских услуг фондом.</w:t>
      </w:r>
    </w:p>
    <w:bookmarkEnd w:id="38"/>
    <w:bookmarkStart w:name="z6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Пересмотр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распределении территории в течении года осуществляется согласно пункту 21-1 приказа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21744).</w:t>
      </w:r>
    </w:p>
    <w:bookmarkEnd w:id="39"/>
    <w:bookmarkStart w:name="z6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Прикрепление беременных, родильниц к организациям ПМСП осуществляется по месту фактического проживания.</w:t>
      </w:r>
    </w:p>
    <w:bookmarkEnd w:id="40"/>
    <w:bookmarkStart w:name="z6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детей в возрасте от 0 до 17 лет (включительно) осуществляется по месту их фактического проживания независимо от наличия регистрации по месту жительства.</w:t>
      </w:r>
    </w:p>
    <w:bookmarkEnd w:id="41"/>
    <w:bookmarkStart w:name="z6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несоответствия между местом прикрепления ребенка и его законного представителя приоритет при определении медицинской организации и участка обслуживания отдается месту прикрепления ребенка.</w:t>
      </w:r>
    </w:p>
    <w:bookmarkEnd w:id="42"/>
    <w:bookmarkStart w:name="z6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указанного несоответствия законный представитель прикрепляется к той же медицинской организации и участку обслуживания, к которым прикреплен ребенок, при его желании.</w:t>
      </w:r>
    </w:p>
    <w:bookmarkEnd w:id="43"/>
    <w:bookmarkStart w:name="z6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Дети, проживающие в домах ребенка, интернатах, специализированных организациях для детей, а также лица, проживающие в медико-социальных организациях, прикрепляются к организации ПМСП на близлежащей территории, закрепленной решением управлений здравоохранения, в соответствии с приказами о распределенной территории.</w:t>
      </w:r>
    </w:p>
    <w:bookmarkEnd w:id="44"/>
    <w:bookmarkStart w:name="z6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Прикрепление лиц, содержащихся в следственных изоляторах и учреждениях уголовно-исполнительной (пенитенциарной) системы (далее – УИС)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июня 2022 года № ҚР ДСМ-61 "Об утверждении Правил оказания медицинской помощи лицам, содержащимся в следственных изоляторах и учреждениях уголовно-исполнительной (пенитенциарной) системы" (зарегистрирован в Реестре государственной регистрации нормативных правовых актов под № 28669), на основании поданных списков, утвержденных руководителем (либо лицом его заменяющим) следственного изолятора и учреждения УИС с приложением документов, удостоверяющих личность, а также данных о численности прикрепленного населения в портале "Регистр прикрепленного населения" (далее – РПН) к каждому субъекту ПМСП.</w:t>
      </w:r>
    </w:p>
    <w:bookmarkEnd w:id="45"/>
    <w:bookmarkStart w:name="z6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Студенты, курсанты, а также обучающиеся в духовных (религиозных) организациях образования, достигшие восемнадцати лет, прикрепляются к организациям ПМСП самостоятельно по выбору по месту административно-территориальной единицы в шаговой доступности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апреля 2019 года № 29, Министра образования и науки Республики Казахстан от 23 апреля 2019 года № 164, Министра здравоохранения Республики Казахстан от 25 апреля 2019 года № ҚР ДСМ-50, Министра индустрии и инфраструктурного развития Республики Казахстан от 23 апреля 2019 года № 243, Министра культуры и спорта Республики Казахстан от 22 апреля 2019 года № 113 и Министра цифрового развития, оборонной и аэрокосмической промышленности Республики Казахстан от 25 апреля 2019 года № 56/НҚ "Об утверждении системы региональных стандартов для населенных пунктов" (зарегистрирован в Реестре государственной регистрации нормативных правовых актов под № 18592).</w:t>
      </w:r>
    </w:p>
    <w:bookmarkEnd w:id="46"/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Иногородние студенты, курсанты, а также обучающиеся в духовных (религиозных) организациях образования, не достигшие восемнадцати лет прикрепляются к организациям ПМСП на близлежащей территории, закрепленной решением управлений здравоохранения, в соответствии с приказами о распределении территории на основании заявлений, поданных их законными представителями посредством портала цифрового правительства (eGov). </w:t>
      </w:r>
    </w:p>
    <w:bookmarkEnd w:id="47"/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образования, в том числе духовные (религиозные) организации образования, в первый месяц учебного года, предоставляют список несовершеннолетних с указанием фамилии, имени, отчества (при его наличии), ИИН студентов, подлежащих прикреплению к организации ПМСП, в соответствии с решением управлений здравоохранения в письменном виде на официальном бланке в организацию ПМСП, для исключения необоснованных отказов в прикреплении. Обновленные списки студентов могут быть дополнительно направлены в управление здравоохранения в течение учебного года.</w:t>
      </w:r>
    </w:p>
    <w:bookmarkEnd w:id="48"/>
    <w:bookmarkStart w:name="z7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Военнослужащие срочной службы прикрепляются к медицинским организациям ПМСП на близлежащей территории, закрепленной решением управлений здравоохранения на период прохождения воинской службы. Основанием для прикрепления является письменное уведомление командира (начальника) воинской части (учреждения, подразделения) о зачислении военнослужащих в список личного состава. </w:t>
      </w:r>
    </w:p>
    <w:bookmarkEnd w:id="49"/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первый месяц, после зачисления военнослужащих в список личного состава, письменное уведомление командира направляется в организацию ПМСП с указанием фамилии, имени, отчества (при его наличии), ИИН военнослужащих, подлежащих прикреплению к организации ПМСП. </w:t>
      </w:r>
    </w:p>
    <w:bookmarkEnd w:id="50"/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переводе военнослужащего закрепление осуществляется по новому месту службы.</w:t>
      </w:r>
    </w:p>
    <w:bookmarkEnd w:id="51"/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завершения срочной службы, прикрепление военнослужащего автоматически восстанавливается в организации ПМСП по его предыдущему месту прикрепления. При ликвидации организации ПМСП военнослужащий уведомляется о необходимости прикрепления к организации ПМСП в соответствии пунктом 17 настоящих Правил.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Физическое лицо, не воспользовавшееся правом свободного выбора организации ПМСП, остается прикрепленным к организации ПМСП, в которой обслуживался ранее.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прикреплении физического лица к организации ПМСП открепление от предыдущей организации ПМСП осуществляется автоматически.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отказа у прежней организации ПМСП от заключения договора закупа медицинских услуг с фондом на следующий год, прикрепление осуществляется с учетом территориальной доступности по фактическому месту проживания к организациям ПМСП на основании приказа о распределении территории.</w:t>
      </w:r>
    </w:p>
    <w:bookmarkEnd w:id="55"/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Прикрепление физических лиц, указанных в 4), 5), 6) пункта 31 настоящих Правил, обеспечивается субъектом здравоохранения, в течение одного рабочего дня со дня получения от фонда протокола об итогах размещения (не размещения) объемов услуг по оказанию медицинской помощи в рамках ГОБМП и (или) в системе ОСМС (далее – протокол итогов размещения).</w:t>
      </w:r>
    </w:p>
    <w:bookmarkEnd w:id="56"/>
    <w:bookmarkStart w:name="z78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прикрепления физических лиц к организациям здравоохранения, оказывающим первичную медико-санитарную помощь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Прикрепление физических лиц к организациям здравоохранения, оказывающим ПМСП осуществляется по месту постоянной или временной регистрации с учетом права свободного выбора организации ПМСП в пределах одной административно-территориальной единицы, за исключением лиц, указанных в пунктах 8 и 9 настоящих Правил и лиц, проживающих на административных приграничных территориях, которые по праву свободного выбора медицинской организации прикрепляются к организации ПМСП, расположенной на территории близлежащей административно-территориальной единицы.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Свободный выбор специалиста ПМСП осуществляется в пределах организации ПМСП по месту прикрепления с учетом количества прикрепленного населения на участке (части территории обслуживания населения субъектом ПМСП, закрепленной за специалистом ПМСП).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Прикрепление физических лиц в рамках ВМС осуществляется по месту постоянного или временного проживания к организации здравоохранения, оказывающей ПМСП, предусмотренной договором ВМС.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Для прикрепления к организации ПМСП по месту постоянного или временного проживания для оказания медицинской помощи в рамках ГОБМП реализована государственная услуга "Прикрепление к медицинской организации, оказывающей первичную медико-санитарную помощь" (далее – государственная услуга)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Организация ПМСП предоставляет физическим лицам государственную услугу при самостоятельном обращении или через веб-портал "Цифрового правительства" (далее – портал).</w:t>
      </w:r>
    </w:p>
    <w:bookmarkEnd w:id="62"/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организация ПМСП получает из соответствующих государственных цифровых систем через шлюз "Цифрового правительства".</w:t>
      </w:r>
    </w:p>
    <w:bookmarkEnd w:id="63"/>
    <w:bookmarkStart w:name="z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Перечень основных требований к оказанию государственной услуги изложены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4"/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Заявку при непосредственном обращении за оказанием государственной услуги в письменной форме на имя первого руководителя организации, подают следующие физические лица: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пенсионеры;</w:t>
      </w:r>
    </w:p>
    <w:bookmarkEnd w:id="66"/>
    <w:bookmarkStart w:name="z8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 с инвалидностью I группы;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содержащиеся в следственных изоляторах и учреждениях УИС на основании поданных списков, утвержденных руководителем (либо лицом, его заменяющим) следственного изолятора и учреждения УИС с приложением документов, удостоверяющих личность;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военнослужащие срочной службы;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законные представители детей, родившихся в иностранных государствах;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законные представители опекаемых домов малютки, сирот, престарелых и другие.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Специалисты организации ПМСП на основании поданной заявки физических лиц, указанных в пункте 23 Настоящих правил оформляют запрос на прикрепление в цифровую систему "РПН".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запроса на прикрепление, номер мобильного телефона заявителя (номер законного представителя прикрепляемого лица) интегрируется с базой мобильных граждан для автоматического заполнения.</w:t>
      </w:r>
    </w:p>
    <w:bookmarkEnd w:id="73"/>
    <w:bookmarkStart w:name="z9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на прикрепление, обращение (форма заявления и документ, удостоверяющий личность) сканируется в цифровой системе "РПН". Специалист субъекта здравоохранения проводит рассмотрение запроса на прикрепление и принимает решение об одобрении заявки либо о мотивированном отказе.</w:t>
      </w:r>
    </w:p>
    <w:bookmarkEnd w:id="74"/>
    <w:bookmarkStart w:name="z9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Государственная услуга оказывается с момента сдачи документов в течение 1 (одного) рабочего дня.</w:t>
      </w:r>
    </w:p>
    <w:bookmarkEnd w:id="75"/>
    <w:bookmarkStart w:name="z9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Результатом оказания государственной услуги является уведомление о прикреплении или мотивированный отказ в форме электронного документа в "Личный кабинет".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услуга через портал оказывается в день обращения на портал.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Организация ПМСП обеспечивает внесение данных об оказании государственной услуги в цифровую систему мониторинга оказания государственных услуг, с целью мониторинга оказания государственных услуг в порядке, установленном уполномоченным органом в сфере цифровизации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14 июня 2013 года № 452 "Об утверждении Правил внесения данных в цифровую систему мониторинга оказания государственных или социально ответственных услуг о стадии их оказания" (зарегистрирован в Реестре государственной регистрации нормативных правовых актов под № 8555).</w:t>
      </w:r>
    </w:p>
    <w:bookmarkEnd w:id="78"/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Прикрепление граждан Республики Казахстан, кандасов, беженцев, иностранных граждан и (или) лиц без гражданства, постоянно проживающих на территории Республики Казахстан к организациям ПМСП по основаниям, предусмотренным подпунктами 1), 2), 3), 5) пункта 31 настоящих Правил, осуществляется путем подачи лицом электронного заявления через портал на прикрепление.</w:t>
      </w:r>
    </w:p>
    <w:bookmarkEnd w:id="79"/>
    <w:bookmarkStart w:name="z10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иностранных граждан и (или) лиц без гражданства, временно пребывающих в Республике Казахстан, лиц, ищущих убежище к организациям ПМСП по основанию, предусмотренному подпунктом 4) пункта 31 настоящих Правил, осуществляется путем подачи лицом заявления или обращения страховой организации, с которой заключен договор ВМС на застрахованного, в произвольной форме на казахском или русском языке на прикрепление.</w:t>
      </w:r>
    </w:p>
    <w:bookmarkEnd w:id="80"/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Прикрепление в рамках ВМС иностранных граждан и (или) лиц без гражданства, временно пребывающих на территории Республики Казахстан, лиц, ищущих убежище, к организации ПМСП осуществляется на основе договора ВМС, заявления произвольной формы на казахском или русском языке и документа, удостоверяющего личность (заграничный паспорт), в любое календарное время в соответствии с графиком работы организации ПМСП.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Документом, свидетельствующим о прикреплении в рамках ВМС иностранных граждан и (или) лиц без гражданства, временно пребывающих на территории Республики Казахстан, лиц, ищущих убежище, к организации ПМСП является талон прикрепления к медицинской организации по форме № 064/у,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21579). Талон прикрепления выдается медицинским регистратором медицинской организации.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к организации ПМСП осуществляется на срок действия договора ВМС.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Организации ПМСП осуществляют прикрепление при личном обращении застрахованного или обращении страховой организации, с которой заключен договор ВМС.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членов семьи осуществляется при наличии их письменного согласия одним из членов семьи на основании заявления произвольной формы на казахском или русском языке при предоставлении договора ВМС и документа, удостоверяющего личность, либо электронного документа из сервиса цифровых документов (для идентификации) каждого члена семьи.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лиц, не достигших восемнадцати лет, осуществляется при наличии документа, удостоверяющего личность, либо электронного документа из сервиса цифровых документов (для идентификации) прикрепляемого лица и его законного представителя.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Основаниями прикрепления физических лиц: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изменение места постоянного или временного проживания с выездом за пределы одной административно-территориальной единицы на срок более одного месяца или внутри территории одной административно-территориальной единицы;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свободного выбора лицом организации ПМСП в пределах одной административно-территориальной единицы (не более 1 раза календарного года);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несогласие с прикреплением к организации ПМСП, определенной региональной комиссией в пределах одной административно-территориальной единицы;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отказ организации ПМСП от оказания ПМСП, в том числе в случаях реорганизации, ликвидации, повлекших за собой расторжение или изменение фондом договора закупа услуг;</w:t>
      </w:r>
    </w:p>
    <w:bookmarkEnd w:id="91"/>
    <w:bookmarkStart w:name="z11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размещение объема медицинских услуг организациям ПМСП, претендующим на оказание медицинских услуг;</w:t>
      </w:r>
    </w:p>
    <w:bookmarkEnd w:id="92"/>
    <w:bookmarkStart w:name="z11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появление вновь введенного объекта здравоохранения.</w:t>
      </w:r>
    </w:p>
    <w:bookmarkEnd w:id="93"/>
    <w:bookmarkStart w:name="z11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Организации ПМСП письменно уведомляют прикрепленных лиц по месту жительства о прекращении оказания ПМСП:</w:t>
      </w:r>
    </w:p>
    <w:bookmarkEnd w:id="94"/>
    <w:bookmarkStart w:name="z11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менее, чем за тридцать календарных дней до даты расторжения или изменения договора закупа медицинских услуг с фондом;</w:t>
      </w:r>
    </w:p>
    <w:bookmarkEnd w:id="95"/>
    <w:bookmarkStart w:name="z11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двух календарных дней со дня, когда стало известно о реорганизации или ликвидации организации ПМСП;</w:t>
      </w:r>
    </w:p>
    <w:bookmarkEnd w:id="96"/>
    <w:bookmarkStart w:name="z11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календарных дней со дня, когда стало известно о не размещении фондом объемов медицинских услуг по итогам процедуры выбора.</w:t>
      </w:r>
    </w:p>
    <w:bookmarkEnd w:id="97"/>
    <w:bookmarkStart w:name="z11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 цифровой системе "РПН" телефонного номера (адреса электронной почты) организации ПМСП уведомляют население путем направления сообщения о прекращении оказания ПМСП, а также способами, предусмотренными законодательством Республики Казахстан.</w:t>
      </w:r>
    </w:p>
    <w:bookmarkEnd w:id="98"/>
    <w:bookmarkStart w:name="z12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Прикрепление физических лиц к организациям ПМСП по основаниям, предусмотренным подпунктами 4), 5), 6) пункта 31 настоящих Правил, осуществляется в течение одного рабочего дня со дня получения от фонда протокола итогов размещения, принятого на основании приказа о распределении территории.</w:t>
      </w:r>
    </w:p>
    <w:bookmarkEnd w:id="99"/>
    <w:bookmarkStart w:name="z12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После прикрепления населения к организациям ПМСП на основании протокола региональной комиссии, организации ПМСП письменно уведомляют прикрепленных к нему лиц по месту их жительства. При наличии в цифровой системе "РПН" телефонного номера (адреса электронной почты) организация ПМСП уведомляет население посредством направления сообщения, а также иными способами, предусмотренными законодательством Республики Казахстан.</w:t>
      </w:r>
    </w:p>
    <w:bookmarkEnd w:id="100"/>
    <w:bookmarkStart w:name="z12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определенной региональной комиссией организацией ПМСП, лицо подает заявление на прикрепление по основанию, предусмотренному подпунктом 3) пункта 31 настоящих Правил.</w:t>
      </w:r>
    </w:p>
    <w:bookmarkEnd w:id="101"/>
    <w:bookmarkStart w:name="z12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Прикрепление к физическим лицам, занимающимся частной медицинской практикой, оказывающим ПМСП в рамках ГОБМП и (или) в системе ОСМС, осуществляется в соответствии с настоящими Правилами.</w:t>
      </w:r>
    </w:p>
    <w:bookmarkEnd w:id="102"/>
    <w:bookmarkStart w:name="z12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Прекращение прикрепления от организации ПМСП осуществляется при: </w:t>
      </w:r>
    </w:p>
    <w:bookmarkEnd w:id="103"/>
    <w:bookmarkStart w:name="z12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установлении факта смерти прикрепленного лица на основании медицинского свидетельства о смерти либо сведений из государственной базы данных "Физические лица" Министерства юстиции Республики Казахстан (далее – ГБДФЛ);</w:t>
      </w:r>
    </w:p>
    <w:bookmarkEnd w:id="104"/>
    <w:bookmarkStart w:name="z12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изменении прикрепленным лицом места постоянного проживания с выездом за пределы Республики Казахстан на основании сведений из ГБДФЛ;</w:t>
      </w:r>
    </w:p>
    <w:bookmarkEnd w:id="105"/>
    <w:bookmarkStart w:name="z12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прекращении действия договора ВМС по данным Единой страховой базы данных акционерного общества "Государственное кредитное бюро";</w:t>
      </w:r>
    </w:p>
    <w:bookmarkEnd w:id="106"/>
    <w:bookmarkStart w:name="z12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утрате, выходе из гражданства Республики Казахстан на основании сведений из ГБДФЛ;</w:t>
      </w:r>
    </w:p>
    <w:bookmarkEnd w:id="107"/>
    <w:bookmarkStart w:name="z12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признании лица безвестно отсутствующим на основании сведений из ГБДФЛ;</w:t>
      </w:r>
    </w:p>
    <w:bookmarkEnd w:id="108"/>
    <w:bookmarkStart w:name="z13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исключении ИИН из ГБДФЛ.</w:t>
      </w:r>
    </w:p>
    <w:bookmarkEnd w:id="109"/>
    <w:bookmarkStart w:name="z13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Прикрепление является не активным при одновременном наличии следующих факторов:</w:t>
      </w:r>
    </w:p>
    <w:bookmarkEnd w:id="110"/>
    <w:bookmarkStart w:name="z13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регистрации на территории Республики Казахстан;</w:t>
      </w:r>
    </w:p>
    <w:bookmarkEnd w:id="111"/>
    <w:bookmarkStart w:name="z13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истекших сроках действия удостоверения личности и паспорта гражданина Республики Казахстан;</w:t>
      </w:r>
    </w:p>
    <w:bookmarkEnd w:id="112"/>
    <w:bookmarkStart w:name="z13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отсутствии обращений за медицинской помощью в течение трех лет и более.</w:t>
      </w:r>
    </w:p>
    <w:bookmarkEnd w:id="113"/>
    <w:bookmarkStart w:name="z13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за медицинской помощью, его прикрепление активизируется.</w:t>
      </w:r>
    </w:p>
    <w:bookmarkEnd w:id="114"/>
    <w:bookmarkStart w:name="z136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115"/>
    <w:bookmarkStart w:name="z13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116"/>
    <w:bookmarkStart w:name="z13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услуг.</w:t>
      </w:r>
    </w:p>
    <w:bookmarkEnd w:id="117"/>
    <w:bookmarkStart w:name="z13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Рассмотрение жалобы в досудебном порядке по вопросам оказания государственных услуг производится вышестоящим административным органом,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18"/>
    <w:bookmarkStart w:name="z14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чье решение, действие (бездействие) обжалуется.</w:t>
      </w:r>
    </w:p>
    <w:bookmarkEnd w:id="119"/>
    <w:bookmarkStart w:name="z14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чье решение, действие (бездействие) обжалуется, не позднее трех рабочих дней со дня поступления жалобы направляет ее и административное дело в орган, рассматривающий жалобу.</w:t>
      </w:r>
    </w:p>
    <w:bookmarkEnd w:id="120"/>
    <w:bookmarkStart w:name="z14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чье решение, действие (бездействие) обжалуется,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121"/>
    <w:bookmarkStart w:name="z14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то обращение в суд допускается после обжалования в досудебном порядке.</w:t>
      </w:r>
    </w:p>
    <w:bookmarkEnd w:id="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прикрепления физических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организациям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оказывающим первичную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медико-санитарную помощь</w:t>
            </w:r>
          </w:p>
        </w:tc>
      </w:tr>
    </w:tbl>
    <w:bookmarkStart w:name="z14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Государственная услуга "Прикрепление к медицинской организации, оказывающей первичную медико-санитарную помощь"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организации, оказывающие первичную медико-санитарную помощь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непосредственно через организацию первичной медико-санитарной помощи (далее – ПМСП);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 момента сдачи пациентом документов организации ПМСП, а также при обращении через портал – 1 (один) рабочий день;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максимально допустимое время ожидания для сдачи документов - 30 (тридцать)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максимально допустимое время обслуживания пациента – 30 (тридцать)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(либо его представителя по доверенности)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уведомление о прикреплении в форме электронного документа, подписанной электронной цифровой подписью (далее – ЭЦП) организации ПМСП;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мотивированный отказ.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организация ПМСП – с понедельника по субботу (понедельник – пятница с 8.00 до 20.00 часов без перерыва, в субботу с 9.00 до 14.00 часов, кроме выходных (воскресенье)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 При этом, запрос на оказание государственной услуги принимается за 2 часа до окончания работы организации ПМСП (до 18.00 часов в рабочие дни, до 12.00 в субботу);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2) портал – круглосуточно, за исключением технических перерывов, связанных с проведением ремонтных работ (при обращении пациента после окончания рабочего времени,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Документы, необходимые для оказания государственной услуги при обращении определенного контингента в организации ПМСП: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документ, удостоверяющий личность, либо электронный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пенсионное удостоверение – для пенсионеров;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пенсионное удостоверение либо выписка из акта освидетельствования медико-социальной экспертизы – для лиц с инвалидностью;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решение суда либо иной документ, подтверждающий опекунство и попечительство – для законных представителей ребенка с инвалидностью с детства, а также опекунов или попечителей, патронатных воспитателей и других заменяющих их лица, осуществляющие в соответствии с законодательством РК заботу, образование, воспитание, защиту прав и интересов ребенка (законные представители);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протокол комиссии по рассмотрению вопросов регистрации прикрепления (открепления) населения к ПМСП в цифровой системе "Регистр прикрепленного населения", созданной приказом первого руководителя Государственных учреждений "Управление здравоохранение" регионов – для осужденных отбывающих наказание по приговору суда в местах лишения свободы, отбывающих в колониях (по месту отбывания);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выписка из приказа командира воинской части (начальника учреждения) о зачислении военнослужащих срочной службы в списки личного состава – для военнослужащих срочной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документ, подтверждающий рождение в иностранном государстве – для детей, родившиеся в иностранных государствах;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8) решение местных исполнительных органов государственного управления здравоохранения столицы, областей и городов республиканского значения и– для опекаемых домов малютки, сирот, престарелых и другие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оформляющие прикрепление по доверенности, в том числе по договору вмененного медицинского страхования при наличии договора.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На портал: запрос в электронном виде.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организация ПМСП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услугополучателями для получения государственных или социально ответственных услуг, связанных с субсидированием, а также оказываемых посредством конкурсных процедур отбора услугополучателей или в пределах установленных лимитов,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портала. Услугополучатель имеет возможность получения государственной услуги в электронной форме через портал при условии наличия ЭЦП. Для лиц с ограниченными физическими возможностями наличие пандуса, кнопки вызова, тактильной дорожки для слепых и слабовидящих, зала ожидания, стойки с образцами документов. Услугополучатель имеет возможность получения информации о порядке и статусе оказания государственной услуги в справочных службах услугодателя, а также Единого контакт-центра "1414",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20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и структурные элементы некоторых приказов Министерства здравоохранения Республики Казахстан</w:t>
      </w:r>
    </w:p>
    <w:bookmarkEnd w:id="124"/>
    <w:bookmarkStart w:name="z12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к организациям первичной медико-санитарной помощи" (зарегистрирован в Реестре государственной регистрации нормативных правовых актов под № 11268, опубликован 22 июня 2015 года в информационно-правовой системе "Әділет");</w:t>
      </w:r>
    </w:p>
    <w:bookmarkEnd w:id="125"/>
    <w:bookmarkStart w:name="z12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15 июня 2017 года № 424 "О внесении дополнения в приказ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граждан к организациям первичной медико-санитарной помощи" (зарегистрирован в Реестре государственной регистрации нормативных правовых актов под № 15315, опубликован 17 июля 2017 года в Эталонном контрольном банке нормативных правовых актов Республики Казахстан в электронном виде);</w:t>
      </w:r>
    </w:p>
    <w:bookmarkEnd w:id="126"/>
    <w:bookmarkStart w:name="z12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20 ноября 2017 года № 840 "О внесении изменений и дополнения в приказ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граждан к организациям первичной медико-санитарной помощи" (зарегистрирован в Реестре государственной регистрации нормативных правовых актов под № 16054, опубликован 8 декабря 2017 года в Эталонном контрольном банке нормативных правовых актов Республики Казахстан в электронном виде);</w:t>
      </w:r>
    </w:p>
    <w:bookmarkEnd w:id="127"/>
    <w:bookmarkStart w:name="z12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здравоохранения Республики Казахстан от 2 октября 2018 года № ҚР ДСМ-21 "О внесении изменений в некоторые приказы Министерства здравоохранения Республики Казахстан" (зарегистрирован в Реестре государственной регистрации нормативных правовых актов под № 17487, опубликован 8 октября 2018 года в Эталонном контрольном банке нормативных правовых актов Республики Казахстан в электронном виде);</w:t>
      </w:r>
    </w:p>
    <w:bookmarkEnd w:id="128"/>
    <w:bookmarkStart w:name="z12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12 февраля 2019 года № ҚР ДСМ-4 "О внесении изменения в приказ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граждан к организациям первичной медико-санитарной помощи" (зарегистрирован в Реестре государственной регистрации нормативных правовых актов под № 18301, опубликован 18 февраля 2019 года в Эталонном контрольном банке нормативных правовых актов Республики Казахстан в электронном виде);</w:t>
      </w:r>
    </w:p>
    <w:bookmarkEnd w:id="129"/>
    <w:bookmarkStart w:name="z12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здравоохранения Республики Казахстан, в которые вносятся изменения и дополнения, утвержденных приказом Министра здравоохранения Республики Казахстан от 4 мая 2019 года № ҚР ДСМ-62 "О внесении изменений и дополнений в некоторые приказы Министерства здравоохранения и социального развития Республики Казахстан" (зарегистрирован в Реестре государственной регистрации нормативных правовых актов под № 18637, опубликован 23 мая 2019 года в Эталонном контрольном банке нормативных правовых актов Республики Казахстан в электронном виде);</w:t>
      </w:r>
    </w:p>
    <w:bookmarkEnd w:id="130"/>
    <w:bookmarkStart w:name="z12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29 августа 2019 года № ҚР ДСМ-122 "О внесении изменений и дополнений в приказ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к организациям первичной медико-санитарной помощи" (зарегистрирован в Реестре государственной регистрации нормативных правовых актов под № 19315, опубликован 3 сентября 2019 года в Эталонном контрольном банке нормативных правовых актов Республики Казахстан в электронном виде);</w:t>
      </w:r>
    </w:p>
    <w:bookmarkEnd w:id="131"/>
    <w:bookmarkStart w:name="z12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апреля 2020 года № ҚР ДСМ-42/2020 "О внесении изменений в приказ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к организациям первичной медико-санитарной помощи" (зарегистрирован в Реестре государственной регистрации нормативных правовых актов под № 20550, опубликован 4 мая 2020 года в Эталонном контрольном банке нормативных правовых актов Республики Казахстан в электронном виде);</w:t>
      </w:r>
    </w:p>
    <w:bookmarkEnd w:id="132"/>
    <w:bookmarkStart w:name="z12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в области здравоохранения, в которые вносятся изменения и дополнения, утвержденных приказом Министра здравоохранения Республики Казахстан от 3 июля 2020 года № ҚР ДСМ-76/2020 "О внесении изменений и дополнений в некоторые приказы Министерства здравоохранения Республики Казахстан" (зарегистрирован в Реестре государственной регистрации нормативных правовых актов под № 20932, опубликован 9 июля 2020 года в Эталонном контрольном банке нормативных правовых актов Республики Казахстан в электронном виде).</w:t>
      </w:r>
    </w:p>
    <w:bookmarkEnd w:id="13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