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c4e9" w14:textId="71ac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ноября 2020 года № 606. Зарегистрирован в Министерстве юстиции Республики Казахстан 16 ноября 2020 года № 21635. Утратил силу приказом Министра промышленности и строительства Республики Казахстан от 3 июня 2026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03.06.2026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 (зарегистрирован в Государственном реестре нормативных правовых актов Республики Казахстан за № 10886, опубликован 14 мая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606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235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содержания и защиты зеленых насаждений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и защиты зеленых насаждений ____________________________________________________ (далее – Правила)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(город, населенный пункт)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16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Правил не распространяется на зеленые насаждения, произрастающие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участках.</w:t>
      </w:r>
    </w:p>
    <w:bookmarkEnd w:id="12"/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и регулируют отношения в сфере содержания и защиты зеленых насаждений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(город, населенный пункт)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вырубка деревьев – работа по вырубке деревьев, осуществляемая по разрешению уполномоченного органа в соответствии с пунктом 159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от 16 мая 2014 года (далее – Закон о разрешениях);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кроны – обрезка ветвей и побегов, отдельных деревьев, кустарников и линейных насаждений, поддающихся формовке, не приводящая их гибели, с целью придания им определенной эстетической формы и омолаживания зеленых насаждений;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дендрологический план – план размещения зеленых насаждений, с указанием количественного и видового состава существующей и проектируемой к посадке зеленых насаждений древесно-кустарниковой растительности, в сочетании с открытыми участками газонов, площадок, дорожек, водоемов, с учетом зоны застройки;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зеленый массив – озелененная территория, насчитывающая не менее 50 экземпляров деревьев на территории не менее 0,125 га, независимо от видового состава;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уничтожение зеленых насаждений – повреждение зеленых насаждений, повлекшее их гибель;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вырубленных), озелененных территорий и зеленых массивов;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 чем на 50 (пятидесяти) %, то они подлежат обязательной вырубке;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инвентаризация зеленых насаждений (подеревный перечет) –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реестр зеленых насаждений – свод данных о типах, видовом составе, размере площади, состоянии и расположении зеленых насаждений;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индивидуальный жилой дом –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уход – уход за почвой и подземной частью растений (подкормка, полив, рыхление и прочие действия);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план компенсационной посадки –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компенсационная посадка – посадка взамен вырубленных деревьев на специальных участках определенных уполномоченным органом в соответствии с дендрологическим планом;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санитарная вырубка – вырубка (выборочная, сплошная), проводимая с целью улучшения санитарного состояния зеленых насаждений, при которой вырубаются больные, поврежденные, усыхающие и сухостойные деревья;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уполномоченный орган – структурное подразделение местного исполнительного органа, осуществляющие функции в сфере регулирования вопросов содержания и защиты зеленых насаждений;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– физическое или юридическое лицо, специализирующиеся в области содержания и защиты зеленых насаждений;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пересадка деревьев и зеленых насаждении – работа по пересадке деревьев и зеленых насаждении, осуществляемая на участках определенном уполномоченным органом;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незаконная вырубка – вырубка деревьев, осуществляемая без разрешения уполномоченного органа;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вынужденная вырубка – вырубка деревьев, без согласования уполномоченного органа при ликвидации аварийных и чрезвычайных ситуаций.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и защита зеленых насаждений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Меры по сохранению и защите зеленых насаждений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зеленые насаждения, за исключением зеленых насаждений, произрастающих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 образуют единый зеленый фонд городов и населенных пунктов, подлежащий защите.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Развитие озелененных территорий соответствующей административно-территориальной единицы производится в соответствии с дендрологическим планом.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зеленых насаждений включает в себя: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периода, в летнее время полив осуществляется два раза в неделю;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кроны;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удобрений;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борьба с вредителями и болезнями зеленых насаждений;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санитарная обрезка аварийных, сухостойных, перестойных деревьев и кустарников.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Мероприятия по омолаживанию деревьев и прореживанию густо произрастающих деревьев проводятся до начала вегетации или поздней осенью.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производстве строительно-монтажных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сохранения зеленых насаждений на участках, отводимых под строительство или производство других работ, производится вырубка деревьев по разрешению уполномоченного органа в соответствии с Законом о разрешениях.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Меры по охране и оздоровлению окружающей среды осуществляются гражданами, должностными и юридическими лицами, согласно экологическому законодательству Республики Казахстан.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Учету подлежат все виды зеленых насаждений.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 зеленых насаждений осуществляется посредством их инвентаризации и лесопатологического обследования, расположенных в границах учетного объекта, которые заносятся в реестр зеленых насаждений, по форме согласно приложению 1 к настоящим Правилам.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Реестр и учет зеленых насаждений ведется уполномоченным органом.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Документом, отображающим результаты учета зеленых насаждений, являются оформленные материалы инвентаризации и лесопатологического обследования, а также дендрологический план.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Услуги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административно-территориальной единицы для использования в качестве рекомендаций при работе с зеленым фондом.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естественного падения произрастающих зеленых насаждений восстановление производится согласно утвержденному дендрологическому плану уполномоченного органа за счет средств местного бюджета.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Вырубка, санитарная вырубка деревьев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Вырубка деревьев осуществляется в случаях: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реконструкции и устройстве инженерных сетей, подземных и надземных коммуникаций;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территории существующих объектов и приведения в эстетический вид, необходимости улучшения качественного и видового состава зеленых насаждений;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деревьев, создающих угрозу безопасности здоровью и жизни людей, а также влекущих ущерб имуществу физическому и юридическому лицу;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произрастаний деревьев и кустарников на землях общего пользования.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Вырубка деревьев производится организациями, обслуживающими данный земельный участок по разрешению уполномоченного органа.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очистка места падения и вывоз древесных остатков на землях общего пользования и на территориях прилегающих к зданиям, сооружениям, многоэтажным жилым домам осуществляется организациями по обслуживаемым участкам.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ликвидации аварийных и чрезвычайных ситуаций, в том числе на объектах инженерного благоустройства производится вынужденная вырубка деревьев без согласования с уполномоченным органом, в следующих случаях: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падение деревьев, а также их ветвей представляет угрозу жизни и здоровью людей, повреждению зданий и сооружений, коммуникациям;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препятствия безопасности дорожного движения, в том числе перекрывающие визуальный обзор дорожных знаков.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вынужденной вырубки деревьев устанавливается актом освидетельствования службой спасения органов чрезвычайных ситуации, с последующим уведомлением уполномоченного органа в течение трех рабочих дней с момента вынужденной вырубки.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Санитарная обрезка и (или) вырубка деревьев на землях общего пользования производится организациями, обслуживающими данный земельный участок по письменному согласованию с уполномоченным органом.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Вырубка деревьев осуществляется по разрешению уполномоченного органа в соответствии с Законом о разрешениях, при предоставлении гарантийного письма от физических и юридических лиц о компенсационной посадке взамен вырубленных деревьев, по форме согласно приложению 2 к настоящим Правилам.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Деревья, подлежащие пересадке в соответствии с материалами инвентаризации и лесопатологического обследования зеленых насаждений, пересаживаются на участки указанные уполномоченным органом.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компенсационных посадок деревьев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Восстановление деревьев производится на специальных участках согласно плану компенсационной посадки города и населенного пункта, при необходимости с заменой грунта на плодородную почву.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Компенсационная посадка производится за счет средств граждан и юридических лиц, в интересах которых был произведена вырубка.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вырубке деревьев по разрешению уполномоченного органа компенсационная посадка восстанавливаемых деревьев производится в десятикратном размере.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Физическое или юридическое лицо, совершившее незаконную вырубку, уничтожение, повреждение деревьев или нарушение правил содержания и защиты зеленых насаждений,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и производит компенсационную посадку деревьев в двадцатикратном размере.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Компенсационная посадка деревьев производится путем посадки саженцев лиственных пород высотой не менее 2,5 метров с комом или хвойных пород высотой не менее 2 метра с комом.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ствола от верхней корневой системы саженцев не менее 3 сантиметров, на высоте 1,3 метра стволовой части.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пересадке деревьев физическими и юридическими лицами, компенсационная посадка не производится.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пересадка привела к гибели деревьев, устанавливается пятикратный размер компенсации, в соответствии с требованиями пункта 31 настоящих Правил.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Компенсационная посадка при вырубке деревьев по разрешению уполномоченного органа и (или) при незаконной вырубке, уничтожении или повреждении деревьев производится на территории в радиусе 1 километра от места вырубки, уничтожении или повреждении деревьев на участке указанным уполномоченным органом.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свободного места для компенсационной посадки в радиусе 1 километра от места вырубки, территория компенсационной посадки указывается уполномоченным органом в письменном виде.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вынужденной вырубке деревьев компенсационная посадка производится на землях общего пользования с привлечением организации, осуществляющей озеленение, уход и содержание зеленых насаждений.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завершения работ по компенсационной посадке деревьев физические и юридические лица информируют в письменном виде уполномоченный орган об исполнении работ согласно плану компенсационной посадки.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соответствии с гарантийным письмом физические и юридические лица в течение двух лет (период приживаемости саженца дерева) с момента компенсационной посадки проводят мероприятия по содержанию и защите саженцев, в соответствии с подпунктами 4), 5), 6), 7) и 8) пункта 7 настоящих Правил.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истечении двух лет, физические и юридические лица, осуществившие компенсационную посадку, составляют совместно с уполномоченным органом акт приживаемости деревьев и передают на баланс местного исполнительного органа соответствующей административно-территориальной единицы для дальнейшего содержания.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прижившиеся деревья включаются в реестр зеленых насаждений.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гибели высаженных саженцев при компенсационной посадке, лица, в интересах которых была произведена вырубка или организация производят повторную посадку зеленых насаждений и обеспечивают дальнейшие мероприятия по содержанию и защите за ними в течение двух лет (период приживаемости саженца дерева), с момента проведения повторной посадки.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Правила содержания и защиты зеленых насаждений, разрабатываемые местными исполнительными органами на основании настоящих Правил в зависимости от природных, климатических, геологических, гидрогеологических и сейсмических факторов населенного пункта дополняются местными исполнительными органами иными положениями, не противоречащими действующему законодательству Республики Казахстан.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защиты зеленых насаждений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Реестр зеленых насаждений на 1 января ____ года</w:t>
      </w:r>
    </w:p>
    <w:bookmarkEnd w:id="107"/>
    <w:p>
      <w:pPr>
        <w:spacing w:after="0"/>
        <w:ind w:left="0"/>
        <w:jc w:val="both"/>
      </w:pPr>
      <w:bookmarkStart w:name="z118" w:id="108"/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площади объектов (участков) зеленых насаждений по категориям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земель, типам растительности и функциональному назначению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/ населенный пункт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Административный район: (код)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владелец: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 зеленых насаждений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инвентарный/ № паспорта зеленого насаждения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земель (категория насаждений)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деревья,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куртины,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 сады,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насаждения, 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Кустарниковая растительность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изгородь, погонный метр (п.м.)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Рядовые посадки,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посадки,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п.м./штук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Летники,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Многолетники,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Контейнерные,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Вазон,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Альпинарий, рокарий,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м2/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Партерные,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Обыкновенные,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почвенный покров,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м2/ штук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защиты зеленых насаждений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(областей, городов Нур-Султан,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органа)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–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юридических лиц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(ИИН/БИН)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 или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проживания) контакты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</w:p>
        </w:tc>
      </w:tr>
    </w:tbl>
    <w:bookmarkStart w:name="z12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Гарантийное письмо</w:t>
      </w:r>
    </w:p>
    <w:bookmarkEnd w:id="109"/>
    <w:p>
      <w:pPr>
        <w:spacing w:after="0"/>
        <w:ind w:left="0"/>
        <w:jc w:val="both"/>
      </w:pPr>
      <w:bookmarkStart w:name="z124" w:id="11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физического или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гарантирует произвести компенсационную посадку деревьев в количестве _____ штук,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 породы, взамен деревьев в количестве _______ штук, 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породы, которые будут вырублены для ____________________________________по адресу: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(указывается причина)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 согласно акту обследования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зеленых насаждений от " " 20 года.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случае гибели высаженных саженцев, гарантирует произвести повторную посадку.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течение двух лет с момента компенсационной посадки, гарантирует, проводить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содержанию и защите саженцев, в соответствии с подпунктами 4),5), 6), 7)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8) пункта 7 Правил содержания и защиты зеленых насаждений и по истечению двух лет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передать их на баланс местного исполнительного органа на основании акта приживаемости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деревьев.  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физического или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осведомлено, что за нарушение правил содержания и защиты зеленых насаждений будет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нести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 правонарушениях.</w:t>
      </w:r>
    </w:p>
    <w:p>
      <w:pPr>
        <w:spacing w:after="0"/>
        <w:ind w:left="0"/>
        <w:jc w:val="both"/>
      </w:pPr>
      <w:bookmarkStart w:name="z125" w:id="111"/>
      <w:r>
        <w:rPr>
          <w:rFonts w:ascii="Times New Roman"/>
          <w:b w:val="false"/>
          <w:i w:val="false"/>
          <w:color w:val="000000"/>
          <w:sz w:val="28"/>
        </w:rPr>
        <w:t xml:space="preserve">
      Дата: "___" ____________ 20__ г.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ФИО и подпись руководителя (печать 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