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5f4" w14:textId="c6bc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ноября 2020 года № 587. Зарегистрирован в Министерстве юстиции Республики Казахстан 5 ноября 2020 года № 21600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за № 12568, опубликован 6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по авиационной безопасности,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1083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подготовки и переподготовки по авиационной безопасности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подготовки и переподготовки по авиационной безопасности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с международными стандартами и рекомендуемой практикой Международной организации гражданской авиации (далее – ИКАО) (Приложение 17 к Конвенции о международной гражданской авиации, ратифицированной постановлением Верховного Совета Республики Казахстан от 2 июля 1992 года № 1503-XII "О ратификации конвенции о международной гражданской авиации", документ Doc 8973 "Руководство по авиационной безопасности" (далее – Doc 8973)).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Программы является обеспечение реализации мер авиационной безопасности, поддержание и развитие культуры обеспечения авиационной безопасности на требуемом уровне всеми сотрудниками субъектов гражданской авиации, прошедшими процедуру набора и подготовки по авиационной безопасности, для выполнения своих функциональных обязанностей.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настоящей Программе: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работы - специализированные операции, выполняемые эксплуатантом, с применением гражданских воздушных судов, в интересах других физических и (или) юридических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авиационной безопасности (далее – САБ) – самостоятельное структурное подразделение, создаваемое в организациях гражданской авиации Республики Казахстан, непосредственно осуществляющее мероприятия по обеспечению безопасности пассажиров, авиационного персонала, членов экипажей, воздушных судов, аэропорта, объектов аэропорта и аэронавигационных средств от актов незаконного вмешательства, совершаемых на земле и в полете;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 службы авиационной безопасности – лица осуществляющие мероприятия по обеспечению авиационной безопасности пассажиров, авиационного персонала, воздушных судов, аэропорта, объектов аэропорта и аэронавигационных средств от актов незаконного вмешательства, совершаемых на земле и в воздухе, а также инспекторы и аудиторы, осуществляющие надзор и контроль качества при проведении этой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персонал, не относящийся к службе авиационной безопасности – любые сотрудники, имеющие несопровождаемый допуск в охраняемую зону ограниченного доступа аэропорта и персонал организаций, задействованных в аэропортовой деятельности, эксплуатанта воздушных судов, агента по обслуживанию пассажирских перевозок, грузовых перевозок, почтового ведомства или поставщика управления воздушным движением, выполняющие функции, связанные с деятельностью гражданской авиации, которые могут в этом качестве участвовать в осуществлении мер обеспечения авиационной безопасности;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службы авиационной безопасности – должностное лицо, соответствующее установленным квалификационным требованиям, подчиненное руководителю организации гражданской авиации, и являющееся его заместителем, а также назначаемое по согласованию с органами национальной безопасности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авиационный учебный центр - юридическое лицо, осуществляющее подготовку, переподготовку и поддержание профессионального уровня авиационного персонала;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авиационный персонал –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аспекты человеческого фактора – принципы, применимые к процессам проектирования, сертификации, подготовки кадров, технического обслуживания и эксплуатационной деятельности и нацеленные на обеспечение оптимального взаимодействия между человеком и другими компонентами системы посредством надлежащего учета возможностей человека;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возможности человека – способности человека и пределы его возможностей, влияющие на безопасность полетов, авиационную безопасность и эффективность авиационной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в сфере гражданской авиации -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гражданской авиации – юридическое лицо, осуществляющее деятельность в сфере гражданской авиации;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первоначальная подготовка – процесс профессионального образования лица, не имеющего авиационной профессии или специальности, а также авиационного персонала с целью освоения новой авиационной профессии и специальности, с выдачей документов установленного образца;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обучение на рабочем месте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учебный центр ИКАО по авиационной безопасности (далее – УЦАБ ИКАО) – юридическое лицо, имеющее сертификат соответствия УЦАБ ИКАО, осуществляющее первоначальную подготовку, переподготовку, поддержание профессионального уровня авиационного персонала, персонала службы авиационной безопасности и персонала, не относящегося к службе авиационной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член кабинного экипажа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переподготовка – процесс обучения специалистов отрасли гражданской авиации, направленный на приобретение новых (дополнительных) профессиональных знаний, навыков, умений (в том числе квалификационных отметок) и изучение авиационной техники и техники для обеспечения авиационной безопасности, с выдачей документов установленного образца;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инструктор – лицо, осуществляющее непосредственную деятельность по профессиональной подготовке персонала, в соответствии со своей квалификацией;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региональные курсы - международные курсы, проводимые ИКАО с помощью инструкторов ИКАО или проводимые учебным центром ИКАО по авиационной безопасности от имени ИКАО, с помощью своих инструкторов, для региона стран Средней Азии, Казахстана и других стран;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практическая подготовка – этап профессиональной подготовки персонала гражданской авиации, имеющий целью закрепление теоретических знаний, приобретение, поддержание и совершенствование необходимых умений и навыков, с помощью различного вида тренирующих устройств и технического оборудования;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сертификат – документ, удостоверяющий завершение обучения, по разработанным авиационным учебным центром или организацией гражданской авиации и согласованным с уполномоченной организацией, программам подготовки и переподготовки авиационного персонала, дающий право на выполнение определенного вида деятельности в рамках процедур допуска к работе в системе гражданской авиации;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проверка анкетных данных – проверка личности и послужного списка лица,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от 15 июля 2010 года, в том числе любые случаи привлечения к уголовной ответственности, в рамках оценки возможности осуществления данным лицом контроля в целях безопасности и (или) предоставления ему права допуска без сопровождения в охраняемую зону ограниченного доступа;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теоретическая подготовка – этап профессиональной подготовки персонала, с целью приобретения обучаемыми специальных знаний, их поддержание и совершенствование, в соответствии с требованиями законодательства Республики Казахстан в области авиационной безопасности;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национальные курсы – курсы, проводимые учебным центром ИКАО или авиационным учебным центром для авиационного персонала, сотрудников служб авиационной безопасности, обеспечивающих защиту гражданской авиации от актов незаконного вмешательства;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член летного экипажа – лицо, относящееся к авиационному персоналу, имеющее действующее свидетельство авиационного персонала, на которого возложены обязанности, связанные с управлением воздушным судном в течение полетного времени.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взаимодействия и сотрудничества с учебными центрами, а также с субъектами гражданской авиации по вопросам подготовки, переподготовки их персонала, в уполномоченной организации в сфере гражданской авиации назначается национальный координатор по обучению, функциями которого являются: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по взаимодействию и сотрудничеству с организациями гражданской авиации для реализации положений настоящей Программы;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руководящих указаний, рекомендаций и консультативной помощи в разработке программ подготовки и переподготовки по авиационной безопасности субъектами гражданской авиации;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соответствия процессов набора, отбора и подготовки персонала стандартам, путем осуществления надзора за выполнением требований положений настоящей Программы, включая оценку качества учебных методик и технического содержания настоящей Программы, изучение учета данных о подготовке и переподготовке персонала и/или наблюдение за оперативной деятельностью сотрудников служб авиационной безопасности.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Первоначальной подготовке и переподготовке в области авиационной безопасности подлежит: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 САБ, обеспечивающий защиту гражданской авиации от актов незаконного вмешательства;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персонал, не относящийся к службе авиационной безопасности, имеющий несопровождаемый допуск в контролируемую зону аэропорта;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 субъектов гражданской авиации, участвующие в реализации различных аспектов Программы авиационной безопасности гражданской авиации Республики Казахстан, утвержденной Правительством Республики Казахстан от 23 октября 2017 года № 673 ДСП.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Категории персонала, подлежащего подготовке и переподготовке в области авиационной безопасности, приведены в пункте 15 настоящей Программы.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Приказом руководителя аэропорта (аэродрома) в САБ назначается инструктор – координатор по обучению, функциями которого являются: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своевременной подготовки и переподготовки по авиационной безопасности персонала САБ, а также персонала, не относящегося к САБ, имеющего несопровождаемый допуск в контролируемую зону аэропорта;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программы подготовки и переподготовки по авиационной безопасности аэропорта в соответствии с настоящей Программой;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учетной и другой документации, касающейся процесса обучения, оценивания знаний экзаменационной комиссией и выданных документов/сертификатов;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уполномоченной организацией в сфере гражданской авиации и учебными центрами по вопросам подготовки и переподготовки в области авиационной безопасности.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Приказом руководителей авиакомпании и поставщика аэронавигационного обслуживания в САБ назначается инструктор – координатор по обучению, функциями которого являются: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своевременной подготовки и переподготовки по авиационной безопасности собственного персонала, имеющего несопровождаемый допуск в контролируемую зону аэропорта;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программы подготовки и переподготовки по авиационной безопасности организации, в соответствии с настоящей Программой;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учетной и другой документации, касающейся процесса обучения, оценивания знаний экзаменационной комиссией и выданных документов/сертификатов;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уполномоченной организацией в сфере гражданской авиации и учебными центрами по вопросам подготовки и переподготовки в области авиационной безопасности.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Решением руководителя авиационного учебного центра, либо руководителя организации гражданской авиации, в структурном подразделении которого находится данный авиационной учебный центр, назначается инструктор по авиационной безопасности, соответствующий следующим квалификационным требованиям: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или среднее (техническое или профессиональное) образование;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сфере гражданской авиации;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об окончании курсов подготовки по авиационной безопасности, а также инструктора по авиационной безопасности, выдаваемые учебными центрами ИКАО по авиационной безопасности.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Программы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Положения настоящей Программы применяются следующими субъектами: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аэропортами/аэродромами;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эксплуатантами воздушных судов;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 по наземному обслуживанию;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по поставке бортпитания, бортовых запасов и услуг по уборке воздушных судов;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организациями по техническому обслуживанию воздушных судов;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поставщиком аэронавигационного обслуживания;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учебным центром ИКАО по авиационной безопасности, авиационными учебными центрами;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организациями, занимающимися обработкой грузов и почты.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Программы, перечисленные в пункте 10 настоящей Программы: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разрабатывают, в соответствии с настоящей Программой и Doc 8973, программы подготовки и переподготовки, которые согласовываются с уполномоченной организацией в сфере гражданской авиации;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набор, подготовку и переподготовку своего персонала и персонала других организаций, действующих от их имени, в соответствии с требованиями настоящей Программы;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внедрение и развитие культуры обеспечения авиационной безопасности;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подготовку и переподготовку своего персонала в соответствии с дополнением D к добавлению 12 Doc 8973.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 подготовки и переподготовки по авиационной безопасности субъектов включают тематическое содержание учебных модулей, в соответствии с приложением 1 к настоящей Программе и разрабатываются на государственном и русском языках.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Набор и отбор персонала службы авиационной безопасности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Потенциальные сотрудники, рассматриваемые для работы в сфере авиационной безопасности, должны соответствовать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служб авиационной безопасности организаций гражданской авиации, а также квалификационных требований к таким должностям, утвержденными приказом исполняющего обязанности Министра по инвестициям и развитию Республики Казахстан от 26 марта 2015 года № 322, (далее - Квалификационные требования) (зарегистрирован в Реестре государственной регистрации нормативных правовых актов № 11440).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Набор и отбор персонала, не относящегося к службе авиационной безопасности, осуществляется в соответствии с процедурой набора и отбора персонала организации гражданской авиации.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Квалификационные требования к должности аудитора контроля качества: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или среднее (техническое и профессиональное) образование;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качестве специалиста службы авиационной безопасности;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не менее двадцати пяти лет;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национальные инспекторы по авиационной безопасности, выдаваемый учебными центрами ИКАО.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Виды обучения и категории персонала подлежащие к подготовке и переподготовке по авиационной безопасности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подготовки и переподготовки по авиационной безопасности проводятся следующие виды обучения по категориям персонала: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переподготовка служащих уполномоченной организации в сфере гражданской авиации по вопросам авиационной безопасности, первых руководителей аэропортов (авиакомпаний) и поставщика аэронавигационного обслуживания, их заместителей – руководителей САБ, ответственных лиц по авиационной безопасности проводится в соответствии с учебными комплектами по авиационной безопасности ИКАО (далее – УКАБ), УКАБ/ для руководителей службы безопасности аэропорта. Для прохождения подготовки и переподготовки по вопросам авиационной безопасности в соответствии с УКАБ/для руководителей службы безопасности аэропорта, кандидатам необходимо успешно пройти курс подготовки в соответствии с УКАБ /Базовый. Обучение проводится в учебных центрах ИКАО по авиационной безопасности, с периодичностью один раз в два года;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переподготовка заместителей руководителей САБ, начальников подразделения досмотра и их заместителей, начальников подразделения безопасности и их заместителей, начальников административного подразделения, начальников бюро пропусков, начальников кинологического отдела, начальников отдела авиационной безопасности проводится в учебных центрах ИКАО по авиационной безопасности. Обучение при проведении региональных курсов проводится в соответствии с требованиями УКАБ/ для руководителей службы безопасности, с периодичностью один раз в два года. Для прохождения подготовки и переподготовки по вопросам авиационной безопасности в соответствии с УКАБ/для руководителей службы безопасности аэропорта, кандидатам необходимо успешно пройти курс подготовки в соответствии с УКАБ /Базовый;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переподготовка заместителей первых руководителей аэропортов (авиакомпаний) и поставщика аэронавигационного обслуживания по авиационной безопасности, являющихся руководителями САБ и их заместителей, являющихся членами оперативного штаба по разрешению кризисных ситуаций, связанных с актами незаконного вмешательства, руководителей оперативных штабов, ответственных за организацию действий в кризисных ситуациях при актах незаконного вмешательства в деятельность гражданской авиации проводится в учебных центрах ИКАО по авиационной безопасности. Обучение проводится в соответствии с требованиями УКАБ/Управление кризисными ситуациями;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переподготовка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контрольно-пропускных пунктах (далее – КПП) проводится в учебных центрах ИКАО по авиационной безопасности или в независимых от служб авиационной безопасности, авиационных учебных центрах, сертифицированных уполномоченной организацией в сфере гражданской авиации. Обучение проводится в объеме учебных программ, разработанных в учебном центре ИКАО по авиационной безопасности или авиационных учебных центрах, тематическое содержание, наименование модулей и учебные планы которых предусмотрены в приложениях 1, 2, 3 к настоящей Программе, с периодичностью один раз в два года.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курсу "Безопасная перевозка опасных грузов по воздуху" проводится в соответствии с нормами Doc 9284 "Технические инструкции по безопасной перевозке опасных грузов по воздуху" (далее – Doc 9284),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деятельности в течение более шести месяцев, персонал службы авиационной безопасности проходит переподготовку, прежде чем приступить к выполнению своих функциональных обязанностей. При этом, в случае наличия действующего допуска к работе, процедура допуска к работе не производится;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переподготовка инспекторов – профайлеров проводится в учебных центрах ИКАО по авиационной безопасности или в независимых от служб авиационной безопасности, авиационных учебных центрах, сертифицированных уполномоченной организацией в сфере гражданской авиации и (или) иных образовательных учреждениях, осуществляющих подготовку в сфере профайлинга.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авиационных учебных центрах,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переподготовка сотрудников подразделения безопасности САБ (начальников смен, старших инспекторов, инспекторов), административного подразделения САБ (старших инспекторов, инспекторов), инспекторов пункта контроля и видеонаблюдения, инспекторов бюро пропусков, старших инспекторов – вожатых служебных собак (проводник патрульно-розыскной собаки), инспекторов-вожатых служебных собак (проводник патрульно-розыскной собаки), старших инспекторов по авиационной безопасности, инспекторов по авиационной безопасности, ведущих специалистов по авиационной безопасности, специалистов по авиационной безопасности проводится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переподготовка инструкторов по авиационной безопасности, инструкторов-координаторов по обучению в области авиационной безопасности,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 /Базовый и УКАБ/Инструкторы;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переподготовка аудиторов контроля качества (инспекторов контроля качества) по авиационной безопасности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УКАБ/Национальные инспекторы;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переподготовка инспекторов по техническому оборудованию и средствам безопасности САБ проводится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в объеме учебных программ, разработанных в авиационных учебных центрах, тематическое содержание, наименование модулей и учебные планы которых предусмотрены в приложениях 1, 2, 3 к настоящей Программе;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переподготовка инспекторов по кибербезопасности службы авиационной безопасности проводится в соответствии с требованиями Doc 8973, с периодичностью раз в два года;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переподготовка персонала, не относящегося к САБ, имеющего несопровождаемый доступ в контролируемую зону аэропорта, арендаторов помещений и зданий аэропорта, всех иных сотрудников, имеющих допуск в охраняемые зоны ограниченного доступа, авиационного персонала по техническому обслуживанию воздушных судов, диспетчеров воздушного движения, авиационного персонала обслуживания воздушного движения, персонала авиакомпаний и организаций по наземному обслуживанию, участвующих в процессе регистрации и обслуживания пассажиров, членов летного и кабинного экипажа, персонала организаций, занимающихся уборкой и чисткой воздушных судов, проводится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 или в организациях гражданской авиации.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в объеме учебных программ, разработанных в авиационных учебных центрах или в организациях гражданской авиации, тематическое содержание, наименование модулей и учебные планы, которых предусмотрены в приложениях 1, 2, 3 к настоящей Программе;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и переподготовка персонала, участвующего в обработке почты, грузов, курьерских и срочных отправлений, а также бортпитания и бортприпасов, проходит подготовку и переподготовку в учебных центрах ИКАО по авиационной безопасности, или авиационных учебных центрах, сертифицированных уполномоченной организацией в области гражданской авиации, или в организациях гражданской авиации.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при проведении региональных курсов проводится в соответствии с требованиями УКАБ/Грузы, а при проведении национальных курсов обучение проводится в объеме учебных программ, разработанных в учебных центрах, или в организациях гражданской авиации, тематическое содержание, наименование модулей и учебные планы которых предусмотрены в приложениях 1, 2, 3 к настоящей Программе.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курсу "Безопасная перевозка опасных грузов по воздуху" проводится в соответствии с нормами Doc 9284,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видами и формами учебных занятий со слушателями, при использовании комплексной методики обучения, являются: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(лекционные) занятия;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в специальных учебных аудиториях или в контрольных пунктах досмотра;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использованием автоматизированных учебных курсов;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и самостоятельные занятия;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на рабочем месте и в производственном процессе;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слайдов и учебных фильмов;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групповые упражнения и деловые игры;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обучение с использованием компьютерных технологий;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проецирования изображений предметов запрещенных к перевозке на воздушных судах;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УКАБ.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Учебный процесс по авиационной безопасности обеспечивается учебно-методическими материалами, учебными пособиями, современными техническими средствами обучения.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Обучение проводится в учебных аудиториях, лабораториях оснащенных: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современными компьютерными программами тестирования по интерпретации рентгеновских изображений (тренажерами - симуляторами).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- симулятор для подготовки и переподготовки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КПП, должен позволять проводить обучение и тестирование по различным сферам подготовки, отдельно по категориям: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ручной клади;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багажа;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груза и почты.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тренажер должен позволять обучающемуся проводить работу над ошибками, проводить анализ изображения. Симулятор рентгеновской установки обладает теми же функциями и отображает изображения того же качества, что и настоящая рентген-телевизионная установка. Изображения на данном тренажере периодически обновляются, но не реже одного раза в год;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аудио-видео аппаратурой, компьютерной техникой;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фильмами, слайдами, иными аудио, видео и демонстрационными средствами обучения, в том числе с изображением скрытого огнестрельного и холодного оружия, теневых изображений содержимого багажа.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Слушатели курса обеспечиваются учебными пособиями, раздаточным и справочным материалом на бумажных и электронных носителях. В целях предоставления слушателям актуальной информации по авиационной безопасности, раздаточные и справочные материалы должны постоянно обновляться.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УЦАБ ИКАО, авиационные учебные центры, осуществляющие реализацию настоящей Программы, имеют библиотеку (на бумажных и электронных носителях) с документами ИКАО по авиационной безопасности.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Учебные группы формируются по заявкам организаций гражданской авиации, организаций и государственных органов.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УЦАБ ИКАО и авиационные учебные центры проводят выездное обучение.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Обучение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Обучение персонала в области авиационной безопасности проводится на основе учебных курсов. Тематическое содержание учебных модулей описано в приложении 1 к настоящей Программе. Наименование модулей, для категории обучаемых составляются из модулей, перечисленных в приложении 2 к настоящей Программе, учебный план для каждой категории персонала, который включает в себя объем, продолжительность и периодичность обучения, приведены в приложении 3 к настоящей Программе.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персонала проводится инструкторами по авиационной безопасности, инструкторами – координаторами по обучению, имеющими допуск к работе, по согласованным уполномоченной организацией в сфере гражданской авиации, учебным программам/курсам. При подготовке учебного курса учитывается специфика деятельности организации и отражаются соответствующие процедуры и меры авиационной безопасности.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 урока для каждого из модулей содержит следующие разделы: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курса;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учебного процесса;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учебных часов по дисциплинам;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курса;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обучаемых и предварительные требования;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допуска к экзаменам и аттестации;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цель;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тематический план занятий;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тем;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литературы;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учебные пособия;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знаний.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Оценка знаний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Программы, участвующие в реализации настоящей Программы, предусматривают в своих программах процедуру оценки знаний.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знаний слушателей проверяется посредством принятия теоретического экзамена (теста). Категории персонала, перечисленные в пп. 4, 7, 8 пункта 15 Настоящей Программы также сдают практический экзамен.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разрабатывать стандартизированные и достаточно сложные тесты, для подтверждения того, что персонал, помимо общих знаний, понимает свои функции, обязанности и связанные с ними процедуры.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экзамены обеспечивают проверку: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способности осуществлять эксплуатацию оборудования для обеспечения авиационной безопасности, применяемого при выполнении своих функциональных обязанностей;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выполнять надлежащие процедуры.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Субъекты Программы, участвующие в реализации настоящей Программы, предусматривают процедуру повторной оценки знаний в случае, когда не достигнут минимальный проходной балл.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Получивший неудовлетворительную оценку, допускается к повторной сдаче экзаменов.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Пересдача экзамена более одного раза не допускается.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Положения пунктов 27, 28, 29 настоящей Программы применимы ко всем категориям сотрудников, за исключением категорий персонала, указанных в пп. 1,7 и 8 пункта 15 настоящей Программы.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оценки знаний вносятся в экзаменационные ведомости, которые подписываются инструктором по авиационной безопасности.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Учет данных о прохождении обучения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Субъекты Программы, участвующие в реализации настоящей Программы, ведут учет данных о прохождении обучения в области авиационной безопасности своего персонала. Данные о подготовке хранятся в течение срока службы каждого сотрудника.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Форма журнала учета данных о прохождении обучения в области авиационной безопасности приведена в приложении 4 к настоящей Программе.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Допуск к работе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процедуре допуска к работе допускаются лица, прошедшие специализированный учебный курс, соответствующие требованиям настоящей Программы и соответствующие критериям, установленным Квалификационными требованиями.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осуществляет допуск к работе следующего персонала: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инструкторов по авиационной безопасности, инструкторов-координаторов по обучению;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заместителей первых руководителей – руководителей САБ аэропорта, заместителей первых руководителей – руководителей САБ авиакомпании, выполняющих регулярные воздушные перевозки, руководителей САБ поставщика аэронавигационного обслуживания, заместителей руководителей САБ и аудиторов контроля качества.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Процедура допуска к работе: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к работе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КПП, предусматривает сдачу кандидатами теоретического экзамена, практического экзамена и экзамена по интерпретации рентгеновских изображений.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уполномоченной организации в сфере гражданской авиации, допуск к работе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КПП, может проводиться в дистанционном режиме, с использованием компьютерных тестирующих программ, а также тренажеров воспроизводящих изображения ручной клади, багажа, грузов, почты с запрещенными к перевозке предметами, взрывчатыми веществами и взрывными устройствами.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 о допуске к работе сотрудников подразделения досмотра САБ (начальников, заместителей начальников,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КПП, выдается уполномоченной организацией в сфере гражданской авиации на 2 года после успешной сдачи всех экзаменов, минимальный проходной балл для каждого из которых составляет 80 процентов.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экзамены, допускаются к переэкзаменовке. Претенденты, не сдавшие экзамен два раза подряд, повторно проходят специализированный учебный курс;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допуска к работе инструкторов по авиационной безопасности, инструкторов – координаторов по обучению авиационной безопасности предусматривает сдачу претендентами теоретического экзамена, а также подготовку и сдачу презентации по различным темам в области авиационной безопасности.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Программе, о допуске к работе инструктора по авиационной безопасности, инструктора-координатора по обучению авиационной безопасности выдается уполномоченной организацией в сфере гражданской авиации на 2 года после успешной сдачи теоретического экзамена и презентации, минимальный проходной балл для которых составляет 90 процентов.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и (или) практический экзамен (презентацию), повторно проходят специализированный учебный курс, претенденты повторно не сдавшие теоретический и (или) практический экзамен (презентацию), допускаются к экзамену через 3 месяца;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допуска к работе заместителя первого руководителя – руководителя САБ аэропорта, заместителя первого руководителя – руководителя САБ авиакомпании, выполняющей регулярные воздушные перевозки и руководителя САБ поставщика аэронавигационного обслуживания, предусматривает сдачу претендентами теоретического экзамена.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Программе, о допуске к работе заместителя первого руководителя – руководителя службы САБ аэропорта, заместителя первого руководителя – руководителя САБ авиакомпании, выполняющей регулярные воздушные перевозки, руководителя САБ поставщика аэронавигационного обслуживания и заместителя руководителя САБ выдается уполномоченной организацией в сфере гражданской авиации на 2 года после успешной сдачи теоретического экзамена, минимальный проходной балл для которого составляет 90 процентов.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экзамен, повторно проходят специализированный учебный курс, претенденты, повторно не сдавшие теоретический экзамен, допускаются к экзамену через 3 месяца;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допуска к работе аудиторов контроля качества предусматривает сдачу претендентами теоретического экзамена (теста) и выполнение упражнения по подготовке акта о выявленных несоответствиях по итогам проверки условного аэропорта, характеристики которого даются в виде сценария.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 о допуске к работе аудитора контроля качества, выдается уполномоченной организацией в сфере гражданской авиации на 2 года после успешной сдачи теоретического и практического экзаменов, минимальный проходной балл для каждого из которых составляет 90 процентов.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и (или) практический экзамены, повторно проходят специализированный учебный курс, претенденты повторно не сдавшие экзамены, допускаются к экзамену через 3 месяца.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Экзамены, предусмотренные процедурой допуска к работе, принимаются комиссией.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комиссии, который состоит из не менее трех человек, утверждается уполномоченной организацией на основании письма от авиационных учебных центров. Письмо от авиационных учебных центров предоставляется в уполномоченную организацию до начала проведения обучения учебной группы.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допуска к работе оформляются протоколом комиссии, к которому прилагаются экзаменационные ведомости.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Теоретический экзамен: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теоретический экзамен принимается комиссией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теоретический экзамен для заместителя первого руководителя – руководителя САБ аэропорта, заместителя первого руководителя – руководителя САБ авиакомпании, выполняющей регулярные воздушные перевозки, руководителя САБ поставщика аэронавигационного обслуживания, заместителя руководителя САБ и аудитора контроля качества принимается комиссией, состоящей из специалистов уполномоченной организации в сфере гражданской авиации;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теоретический экзамен включает вопросы, относящиеся к материалу пройденного учебного курса;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теоретического экзамена заносятся в экзаменационную ведомость, которая подписывается членами комиссии.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Экзамен по интерпретации рентгеновских изображений (для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КПП):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 по интерпретации рентгеновских изображений, принимается комиссией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проводится с использованием компьютерных тренажеров, воспроизводящих изображения ручной клади, багажа, грузов, почты, с запрещенными к перевозке предметами, взрывчатыми веществами и взрывными устройствами. Для сдачи экзамена начальник досмотра САБ, заместитель начальника досмотра САБ, начальник смены досмотра САБ, старший инспектор досмотра САБ, инспектор досмотра САБ и инспектор подразделения безопасности САБ, в функциональные обязанности которого входит осуществление досмотра на КПП, интерпретируют не менее 80 процентов из количества предложенных изображений, а также определяют и идентифицируют опасные и/или запрещенные к перевозке предметы;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экзамена по интерпретации рентгеновских изображений заносятся в экзаменационную ведомость, которая подписывается членами комиссии.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экзамена по интерпретации рентгеновских изображений, в том случае, если претендент не обнаружил (пропустил) в ручной клади, багаже, грузе, почте, опасные вещества и предметы и/или их компоненты, указанные в требованиях пунктов 2, 3, 4, утвержденных постановлением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 (далее - Перечень), то результаты экзамена считаются недействительными и экзамен подлежит пересдаче.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ошибочную задержку изображения, превышение допустимого времени для принятия решения, неправильного описания запрещенного предмета и неправильное указание местоположения запрещенного предмета применяются следующие виды штрафа: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ошибочную отметку о наличии запрещенного предмета отнимается 100% за данный вопрос;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допустимого времени для принятия решения отнимается 1% за каждую секунду превышения времени за данный вопрос;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неправильное описание запрещенного предмета отнимается 30% за данный вопрос;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неправильное указание местоположения запрещенного предмета отнимается 30% за данный вопрос.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Практический экзамен 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 и инспекторов подразделения безопасности САБ, в функциональные обязанности которых входит осуществление досмотра на КПП: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практический экзамен принимается комиссией, состоящей из специалистов, один из которых является представителем уполномоченной организации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практический экзамен проводится в специальных учебных аудиториях или в контрольных пунктах досмотра. В рамках практического экзамена оцениваются навыки применения стандартных эксплуатационных процедур проведения досмотра;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практического экзамена оцениваются, как сдал/не сдал, и заносятся в экзаменационную ведомость, которая подписывается членами комиссии.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практического экзамена, если претендент не обнаружил (пропустил) в ручной клади, багаже, грузе, почте, опасные вещества и предметы и/или их компоненты, указанные в требованиях пунктов 2, 3, 4 Перечня, то результаты экзамена считаются отрицательными и экзамен подлежит пересдаче.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Действие сертификатов прекращается уполномоченной организацией в сфере гражданской авиации на основании внесенных предписаний авиационным инспектором в сфере гражданской авиации, по фактам нарушения обеспечения авиационной безопасности.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Учебный центр ИКАО по авиационной безопасности выдает сертификат по форме согласно приложению 6 к настоящей Программе. Авиационные учебные центры и организации гражданской авиации выдают сертификат по форме согласно приложению 7 к настоящей Программе.</w:t>
      </w:r>
    </w:p>
    <w:bookmarkEnd w:id="211"/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Подготовка и переподготовка должностных лиц уполномоченного органа в сфере гражданской авиации и служащих уполномоченной организации в сфере гражданской авиации по вопросам авиационной безопасности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Специалисты уполномоченного органа в сфере гражданской авиации и уполномоченной организации в сфере гражданской авиации по линии авиационной безопасности проходят следующую подготовку: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– проводится на рабочем месте до прохождения соответствующих курсов по авиационной безопасности, под руководством сотрудника уполномоченного органа (уполномоченной организации). Данный вид подготовки включает: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законодательством Республики Казахстан об использовании воздушного пространства Республики Казахстан и деятельности авиации и актами ИКАО;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взаимодействия и координации с организациями гражданской авиации и государственными органами, принимающими участие в обеспечении авиационной безопасности;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проведения инспекционных проверок по линии авиационной безопасности и сертификации;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 качестве стажера на инспекционные проверки по линии авиационной безопасности и сертификации;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делопроизводством;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курсы подготовки и переподготовки в качестве руководителя САБ;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курсы подготовки и переподготовки в качестве национального инспектора/аудитора по авиационной безопасности;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курсы подготовки и переподготовки в качестве инструктора по авиационной безопасности.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</w:tbl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Тематическое содержание учебных модулей</w:t>
      </w:r>
    </w:p>
    <w:bookmarkEnd w:id="223"/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Модуль 1. Инструктаж по авиационной безопасности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инструктажа по авиационной безопасности. Культура обеспечения авиационной безопасности.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Терроризм на воздушном транспорте: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незаконного вмешательства в деятельность гражданской авиации;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акты по защите гражданской авиации от актов незаконного вмешательства;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принципы и меры по защите гражданской авиации от актов незаконного вмешательства.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Пропускной и внутриобъектовый режимы в аэропорту: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контроля доступа на территорию аэропорта (режимные зоны).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персонала при обнаружении на территории аэропорта (в воздушных судах, транспорте, помещениях) взрывных устройств, оружия, боеприпасов, подозрительных и бесхозных предметов.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действий персонала при получении информации (анонимный телефонный звонок) об акте незаконного вмешательства.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служб аэропорта и заинтересованных государственных органов (МВД, СГО, КНБ, МО) в случае актов незаконного вмешательства.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2. Авиационная безопасность аэропорта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обзор состояния безопасности международной гражданской авиации: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нормативно-правовое обеспечение авиационной безопасности.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Контролирование доступа – людей и транспортных средств: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отказа в доступе и обстоятельства, при которых лицу должно быть отказано в доступе, а также порядок представления доклада об этом;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требования относительно контроля доступа, включая исключения и специальные процедуры обеспечения безопасности;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контроля доступа, применяемые в аэропорту;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разрешающие документы, включая личные пропуска и пропуска для транспортных средств, предоставляющие доступ в контролируемые зоны аэропорта;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досмотр транспортных средств, выявление скрытых запрещенных предметов.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Запрещенные предметы и вещества.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Обнаружение взрывных устройств и других предметов, запрещенных к перевозке.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досмотра здания.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Патрулирование и охрана: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патрулирования и обстоятельства, при которых необходимо осуществлять проверку каких- либо лиц или докладывать о них.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Защита воздушных судов: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 предотвращение несанкционированного доступа к воздушному судну;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отказа в доступе и обстоятельства, при которых лицу должно быть отказано в доступе, а также порядок представления доклада об этом.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опечатывания воздушных судов.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Сопровождение людей и грузов.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безопасности бортового питания и бортовых припасов.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безопасности грузов и почтовых отправлений.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Предполетный и специальный досмотр воздушных судов.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Процедура перевозки оружия и боеприпасов на гражданских воздушных судах.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специалистов САБ в чрезвычайных ситуациях и меры по предотвращению пожаров.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Меры безопасности в неконтролируемой зоне.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3. Досмотр персонала, пассажиров и ручной клади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средства досмотра: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 обслуживания пассажиров;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группы досмотра;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инспекторов досмотра САБ в случае агрессивного поведения пассажиров.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контрольных пунктов досмотра: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контрольных пунктов досмотра;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 персоналом контрольных пунктов досмотра;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в группе досмотра;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инспекторов досмотра САБ (контроль за сигнализацией, работа на рентгеновском оборудовании, ручной досмотр и прочее).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запрещенных предметов: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багаже и идентификация различных типов запрещенных предметов;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в случае выявления запрещенного предмета;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выявления угрозы;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Эксплуатационные аспекты: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портативных компьютеров, верхней одежды и прочих вещей и предметов;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оборудования к работе;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рабочего места;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оборудования (стандартный тестовый образец);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выключение оборудования;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отказе оборудования;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приема и отказа в приеме ручной клади к перевозке;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Ручной досмотр персонала, пассажиров и ручной клади: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ручного досмотра;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сокрытия запрещенных предметов на теле человека;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 запрещенных предметов в ручной клади;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в случае отказа пассажира от ручного досмотра;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в случае обнаружения запрещенных предметов;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исключения от досмотра;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особые категории пассажиров;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выборочный ручной досмотр на постоянной основе;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ограничения по перевозке жидкостей.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стационарных и портативных металлодетекторов: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обнаружения металлических предметов;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тестирование (эксплуатационный тестовый образец);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об отказе оборудования;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срабатывания сигнализации;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доступа в стерильные зоны: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зоны ограниченного доступа;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стерильные зоны;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контроля доступа.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4. Досмотр багажа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Рентгеновское оборудование: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составляющие элементы самодельного взрывного устройства;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детонаторы и др.;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опасные вещества;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обнаружения запрещенных предметов;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угрозы;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не идентифицированных предметов;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способы сокрытия.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приема багажа и отказа в перевозке багажа;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подозрения угрозы.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летного экипажа.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 (в случае использования рентгеновского оборудования без системы проецирования изображений опасных предметов);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Системы проецирования изображений опасных предметов (ПИОП).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5. Досмотр с использованием оборудования по обнаружению взрывчатых веществ (EDS)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для обнаружения взрывчатых веществ (далее – EDS):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EDS;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EDS;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EDS – типы, эксплуатация и технические характеристики;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EDS (обнаружение взрывчатых веществ):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выявление взрывчатых веществ;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EDS по сравнению с обычным рентгеновским оборудованием;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ограничения EDS;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опции проецирования изображений;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цветовой анализ;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органика/неорганика;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и способы использования функции усиления изображения.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запрещенные предметы;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составляющие самодельного взрывного устройства;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взрывчатые вещества, детонаторы и др.;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вещества;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запрещенных предметов;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угрозы;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способы сокрытия.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многоуровневая система досмотра – процедуры для каждого уровня;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приема багажа и отказа в перевозке багажа;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в случае обнаружения угрозы;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для принятия решения на каждом уровне;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принадлежности багажа пассажирам;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подозрения угрозы.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экипажа.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6. Безопасность авиакомпаний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Процедура регистрации пассажиров: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пассажиров в целях безопасности;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проездных документов пассажиров;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регистрации в группе;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для транзитных и трансфертных пассажиров;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материалов используемых при регистрации.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установления принадлежности багажа пассажирам: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документов пассажиров;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не явки на посадку;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зарегистрированный пассажир без зарегистрированного багажа;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зарегистрированный пассажир с зарегистрированным багажом;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пассажирами во время посадки;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багажа изымаемого у пассажиров при выходе на посадку или у трапа воздушного судна;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пассажиров опаздывающих на посадку.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Крупногабаритный багаж.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пассажиров (пассажирский манифест).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багажа (багажный манифест).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Разделение прибывающих и убывающих пассажиров.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Зарегистрированный багаж: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несопровождаемого багажа;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несопровождаемого багажа к перевозке;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досмотра несопровождаемого багажа;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багажа;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досмотра багажа в случае отказа оборудования.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Безопасность воздушного судна: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груза, почты, бортпитания, бортзапасов;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почты и материалов компании;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угрозы взрыва;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ответные действия в случае инцидента;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инциденте.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7. Безопасность багажа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Роль и обязанности персонала участвующего в обработке багажа.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контроля доступа.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Охраняемые зоны ограниченного доступа – стерильные зоны.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в отношении персонала находящегося в зоне обработки багажа без пропуска.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Проверка/досмотр воздушного судна в целях безопасности – грузовой отсек: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запрещенных предметов;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запрещенных предметов в грузовом отсеке во время загрузки/выгрузки багажа.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Защита багажа в зоне обработки багажа и на перроне.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Погрузка на борт воздушного судна почты и материалов компании.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Установление принадлежности багажа пассажирам (bingo card, подсчет сумок, багажный манифест и пр.).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Безопасность воздушного судна: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лиц приближающихся к воздушному судну.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8. Безопасность воздушных судов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Процедуры контроля доступа в аэропорту.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Досмотр персонала.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и защита багажа членов экипажа.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в багажном манифесте багажа членов экипажа и пассажиров.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воздушного судна в целях безопасности: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проверке;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проверки;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проверки воздушного судна во время уборки (если применяется).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 воздушного судна в целях безопасности: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досмотру;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досмотра.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Распознавание огнестрельного оружия и других опасных предметов.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Защита воздушного судна – контроль доступа: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пропусков.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безопасности во время полета: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двери в кабину членов летного экипажа;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доступа в кабину членов летного экипажа;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связь кабинного экипажа с летным экипажем;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вооруженные сотрудники безопасности на борту (если применяется);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нахождении на борту вооруженных лиц.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бортпитания и бортовых запасов.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почты и материалов авиакомпании.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для уборки воздушных судов.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Ответные действия в случае чрезвычайных ситуаций, связанных с актами незаконного вмешательства: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в случае угрозы взрыва;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взрывного устройства на борту воздушного судна на земле и во время полета;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последствий взрыва;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при захвате воздушного судна (профиль террориста, ответные действия, политика авиакомпании, роль правоохранительных органов);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ответные действия при инцидентах безопасности;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отчета об инцидентах.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9. Потенциально опасные пассажиры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организации и Конвенции.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Национальное и международное регулирование.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к ответственности.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опасных пассажиров: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находящиеся под стражей;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недисциплинированные пассажиры.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Поведение недисциплинированных пассажиров – агрессия и насилие.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Причины агрессивного поведения.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Политика авиакомпании (уведомление о перевозке потенциально опасных лиц).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Роль и обязанности экипажа.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Степени нарушения порядка на борту.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конфликтами.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Самозащита – использование сдерживающих средств.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нарушении порядка на борту.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Связь с государственными органами, принимающими участие в обеспечении авиационной безопасности.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меры безопасности в отношении лиц находящихся под стражей.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10. Безопасность бортпитания/бортовых запасов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бортпитания/ бортовых запасов.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производственным и складским помещениям компании по поставке бортпитания/ бортовых запасов: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доступа/стерильные зоны;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товаров, бортпитания/бортовых запасов на склады компании.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бортпитания/бортовых запасов от несанкционированного доступа: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опечатывания;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перевозка бортпитания к воздушным судам – безопасность транспортных средств;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погрузки, транспортировки и разгрузки бортовых запасов.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меры в случае обнаружения опасных или подозрительных предметов: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уведомления в случае обнаружения опасных предметов;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телефонных сообщений об угрозе взрыва.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11. Безопасность средств для уборки воздушного судна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средств для уборки воздушных судов.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помещениям компании: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доступа/стерильную зону;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товара на склад компании.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средств для уборки от несанкционированного доступа: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перевозка средств для уборки к воздушным судам – безопасность транспортных средств.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действия в случае обнаружения опасных или подозрительных предметов: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уведомления в случае обнаружения подозрительных предметов.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контроля доступа на борт воздушного судна.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телефонного сообщения об угрозе взрыва.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проверки воздушного судна на безопасность во время уборки (если применяется).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12. Безопасность почты и груза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Национальное регулирование в области обеспечения безопасности груза и почты.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обеспечения безопасности груза и почты.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аэропорта, авиакомпаний.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Роль и обязанности ответственного лица за обеспечение безопасности груза и почты.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персонала.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сопроводительных документов.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и обработка груза и почты.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груза и почты.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Защита груза и почты: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защита;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доступа в зону обработки груза и почты;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для посетителей;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незнакомые лица в зоне обработки груза и почты;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к воздушному судну.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сообщения об угрозе взрыва.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Ответные действия в случае чрезвычайных ситуаций, связанных с актами незаконного вмешательства;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об инцидентах.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13. Безопасность транспортных средств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водителей.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Безопасность транспортных средств.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транспортного средства до загрузки.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Запирание/опечатывание транспортного средства.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Безопасность во время перевозки грузов к воздушному судну.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Сопроводительные документы.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сообщения об угрозе взрыва.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Ответные действия в случае чрезвычайных ситуаций, связанных с актами незаконного вмешательства.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об инцидентах.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14. Досмотр почты и грузов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досмотра, включая меры безопасности к грузам и почте с высокой степенью риска.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досмотра: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нормы.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изображения;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нераспознаваемые предметы;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взрывчатых веществ, самодельных взрывных устройств и других запрещенных предметов;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сокрытия.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Эксплуатационные аспекты: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места;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приема и отказа в приеме к перевозке груза и почты;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учет.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Ручной досмотр груза и почты: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грузы и почта подвергаются ручному досмотру;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контроль – подозрительные признаки;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признаки несанкционированного вмешательства;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 проведения ручного досмотра;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запрещенного предмета;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обнаружения угрозы.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</w:tbl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модулей для категории обучаемых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4358"/>
        <w:gridCol w:w="6785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и наименование учебных модулей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Категории обучаемых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 Инструктаж по авиационной безопасности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категории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2. Авиационная безопасность аэропорта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авиационной безопасности (за исключением персонала подразделения досмотра, инструкторов – координаторов по обучению в области авиационной безопасности, инженеров по техническому оборудованию и средствам безопасности и аудиторов контроля качества)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 Досмотр персонала, пассажиров и ручной клади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 Досмотр багажа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 Досмотр с использованием оборудования по обнаружению взрывчатых веществ (EDS)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6. Безопасность авиакомпаний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 Персонал САБ авиакомпаний.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 Безопасность багажа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 пассажиров.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 Безопасность воздушных судов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 Авиационный персонал по техническому обслуживанию воздушных судов.</w:t>
            </w:r>
          </w:p>
          <w:bookmarkEnd w:id="610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 Потенциально опасные пассажиры.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</w:t>
            </w:r>
          </w:p>
          <w:bookmarkEnd w:id="611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 Безопасность бортпитания/ бортовых запасов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организаций, занимающиеся бортпитанием, бортовыми запасами;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 участвующих в транспортировке бортпитания, бортовых запасов.</w:t>
            </w:r>
          </w:p>
          <w:bookmarkEnd w:id="612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11. Безопасность средств для уборки воздушного судна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 Безопасность почты и груза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 участвующих в транспортировке почты и груза;Персонал, участвующий в обработке почты и грузов оформлении 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 Безопасность транспортных средств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средств, участвующие в транспортировке почты, грузов,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 Досмотр почты и грузов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</w:tbl>
    <w:bookmarkStart w:name="z624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Учебный план для каждой категорий персонала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977"/>
        <w:gridCol w:w="10137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не относящийся к САБ, имеющий несопровождаемый допуск в контролируемую зону аэропорта (арендаторы аэропорта и иные);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техническому оборудованию и средствам безопасности САБ.</w:t>
            </w:r>
          </w:p>
          <w:bookmarkEnd w:id="61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понимание необходимости выполнения мер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понимание роли различных организаций в обеспечении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содействия в защите гражданской авиации от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понимания важности поддержки культуры безопасности.</w:t>
            </w:r>
          </w:p>
          <w:bookmarkEnd w:id="61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терроризме;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доступа и процедура досмотра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пропусков. Процедура проверки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случае обнаружения предметов, оставленных без присмотра.</w:t>
            </w:r>
          </w:p>
          <w:bookmarkEnd w:id="61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6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первоначальную подготовку (курс), до получения несопровождаемого доступа в контролируемую зону аэропорта.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проходят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1 и учитывает текущие изменения нормативных актов.</w:t>
            </w:r>
          </w:p>
          <w:bookmarkEnd w:id="61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по наземному обслуживанию, участвующий в процессе регистрации и обслуживания пассажиров.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</w:p>
          <w:bookmarkEnd w:id="61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установления принадлежности багажа пассажирам;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перевозочные документы, используемые в процессе обслуживания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в отношении потенциально опасных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запрещенные/опасные предметы в контексте авиационной безопасности, правила обращения с запрещенными/ опасными предметами;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багажа в зонах обработки багажа и на перроне.</w:t>
            </w:r>
          </w:p>
          <w:bookmarkEnd w:id="61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12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6, 9 и учитывает текущие изменения нормативных актов.</w:t>
            </w:r>
          </w:p>
          <w:bookmarkEnd w:id="62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</w:t>
            </w:r>
          </w:p>
          <w:bookmarkEnd w:id="62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выполнения мер безопасности багажа персоналом, осуществляющим его погрузку/разгрузку.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установления принадлежности багажа пассажирам;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в контексте авиационной безопасности и правила обращения с ними; признаки потенциально опасного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багажа в зоне обработки багажа и на перроне.</w:t>
            </w:r>
          </w:p>
          <w:bookmarkEnd w:id="62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6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7 и учитывает текущие изменения нормативных актов.</w:t>
            </w:r>
          </w:p>
          <w:bookmarkEnd w:id="62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</w:p>
          <w:bookmarkEnd w:id="62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членами летного и кабинного экипажа: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проверки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обнаруживать запрещенные к провозу и опасные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содействие, при проведении досмотра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необходимые меры для обеспечения безопасности на земле и в полете, при возникновении инцидентов безопасности.</w:t>
            </w:r>
          </w:p>
          <w:bookmarkEnd w:id="62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в полете;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захвата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в отношении потенциально опасных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угроз;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в случае чрезвычайных ситуаций, связанных с актами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в контексте авиационной безопасности и правила обращения с ними; признаки потенциально опасного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багажа, груза, почты, бортприпасов/бортпитания в зоне обслуживания воздушного судна.</w:t>
            </w:r>
          </w:p>
          <w:bookmarkEnd w:id="62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недисциплинированными пассажирами;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идентифицировать опасные предметы;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реагирование в случае угона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и досмотров конкретного типа воздушного судна с целью выявления опасных предметов.</w:t>
            </w:r>
          </w:p>
          <w:bookmarkEnd w:id="62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12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ежегодно (за исключением персонала легкой и сверхлегкой авиации, с периодичностью переподготовки один раз в три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8, 9 и учитывает текущие изменения нормативных актов.</w:t>
            </w:r>
          </w:p>
          <w:bookmarkEnd w:id="62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поставке бортпитания/бортовых запасов.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</w:t>
            </w:r>
          </w:p>
          <w:bookmarkEnd w:id="62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умения персонала организаций по производству бортпитания, по поставке бортовых запасов выполнять превентивные меры безопасности,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компании.</w:t>
            </w:r>
          </w:p>
          <w:bookmarkEnd w:id="63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 и 10 и учитывает текущие изменения нормативных актов.</w:t>
            </w:r>
          </w:p>
          <w:bookmarkEnd w:id="63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11.</w:t>
            </w:r>
          </w:p>
          <w:bookmarkEnd w:id="63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выполнения персоналом организаций по оказанию услуг по уборке воздушных судов превентивных мер безопасности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компании.</w:t>
            </w:r>
          </w:p>
          <w:bookmarkEnd w:id="63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 Переподготовка содержит основные элементы модулей 8 и 11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почты и грузов и оформлении 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</w:t>
            </w:r>
          </w:p>
          <w:bookmarkEnd w:id="63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персоналом превентивных мер безопасности в отношении грузов и почты.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темы, исходя из специфики программы безопасности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 и почты.</w:t>
            </w:r>
          </w:p>
          <w:bookmarkEnd w:id="63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 и 12 и учитывает текущие изменения нормативных актов.</w:t>
            </w:r>
          </w:p>
          <w:bookmarkEnd w:id="63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Водители, участвующие в транспортировке грузов, почты, бортпитания/бортовых запасов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12 (грузы и почта)/ Модуль 10 (бортпитание).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</w:t>
            </w:r>
          </w:p>
          <w:bookmarkEnd w:id="63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выполнение персоналом превентивных мер безопасности и правильного понимания мер безопасности в отношении грузов, почты,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темы, исходя из специфики программы безопасности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грузов, почты и бортпитания.</w:t>
            </w:r>
          </w:p>
          <w:bookmarkEnd w:id="63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10, 12 и 13 и учитывает текущие изменения нормативных актов.</w:t>
            </w:r>
          </w:p>
          <w:bookmarkEnd w:id="63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авиационной безопасности (за исключением персонала подразделения досмотра, инструкторов).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САБ авиакомпании (за исключением инструкторов – координаторов по обучению авиационной безопасности) дополнительно модуль 6.</w:t>
            </w:r>
          </w:p>
          <w:bookmarkEnd w:id="64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задача обеспечение выполнения персоналом авиационной безопасности превентивных мер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досмотра на безопасность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чрезвычайных ситуаций, связанных с актами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доступа и процедуры проверки пропусков;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в неконтролируемой зоне;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защиты воздушных судов на стоянке, включая, процедуры контроля за допуском в воздушное судно, процедуру опечатывания воздушного судна, досмотра воздушного судна, в зависимости от типа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обеспечению безопасности грузов, почты, багажа, бортовых и аэропортовых припасов.</w:t>
            </w:r>
          </w:p>
          <w:bookmarkEnd w:id="64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пропусков установленного образца;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случае обнаружения, оставленных без присмотра,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воздушного судна.</w:t>
            </w:r>
          </w:p>
          <w:bookmarkEnd w:id="64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40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два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содержит основные элементы модуля 2 и учитывает текущие изменения нормативных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САБ авиакомпании (за исключением персонала подразделения досмотра, инструкторов и аудиторов контроля качества) дополнительно модуль 6.</w:t>
            </w:r>
          </w:p>
          <w:bookmarkEnd w:id="64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досмотра САБ, заместители начальника досмотра САБ, начальники смены досмотра САБ, старшие инспектора досмотра САБ, инспектора досмотра САБ и инспектора подразделения безопасности САБ, в функциональные обязанности которых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</w:t>
            </w:r>
          </w:p>
          <w:bookmarkEnd w:id="64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досмотра, с использованием досмотрового оборудования персонала, пассажиров, их ручной клади, багажа, груза и почты.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авиационной безопасности и организация системы обеспечения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ручного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досмотра с применением досмотрового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багажный манифест;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пунктов досмотра пассажиров и их ручной клади, багажа,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контрольных пунктов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досмотра пассажиров особых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меры, в случае выявления запрещенных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от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постоянного выборочного ручного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досмотренного багажа,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сокрытия запрещенных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сокрытия опасных предметов в грузе и почте;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способности обнаружения досмотрового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различных категорий груза и почты.</w:t>
            </w:r>
          </w:p>
          <w:bookmarkEnd w:id="64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рентгеновских изображений;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распознавание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конфликтов;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ручного досмотра лиц и их ручной клади, багажа,  груза и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меры в случае выявления опасных предметов;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досмотрового оборудования и техника безопасности.</w:t>
            </w:r>
          </w:p>
          <w:bookmarkEnd w:id="64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первоначальной подготовки 40 часов теоретических занятий и компьютеризированного обучения, а также практические занятия в контрольном пункте досмотра,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этого, персонал проходит обучение на рабочем месте под наблюдением опытного специалиста в объеме 40 часов, до того, как приступит к самостоятельной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переподготовки 40 часов теоретических занятий, включая компьютеризированное обучение.</w:t>
            </w:r>
          </w:p>
          <w:bookmarkEnd w:id="64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экзамена, с минимальным проходным баллом 80 процентов, правильно интерпретировать 80 процентов, из количества предложенных изображений, посредством компьютеризированных программ тестирования. Результаты практического экзамена оцениваются, как сдал/не сдал.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3, 4, 5, 14.</w:t>
            </w:r>
          </w:p>
          <w:bookmarkEnd w:id="64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уполномоченной организацией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Диспетчера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по техническому обслуживанию воздушных судов.</w:t>
            </w:r>
          </w:p>
          <w:bookmarkEnd w:id="64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  <w:bookmarkEnd w:id="65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и национальная нормативная база, ответственность персонала в области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безопасности.</w:t>
            </w:r>
          </w:p>
          <w:bookmarkEnd w:id="65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8 и учитывает текущие изменения нормативных актов.</w:t>
            </w:r>
          </w:p>
          <w:bookmarkEnd w:id="65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2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данных о прохождении обучения в области авиационной безопасности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47"/>
        <w:gridCol w:w="947"/>
        <w:gridCol w:w="1475"/>
        <w:gridCol w:w="947"/>
        <w:gridCol w:w="1211"/>
        <w:gridCol w:w="948"/>
        <w:gridCol w:w="2439"/>
        <w:gridCol w:w="949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работника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работника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на работу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Пройденный учебный курс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прохождения учебного курса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инструктора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инструктора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5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ЛОГОТИП УПОЛНОМОЧЕННОЙ ОРГАНИЗАЦИИ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Данный сертификат подтверждает допуск к работе,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должности, фамилия имя отчество (при наличии)</w:t>
      </w:r>
    </w:p>
    <w:bookmarkEnd w:id="654"/>
    <w:bookmarkStart w:name="z75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___________  </w:t>
      </w:r>
    </w:p>
    <w:bookmarkEnd w:id="655"/>
    <w:bookmarkStart w:name="z75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действия__________  </w:t>
      </w:r>
    </w:p>
    <w:bookmarkEnd w:id="656"/>
    <w:bookmarkStart w:name="z75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____________________ (Фамилия имя отчество (при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 подпись лица уполномоченной организации либо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лица, им уполномоченного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ИКАО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Учеб­ный центр ИКАО по авиационной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Данный сертификат подтверждает что,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 имя отчество (при наличии)</w:t>
            </w:r>
          </w:p>
          <w:bookmarkEnd w:id="658"/>
        </w:tc>
      </w:tr>
    </w:tbl>
    <w:bookmarkStart w:name="z7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 закончил(а) курс "________________________________" для</w:t>
      </w:r>
    </w:p>
    <w:bookmarkEnd w:id="659"/>
    <w:bookmarkStart w:name="z7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курса и модуль</w:t>
      </w:r>
    </w:p>
    <w:bookmarkEnd w:id="660"/>
    <w:bookmarkStart w:name="z7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_____________________________________________для реализации положений</w:t>
      </w:r>
    </w:p>
    <w:bookmarkEnd w:id="661"/>
    <w:bookmarkStart w:name="z7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  </w:t>
      </w:r>
    </w:p>
    <w:bookmarkEnd w:id="662"/>
    <w:bookmarkStart w:name="z7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17 ИКАО и законодательства Республики Казахстан об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воздушного пространства Республики Казахстан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авиации.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УЦАБ ИКАО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действия_________ Руководитель УЦАБ ИКАО</w:t>
            </w:r>
          </w:p>
          <w:bookmarkEnd w:id="66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переподготовки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</w:t>
            </w:r>
          </w:p>
        </w:tc>
      </w:tr>
    </w:tbl>
    <w:bookmarkStart w:name="z773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РЕСПУБЛИКА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 название учебного центра </w:t>
      </w:r>
    </w:p>
    <w:bookmarkEnd w:id="665"/>
    <w:bookmarkStart w:name="z774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 №_____ </w:t>
      </w:r>
    </w:p>
    <w:bookmarkEnd w:id="666"/>
    <w:bookmarkStart w:name="z775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Данный сертификат подтверждает что,</w:t>
      </w:r>
    </w:p>
    <w:bookmarkEnd w:id="667"/>
    <w:bookmarkStart w:name="z7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тeгі                                           фамилия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аты                                                 имя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әкесінің аты (бар болған жағдайда)             отчество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успешно закончил (а) национальный курс "______________________" для 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наименование курса и модуль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для реализации положений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</w:t>
      </w:r>
    </w:p>
    <w:bookmarkEnd w:id="668"/>
    <w:bookmarkStart w:name="z7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17 ИКАО и законодательства Республики Казахстан об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воздушного пространства Республики Казахстан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авиации.  </w:t>
      </w:r>
    </w:p>
    <w:bookmarkEnd w:id="669"/>
    <w:bookmarkStart w:name="z7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выдан: "____"_______________20_____ года  </w:t>
      </w:r>
    </w:p>
    <w:bookmarkEnd w:id="670"/>
    <w:bookmarkStart w:name="z7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сертификата: _____ года  </w:t>
      </w:r>
    </w:p>
    <w:bookmarkEnd w:id="671"/>
    <w:bookmarkStart w:name="z7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_____________________ (Фамилия имя отчество (при наличии))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 подпись руководителя учебного центра</w:t>
      </w:r>
    </w:p>
    <w:bookmarkEnd w:id="6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