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7d59" w14:textId="5a17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октября 2020 года № 105. Зарегистрировано в Министерстве юстиции Республики Казахстан 3 ноября 2020 года № 21577.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15 ноября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"__________"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105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постановления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2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 (далее – Требования), разработаны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 и распространяются на ипотечные организации, организации осуществляющие кредитование субъектов агропромышленного комплекса, сто процентов голосующих акций которых прямо или косвенно принадлежат национальному управляющему холдингу, а также организации, осуществляющие микрофинансовую деятельность (далее – организация).</w:t>
      </w:r>
    </w:p>
    <w:bookmarkEnd w:id="11"/>
    <w:bookmarkStart w:name="z12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цифровых активах в Республике Казахстан".</w:t>
      </w:r>
    </w:p>
    <w:bookmarkEnd w:id="12"/>
    <w:bookmarkStart w:name="z12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понятия:</w:t>
      </w:r>
    </w:p>
    <w:bookmarkEnd w:id="13"/>
    <w:bookmarkStart w:name="z12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 с учетом признаков определения подозрительной операции и подозрительной деятельности клиента, подлежащей финансовому мониторингу (далее вместе – подозрительная операция), определенных уполномоченным государственным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организацией самостоятельно, за исключением признаков подозрительной деятельности клиента, подлежащей финансовому мониторингу;</w:t>
      </w:r>
    </w:p>
    <w:bookmarkEnd w:id="14"/>
    <w:bookmarkStart w:name="z12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разовая операция (сделка) – предоставление организацией услуг путем продажи клиентам – физическим лицам ювелирных изделий из драгоценных металлов и драгоценных камней в розницу;</w:t>
      </w:r>
    </w:p>
    <w:bookmarkEnd w:id="15"/>
    <w:bookmarkStart w:name="z12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 – физическое, юридическое лицо или иностранная структура без образования юридического лица, получающие услуги организаций;</w:t>
      </w:r>
    </w:p>
    <w:bookmarkEnd w:id="16"/>
    <w:bookmarkStart w:name="z12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риски преднамеренного или непреднамеренного вовлечения организации в процессы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17"/>
    <w:bookmarkStart w:name="z12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ОД/ФТ/ФРОМУ) – совокупность принимаемых организацией мер по выявлению, оценке, мониторингу рисков ОД/ФТ/ФРОМУ, а также их минимизации (в отношении услуг, клиентов, а также совершаемых клиентами операций);</w:t>
      </w:r>
    </w:p>
    <w:bookmarkEnd w:id="18"/>
    <w:bookmarkStart w:name="z12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пороговая операция -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 подлежит финансовому мониторингу;</w:t>
      </w:r>
    </w:p>
    <w:bookmarkEnd w:id="19"/>
    <w:bookmarkStart w:name="z12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деловые отношения – отношения с клиентами, возникающие в процессе осуществления организациями профессиональной деятельности.</w:t>
      </w:r>
    </w:p>
    <w:bookmarkEnd w:id="20"/>
    <w:bookmarkStart w:name="z12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финансированию терроризма и финансирования распространения оружия массового уничтожения (далее – ПОД/ФТ/ФРОМУ) осуществляется организацией в целях:</w:t>
      </w:r>
    </w:p>
    <w:bookmarkEnd w:id="21"/>
    <w:bookmarkStart w:name="z12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организацией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22"/>
    <w:bookmarkStart w:name="z12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организации на уровне, достаточном для управления рисками ОД/ФТ/ФРОМУ и сопряженными рисками (операционного, репутационного, правового);</w:t>
      </w:r>
    </w:p>
    <w:bookmarkEnd w:id="23"/>
    <w:bookmarkStart w:name="z12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организации, ее должностных лиц и работников в процессы ОД/ФТ/ФРОМУ.</w:t>
      </w:r>
    </w:p>
    <w:bookmarkEnd w:id="24"/>
    <w:bookmarkStart w:name="z12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ПОД/ФТ/ФРОМУ органом управления или исполнительным органом организации разрабатываются и утверждаются правила внутреннего контроля, включающие требования к проведению службой внутреннего аудита организации либо иным лицом, уполномоченным на проведение аудита, оценки эффективности внутреннего контроля в целях ПОД/ФТ/ФРОМУ.</w:t>
      </w:r>
    </w:p>
    <w:bookmarkEnd w:id="25"/>
    <w:bookmarkStart w:name="z12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контроля исполняются организацией с учетом результатов оценки степени подверженности услуг организации рискам ОД/ФТ/ФРОМУ, размера, характера и сложности организации.</w:t>
      </w:r>
    </w:p>
    <w:bookmarkEnd w:id="26"/>
    <w:bookmarkStart w:name="z12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которые разрабатываются организацией самостоятельно в соответствии с Требованиями и являются внутренним документом организации либо совокупностью таких документов, утвержденных органом управления или исполнительным органом организации.</w:t>
      </w:r>
    </w:p>
    <w:bookmarkEnd w:id="27"/>
    <w:bookmarkStart w:name="z128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</w:t>
      </w:r>
    </w:p>
    <w:bookmarkEnd w:id="28"/>
    <w:bookmarkStart w:name="z12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порядке, установленном внутренними документами организации, в организации назначается лицо, ответственное за реализацию и соблюдение правил внутреннего контроля (далее – ответственный работник), из числа руководящих работников организации или иных руководителей организации не ниже уровня руководителя соответствующего структурного подразделения организации, которое имеет высшее образование в области экономики, финансов, банковского и страхового дела, бизнеса и управления, права, бухгалтерского дела и налогообложения, стаж работы в финансовых организациях либо в организациях, осуществляющих микрофинансовую деятельность, не менее двух лет (за исключением опыта работы на должностях технического или вспомогательного персонала) и у которого отсутствует неснятая или непогашенная судимости, а также определяются работники либо подразделение организации, в компетенцию которых входят вопросы ПОД/ФТ/ФРОМУ (далее – подразделение по ПОД/ФТ/ФРОМУ).</w:t>
      </w:r>
    </w:p>
    <w:bookmarkEnd w:id="29"/>
    <w:bookmarkStart w:name="z12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организации внутреннего контроля в целях ПОД/ФТ/ФРОМУ включает, но не ограничивается:</w:t>
      </w:r>
    </w:p>
    <w:bookmarkEnd w:id="30"/>
    <w:bookmarkStart w:name="z12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ПОД/ФТ/ФРОМУ;</w:t>
      </w:r>
    </w:p>
    <w:bookmarkEnd w:id="31"/>
    <w:bookmarkStart w:name="z12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применения мер по замораживанию операций с деньгами и (или) иным имуществом лиц, включенных в перечень лиц и организаций, связанных с финансированием терроризма и экстремизма (далее – Перечень ФТ) и перечень организаций и лиц, связанных с финансированием распространения оружия массового уничтожения (далее – Перечень ФРОМУ);</w:t>
      </w:r>
    </w:p>
    <w:bookmarkEnd w:id="32"/>
    <w:bookmarkStart w:name="z12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проверки клиента (его представителя) и бенефициарного собственника на наличие в Перечне ФТ,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и Перечне ФРОМУ,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ПОД/ФТ/ФРОМУ;</w:t>
      </w:r>
    </w:p>
    <w:bookmarkEnd w:id="33"/>
    <w:bookmarkStart w:name="z12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прекращения мер по замораживанию операций с деньгами и (или) иным имуществом лиц, включенных в Перечень ФТ и Перечень ФРОМУ при исключении клиента (его представителя) и бенефициарного собственника из Перечня ФТ и Перечня ФРОМУ;</w:t>
      </w:r>
    </w:p>
    <w:bookmarkEnd w:id="34"/>
    <w:bookmarkStart w:name="z12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информирования работниками организации, в том числе ответственным работником, уполномоченных органов организации и должностных лиц организации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а также правил внутреннего контроля, допущенных работниками организации;</w:t>
      </w:r>
    </w:p>
    <w:bookmarkEnd w:id="35"/>
    <w:bookmarkStart w:name="z12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требований по ПОД/ФТ/ФРОМУ (при наличии), установленных юридическим лицом, которое имеет контроль над организацией;</w:t>
      </w:r>
    </w:p>
    <w:bookmarkEnd w:id="36"/>
    <w:bookmarkStart w:name="z12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подготовки и представления органу управления и исполнительному органу организации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иным лицом, уполномоченным на проведение аудита;</w:t>
      </w:r>
    </w:p>
    <w:bookmarkEnd w:id="37"/>
    <w:bookmarkStart w:name="z12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оценки, определения, документального фиксирования и обновления результатов оценки рисков ОД/ФТ/ФРОМУ;</w:t>
      </w:r>
    </w:p>
    <w:bookmarkEnd w:id="38"/>
    <w:bookmarkStart w:name="z12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функций подразделения по ПОД/ФТ/ФРОМУ, в том числе процедуру взаимодействия с другими подразделениями организации, филиалами, дочерними организациями при осуществлении внутреннего контроля в целях ПОД/ФТ/ФРОМУ, а также функций, полномочий ответственного работника, процедуру взаимодействия ответственного работника с органом управления и исполнительным органом организации;</w:t>
      </w:r>
    </w:p>
    <w:bookmarkEnd w:id="39"/>
    <w:bookmarkStart w:name="z12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соблюдения и реализации правил внутреннего контроля, в том числе порядок применения дополнительных мер контроля и процедуры по управлению рисками ОД/ФТ/ФРОМУ и их снижению, своими филиалами, представительствами, дочерними организациями, расположенными как в Республике Казахстан, так и за ее пределами, если это не противоречит законодательству государства их места нахождения.</w:t>
      </w:r>
    </w:p>
    <w:bookmarkEnd w:id="40"/>
    <w:bookmarkStart w:name="z12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и работников подразделения по ПОД/ФТ/ФРОМУ в соответствии с программой организации внутреннего контроля в целях ПОД/ФТ/ФРОМУ включают, но не ограничиваются:</w:t>
      </w:r>
    </w:p>
    <w:bookmarkEnd w:id="41"/>
    <w:bookmarkStart w:name="z12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исполнительным органом организации правил внутреннего контроля и (или) изменений (дополнений) к ним, а также мониторинга за их соблюдением в организации;</w:t>
      </w:r>
    </w:p>
    <w:bookmarkEnd w:id="42"/>
    <w:bookmarkStart w:name="z12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представления и контроль за представлением сообщений в уполномоченный орган;</w:t>
      </w:r>
    </w:p>
    <w:bookmarkEnd w:id="43"/>
    <w:bookmarkStart w:name="z12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организации;</w:t>
      </w:r>
    </w:p>
    <w:bookmarkEnd w:id="44"/>
    <w:bookmarkStart w:name="z13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уполномоченного органа организации или должностного лица организации о выявленных клиентах и принятых мерах по применению целевых финансовых санкций;</w:t>
      </w:r>
    </w:p>
    <w:bookmarkEnd w:id="45"/>
    <w:bookmarkStart w:name="z13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либо согласование с уполномоченным органом организации или должностным лицом организации решений об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и (или) договорами с клиентами, и в порядке, предусмотренном внутренними документами организации;</w:t>
      </w:r>
    </w:p>
    <w:bookmarkEnd w:id="46"/>
    <w:bookmarkStart w:name="z13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запросов исполнительному органу организации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и (или) внутренними документами организации;</w:t>
      </w:r>
    </w:p>
    <w:bookmarkEnd w:id="47"/>
    <w:bookmarkStart w:name="z13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уполномоченных органов организации и должностных лиц организации о выявленных нарушениях правил внутреннего контроля в порядке, предусмотренном внутренними документами организации;</w:t>
      </w:r>
    </w:p>
    <w:bookmarkEnd w:id="48"/>
    <w:bookmarkStart w:name="z13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согласование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ОД/ФТ/ФРОМУ и внутреннего контроля в целях ПОД/ФТ/ФРОМУ для формирования отчетов уполномоченным органам организации;</w:t>
      </w:r>
    </w:p>
    <w:bookmarkEnd w:id="49"/>
    <w:bookmarkStart w:name="z13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по сбору количественных и качественных показателей для оценки риска вовлеченности организации в процессы ОД/ФТ/ФРОМУ и передачи запрашиваемой информации в уполномоченный орган по регулированию, контролю и надзору финансового рынка и финансовых организаций ежегодно не позднее 5 февраля года, следующего за отчетным годом.</w:t>
      </w:r>
    </w:p>
    <w:bookmarkEnd w:id="50"/>
    <w:bookmarkStart w:name="z13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выполнения возложенных функций ответственный работник и работники подразделения по ПОД/ФТ/ФРОМУ наделяются следующими полномочиями, включая, но не ограничиваясь: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1)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данный подпункт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доступа ко всем помещениям организации, информационным системам, средствам телекоммуникаций, документам и файлам в пределах, позволяющих осуществлять свои функции в полном объеме, и в порядке, предусмотренном внутренними документами организации;</w:t>
      </w:r>
    </w:p>
    <w:bookmarkStart w:name="z13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информации, полученной при осуществлении своих функций;</w:t>
      </w:r>
    </w:p>
    <w:bookmarkEnd w:id="52"/>
    <w:bookmarkStart w:name="z13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получаемых от подразделений организации документов и файлов.</w:t>
      </w:r>
    </w:p>
    <w:bookmarkEnd w:id="53"/>
    <w:bookmarkStart w:name="z13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в филиалах организации работников, на которых полностью или частично возложены функции и полномочия, предусмотренные пунктами 7 и 8 Требований, координацию деятельности таких работников осуществляет ответственный работник.</w:t>
      </w:r>
    </w:p>
    <w:bookmarkEnd w:id="54"/>
    <w:bookmarkStart w:name="z13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ответственного работника, а также работников организации, на которых возложены функции, предусмотренные пунктом 7 Требований, не совмещаются с функциями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</w:t>
      </w:r>
    </w:p>
    <w:bookmarkEnd w:id="55"/>
    <w:bookmarkStart w:name="z13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ОД/ФТ/ФРОМУ</w:t>
      </w:r>
    </w:p>
    <w:bookmarkEnd w:id="56"/>
    <w:bookmarkStart w:name="z13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организации управления рисками ОД/ФТ/ФРОМУ организация разрабатывает программу управления рисками (оценки рисков) ОД/ФТ/ФРОМУ.</w:t>
      </w:r>
    </w:p>
    <w:bookmarkEnd w:id="57"/>
    <w:bookmarkStart w:name="z13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реализации программы управления рисками ОД/ФТ/ФРОМУ организация учитывает опубликованную информацию из отчета по национальной оценке рисков 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о ПОД/ФТ/ФРОМУ.</w:t>
      </w:r>
    </w:p>
    <w:bookmarkEnd w:id="58"/>
    <w:bookmarkStart w:name="z13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по регулированию, контролю и надзору финансового рынка и финансовых организаций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организаций".</w:t>
      </w:r>
    </w:p>
    <w:bookmarkEnd w:id="59"/>
    <w:bookmarkStart w:name="z13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управления рисками ОД/ФТ/ФРОМУ включает, но не ограничивается:</w:t>
      </w:r>
    </w:p>
    <w:bookmarkEnd w:id="60"/>
    <w:bookmarkStart w:name="z13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ОД/ФТ/ФРОМУ организации в разрезе ее структурных подразделений;</w:t>
      </w:r>
    </w:p>
    <w:bookmarkEnd w:id="61"/>
    <w:bookmarkStart w:name="z13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ОД/ФТ/ФРОМУ с учетом основных категорий рисков (по типу клиента, страновому риску и риску услуг/продуктов) в отношении:</w:t>
      </w:r>
    </w:p>
    <w:bookmarkEnd w:id="62"/>
    <w:bookmarkStart w:name="z13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риска клиента;</w:t>
      </w:r>
    </w:p>
    <w:bookmarkEnd w:id="63"/>
    <w:bookmarkStart w:name="z13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подверженности услуг (продуктов) организации рискам ОД/ФТ/ФРОМУ;</w:t>
      </w:r>
    </w:p>
    <w:bookmarkEnd w:id="64"/>
    <w:bookmarkStart w:name="z13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организации рискам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65"/>
    <w:bookmarkStart w:name="z13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</w:t>
      </w:r>
    </w:p>
    <w:bookmarkEnd w:id="66"/>
    <w:bookmarkStart w:name="z13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на ежегодной основе осуществляет оценку степени подверженности услуг (продуктов) организации рискам ОД/ФТ/ФРОМУ с учетом, как минимум, следующих специфических категорий рисков: риск по типу клиентов, страновой (географический) риск, риск услуги (продукта) и (или) способа ее (его) предоставления.</w:t>
      </w:r>
    </w:p>
    <w:bookmarkEnd w:id="67"/>
    <w:bookmarkStart w:name="z13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организации рискам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установление лимитов на проведение операций, изменение условий предоставления услуг (продуктов), отказ от предоставления услуг (продуктов).</w:t>
      </w:r>
    </w:p>
    <w:bookmarkEnd w:id="68"/>
    <w:bookmarkStart w:name="z13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клиентов, чей статус и (или) чья деятельность повышают риск ОД/ФТ/ФРОМУ, включают, но не ограничиваются:</w:t>
      </w:r>
    </w:p>
    <w:bookmarkEnd w:id="69"/>
    <w:bookmarkStart w:name="z13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публичное должностное лицо, его супруга (супруг) и близкие родственники;</w:t>
      </w:r>
    </w:p>
    <w:bookmarkEnd w:id="70"/>
    <w:bookmarkStart w:name="z13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расположенные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лиц;</w:t>
      </w:r>
    </w:p>
    <w:bookmarkEnd w:id="71"/>
    <w:bookmarkStart w:name="z13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некоммерческие и благотворительные организации, религиозные объединения;</w:t>
      </w:r>
    </w:p>
    <w:bookmarkEnd w:id="72"/>
    <w:bookmarkStart w:name="z13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осуществляющие выпуск и оборот необеспеченных цифровых активов на территории Международного финансового центра "Астана".</w:t>
      </w:r>
    </w:p>
    <w:bookmarkEnd w:id="73"/>
    <w:bookmarkStart w:name="z13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осуществляет оценку странового (географического) риска, связанного с предоставлением услуг (продуктов) клиентам из иностранных государств, указанных в настоящем пункте, и осуществлением операций с деньгами и (или) иным имуществом с участием таких иностранных государств.</w:t>
      </w:r>
    </w:p>
    <w:bookmarkEnd w:id="74"/>
    <w:bookmarkStart w:name="z13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Иностранными государствами, операции с которыми повышают риск ОД/ФТ/ФРОМУ, являются:</w:t>
      </w:r>
    </w:p>
    <w:bookmarkEnd w:id="75"/>
    <w:bookmarkStart w:name="z13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76"/>
    <w:bookmarkStart w:name="z13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ООН;</w:t>
      </w:r>
    </w:p>
    <w:bookmarkEnd w:id="77"/>
    <w:bookmarkStart w:name="z13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государства (территории), включенные в перечень офшорных зон,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марта 2026 года № 15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деятельность";</w:t>
      </w:r>
    </w:p>
    <w:bookmarkEnd w:id="78"/>
    <w:bookmarkStart w:name="z13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государства (территории), определенные организацией в качестве представляющих высокий риск ОД/ФТ/ФРОМУ на основе других факторов (сведения об уровне коррупции, незаконного производства, оборота и (или) транзита наркотиков, сведения о поддержке международного терроризма).</w:t>
      </w:r>
    </w:p>
    <w:bookmarkEnd w:id="79"/>
    <w:bookmarkStart w:name="z13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(продукты) организации, а также способы их предоставления, повышающие риск ОД/ФТ/ФРОМУ, включают, но не ограничиваются:</w:t>
      </w:r>
    </w:p>
    <w:bookmarkEnd w:id="80"/>
    <w:bookmarkStart w:name="z13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дистанционное обслуживание клиентов, включая обслуживание посредством персональных компьютеров, телефонов, электронных терминалов;</w:t>
      </w:r>
    </w:p>
    <w:bookmarkEnd w:id="81"/>
    <w:bookmarkStart w:name="z13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займа наличными деньгами на сумму, превышающую 3 000 000 тенге, либо сумму в иностранной валюте, превышающую эквивалент 3 000 000 тенге;</w:t>
      </w:r>
    </w:p>
    <w:bookmarkEnd w:id="82"/>
    <w:bookmarkStart w:name="z13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продукты и деловые практики, включающие механизмы передачи информации с использованием новых и развивающихся технологий как для существующих, так и для внедряемых продуктов.</w:t>
      </w:r>
    </w:p>
    <w:bookmarkEnd w:id="83"/>
    <w:bookmarkStart w:name="z13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оценке степени подверженности услуг (продуктов) организации рискам ОД/ФТ/ФРОМУ в соответствии с категориями и факторами рисков, указанными в пунктах 15, 16 и 17 Требований, организацией учитываются дополнительные сведения, влияющие на итоговую степень риска, включая, но не ограничиваясь:</w:t>
      </w:r>
    </w:p>
    <w:bookmarkEnd w:id="84"/>
    <w:bookmarkStart w:name="z13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организацией в уполномоченный орган сообщений о подозрительных операциях клиентов;</w:t>
      </w:r>
    </w:p>
    <w:bookmarkEnd w:id="85"/>
    <w:bookmarkStart w:name="z13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организацией в уполномоченный орган сообщений о пороговых операциях клиентов с наличными деньгами.</w:t>
      </w:r>
    </w:p>
    <w:bookmarkEnd w:id="86"/>
    <w:bookmarkStart w:name="z13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реализации программы управления рисками (оценки рисков) ОД/ФТ/ФРОМУ организацией принимаются меры по классификации клиентов с учетом категорий и факторов рисков, указанных в пунктах 15, 16 и 17 Требований, а также иных категорий и факторов рисков, устанавливаемых организацией.</w:t>
      </w:r>
    </w:p>
    <w:bookmarkEnd w:id="87"/>
    <w:bookmarkStart w:name="z13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организацией по результатам анализа сведений о клиенте (клиентах), полученных в рамках процедур по идентификации и мониторингу операций клиентов, и оценивается по шкале определения уровня риска, разработанной организацией, которая не может состоять менее чем из двух уровней.</w:t>
      </w:r>
    </w:p>
    <w:bookmarkEnd w:id="88"/>
    <w:bookmarkStart w:name="z13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организацией по мере обновления сведений о клиенте (группе клиентов).</w:t>
      </w:r>
    </w:p>
    <w:bookmarkEnd w:id="89"/>
    <w:bookmarkStart w:name="z13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Организации определяют и оценивают риски ОД/ФТ/ФРОМУ, которые могут возникнуть в связи с:</w:t>
      </w:r>
    </w:p>
    <w:bookmarkEnd w:id="90"/>
    <w:bookmarkStart w:name="z13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91"/>
    <w:bookmarkStart w:name="z13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уже действующих продуктов.</w:t>
      </w:r>
    </w:p>
    <w:bookmarkEnd w:id="92"/>
    <w:bookmarkStart w:name="z13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рисков ОД/ФТ/ФРОМУ проводится до запуска новых продуктов, деловой практики или использования новых (развивающихся) технологий.</w:t>
      </w:r>
    </w:p>
    <w:bookmarkEnd w:id="93"/>
    <w:bookmarkStart w:name="z135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 (их представителей) и бенефициарных собственников</w:t>
      </w:r>
    </w:p>
    <w:bookmarkEnd w:id="94"/>
    <w:bookmarkStart w:name="z13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по надлежащей проверке клиента (его представителя) и бенефициарного собственника организация разрабатывает программу идентификации клиентов (их представителей) и бенефициарных собственников.</w:t>
      </w:r>
    </w:p>
    <w:bookmarkEnd w:id="95"/>
    <w:bookmarkStart w:name="z13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клиента (его представителя) и бенефициарного собственника заключается в проведении организацией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 или разовой операции (сделки), а также получению и фиксированию иных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сведений о клиенте (его представителе) и бенефициарном собственнике.</w:t>
      </w:r>
    </w:p>
    <w:bookmarkEnd w:id="96"/>
    <w:bookmarkStart w:name="z13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надлежащая проверка клиента (его представителя) и бенефициарного собственника осуществляется организацией на основе информации и (или) документов, предоставляемых клиентом (его представителем) либо полученных из иных источников, в том числе по итогам проверки в скоринговом модуле.</w:t>
      </w:r>
    </w:p>
    <w:bookmarkEnd w:id="97"/>
    <w:bookmarkStart w:name="z13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98"/>
    <w:bookmarkStart w:name="z13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иностранной структуры без образования 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лицом, иностранной структурой без образования юридического лица иным образом, либо в интересах которого клиентом-юридическим лицом, иностранной структурой без образования юридического лица совершаются операции с деньгами и (или) иным имуществом.</w:t>
      </w:r>
    </w:p>
    <w:bookmarkEnd w:id="99"/>
    <w:bookmarkStart w:name="z13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 бенефициарный собственник клиента-юридического лица, иностранной структуры без образования 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лица, иностранной структуры без образования юридического лица.</w:t>
      </w:r>
    </w:p>
    <w:bookmarkEnd w:id="100"/>
    <w:bookmarkStart w:name="z13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(базами данных), проверки сведений другими способами. </w:t>
      </w:r>
    </w:p>
    <w:bookmarkEnd w:id="101"/>
    <w:bookmarkStart w:name="z13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 в отношении клиентов, которым присвоен высокий уровень риска,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риска.</w:t>
      </w:r>
    </w:p>
    <w:bookmarkEnd w:id="102"/>
    <w:bookmarkStart w:name="z13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 учетом требований пунктов 2 и 3-1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ПОД/ФТ/ФРОМУ организация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(его представителя) и бенефициарном собственнике и устанавливает предполагаемую цель деловых отношений или разовой операции (сделки) в случаях:</w:t>
      </w:r>
    </w:p>
    <w:bookmarkEnd w:id="103"/>
    <w:bookmarkStart w:name="z13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04"/>
    <w:bookmarkStart w:name="z13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05"/>
    <w:bookmarkStart w:name="z13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ОД/ФТ/ФРОМУ;</w:t>
      </w:r>
    </w:p>
    <w:bookmarkEnd w:id="106"/>
    <w:bookmarkStart w:name="z13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необычных операций (сделок);</w:t>
      </w:r>
    </w:p>
    <w:bookmarkEnd w:id="107"/>
    <w:bookmarkStart w:name="z13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 и бенефициарном собственнике.</w:t>
      </w:r>
    </w:p>
    <w:bookmarkEnd w:id="108"/>
    <w:bookmarkStart w:name="z13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совершения клиентом – физическим лицом операции по покупке ювелирных изделий из драгоценных металлов и драгоценных камней в розницу, если сумма такой операции превышает 500 000 (пятьсот тысяч) тенге либо сумму в иностранной валюте, эквивалентную 500 000 (пятьсот тысяч) тенге.</w:t>
      </w:r>
    </w:p>
    <w:bookmarkEnd w:id="109"/>
    <w:bookmarkStart w:name="z13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основания для сомнения в достоверности ранее полученных сведений о клиенте (его представителе) и бенефициарном собственнике обновление сведений о клиенте (его представителе) и бенефициарном собственнике осуществляется в течение 15 (пятнадцати) рабочих дней, следующих за днем принятия решения субъектом финансового мониторинга о наличии такого сомнения.</w:t>
      </w:r>
    </w:p>
    <w:bookmarkEnd w:id="110"/>
    <w:bookmarkStart w:name="z13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End w:id="111"/>
    <w:bookmarkStart w:name="z13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организация проводит идентификацию клиента (его представителя) и бенефициарного собственника до установления деловых отношений.</w:t>
      </w:r>
    </w:p>
    <w:bookmarkEnd w:id="112"/>
    <w:bookmarkStart w:name="z13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Сведения, полученные в соответствии с пунктами 22 и 23 Требований, вносятся (включаются) организацией в досье клиента, которое хранится в организации на протяжении всего периода деловых отношений с клиентом и не менее 5 (пяти) лет со дня их прекращения либо совершения разовой операции.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части второй пункта 24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данная часть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организацией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организация незамедлительно получает сведения о клиенте (его представителе) и бенефициарном собственнике от других субъектов финансового мониторинга, на меры надлежащей проверки клиента которых полагается организация,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мониторинга.</w:t>
      </w:r>
    </w:p>
    <w:bookmarkStart w:name="z13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организация полагается на меры надлежащей проверки клиентов (их представителей) и бенефициарных собственников, принятые иностранной финансовой организацией, организация устанавливает, что деятельность такой иностранной финансовой организации подлежит лицензированию, регулированию и надзору в государстве, в котором она зарегистрирована, и что такой субъект финансового мониторинга или иностранная финансовая организация принимает меры по надлежащей проверке, аналогичные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14"/>
    <w:bookmarkStart w:name="z13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процессе идентификации клиента (его представителя) и бенефициарного собственника организацией проводится проверка на наличие такого клиента (его представителя) и бенефициарного собственника в Перечне ФТ и Перечне ФРОМУ.</w:t>
      </w:r>
    </w:p>
    <w:bookmarkEnd w:id="115"/>
    <w:bookmarkStart w:name="z13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требуются в отношении граждан государств, входящих в Евразийский экономический союз.</w:t>
      </w:r>
    </w:p>
    <w:bookmarkEnd w:id="116"/>
    <w:bookmarkStart w:name="z13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Перечне ФТ и Перечне ФРОМУ (включения в Перечень ФТ и Перечень ФРОМУ) не зависит от уровня риска клиента и осуществляется по мере внесения изменений в Перечень ФТ и Перечень ФРОМУ (обновления Перечня ФТ и Перечня ФРОМУ).</w:t>
      </w:r>
    </w:p>
    <w:bookmarkEnd w:id="117"/>
    <w:bookmarkStart w:name="z13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публичным должностным лицам, их супругам и близким родственникам.</w:t>
      </w:r>
    </w:p>
    <w:bookmarkEnd w:id="118"/>
    <w:bookmarkStart w:name="z13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 отношении публичных должностных лиц, указанных в абзацах шестом, седьмом и восьмом </w:t>
      </w:r>
      <w:r>
        <w:rPr>
          <w:rFonts w:ascii="Times New Roman"/>
          <w:b w:val="false"/>
          <w:i w:val="false"/>
          <w:color w:val="000000"/>
          <w:sz w:val="28"/>
        </w:rPr>
        <w:t>подпункта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ПОД/ФТ/ФРОМУ, их супругов и близких родственников:</w:t>
      </w:r>
    </w:p>
    <w:bookmarkEnd w:id="119"/>
    <w:bookmarkStart w:name="z13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репутации публичного должностного лица в отношении причастности его к случаям ОД/ФТ/ФРОМУ;</w:t>
      </w:r>
    </w:p>
    <w:bookmarkEnd w:id="120"/>
    <w:bookmarkStart w:name="z13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письменное разрешение руководящего работника организации на установление, продолжение деловых отношений с такими клиентами (их представителями) и бенефициарными собственниками;</w:t>
      </w:r>
    </w:p>
    <w:bookmarkEnd w:id="121"/>
    <w:bookmarkStart w:name="z13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предпринимает доступные меры для установления источника происхождения денег и (или) иного имущества такого клиента (его представителя) и бенефициарного собственника;</w:t>
      </w:r>
    </w:p>
    <w:bookmarkEnd w:id="122"/>
    <w:bookmarkStart w:name="z13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предпринимает на постоянной основе усиленные меры надлежащей проверки клиентов (их представителей) и бенефициарных собственников.</w:t>
      </w:r>
    </w:p>
    <w:bookmarkEnd w:id="123"/>
    <w:bookmarkStart w:name="z13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публичных должностных лиц, указанных в абзацах втором, третьем, четвертом и пятом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ПОД/ФТ/ФРОМУ, их супругов и близких родственников, которым присвоен высокий уровень риска, организация, помимо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ПОД/ФТ/ФРОМУ, дополнительно применяет меры, установленные подпунктами 1), 2), 3) и 4) части пятой настоящего пункта.</w:t>
      </w:r>
    </w:p>
    <w:bookmarkEnd w:id="124"/>
    <w:bookmarkStart w:name="z13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идентификации физического лица (руководителя, учредителей (участников) юридического лица или иностранной структуры без образования юридического лица, бенефициарного собственника) устанавливает и фиксирует следующие данные:</w:t>
      </w:r>
    </w:p>
    <w:bookmarkEnd w:id="125"/>
    <w:bookmarkStart w:name="z13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126"/>
    <w:bookmarkStart w:name="z13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гражданство, дата и место рождения; </w:t>
      </w:r>
    </w:p>
    <w:bookmarkEnd w:id="127"/>
    <w:bookmarkStart w:name="z13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(для учредителей (участников), бенефициарных собственников иностранной структуры без образования юридического лица (при наличии) адрес места жительства (места нахождения);</w:t>
      </w:r>
    </w:p>
    <w:bookmarkEnd w:id="128"/>
    <w:bookmarkStart w:name="z13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документа, удостоверяющего личность, и (или) иного документа, на основании которого проводится идентификация; </w:t>
      </w:r>
    </w:p>
    <w:bookmarkEnd w:id="129"/>
    <w:bookmarkStart w:name="z13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(для индивидуальных предпринимателей);</w:t>
      </w:r>
    </w:p>
    <w:bookmarkEnd w:id="130"/>
    <w:bookmarkStart w:name="z13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Казахстан).</w:t>
      </w:r>
    </w:p>
    <w:bookmarkEnd w:id="131"/>
    <w:bookmarkStart w:name="z13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идентификации клиента-юридического лица (учредителей (участников) клиента юридического лица, иностранной структуры без образования юридического лица), устанавливает и фиксирует следующие данные:</w:t>
      </w:r>
    </w:p>
    <w:bookmarkEnd w:id="132"/>
    <w:bookmarkStart w:name="z13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регистрационный номер и дату государственной регистрации юридического лица, наименование регистрирующего органа (при их наличии);</w:t>
      </w:r>
    </w:p>
    <w:bookmarkEnd w:id="133"/>
    <w:bookmarkStart w:name="z13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регистрации или нахождения; </w:t>
      </w:r>
    </w:p>
    <w:bookmarkEnd w:id="134"/>
    <w:bookmarkStart w:name="z13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Казахстан); </w:t>
      </w:r>
    </w:p>
    <w:bookmarkEnd w:id="135"/>
    <w:bookmarkStart w:name="z13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деятельности; </w:t>
      </w:r>
    </w:p>
    <w:bookmarkEnd w:id="136"/>
    <w:bookmarkStart w:name="z13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руководителе (ином лице, уполномоченном в соответствии с учредительными документами действовать от имени юридического лица), лице, имеющем право подписи на финансовых документах; </w:t>
      </w:r>
    </w:p>
    <w:bookmarkEnd w:id="137"/>
    <w:bookmarkStart w:name="z13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бенефициарном собственнике.</w:t>
      </w:r>
    </w:p>
    <w:bookmarkEnd w:id="138"/>
    <w:bookmarkStart w:name="z13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идентификации клиента-иностранной структуры без образования юридического лица устанавливает и фиксирует следующие данные:</w:t>
      </w:r>
    </w:p>
    <w:bookmarkEnd w:id="139"/>
    <w:bookmarkStart w:name="z13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номер (при наличии), под которым иностранная структура без образования юридического лица зарегистрирована в иностранном государстве (на территории); </w:t>
      </w:r>
    </w:p>
    <w:bookmarkEnd w:id="140"/>
    <w:bookmarkStart w:name="z13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нахождения; </w:t>
      </w:r>
    </w:p>
    <w:bookmarkEnd w:id="141"/>
    <w:bookmarkStart w:name="z13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ведения основной деятельности; </w:t>
      </w:r>
    </w:p>
    <w:bookmarkEnd w:id="142"/>
    <w:bookmarkStart w:name="z14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деятельности; </w:t>
      </w:r>
    </w:p>
    <w:bookmarkEnd w:id="143"/>
    <w:bookmarkStart w:name="z14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имущества, находящегося в управлении (собственности) (в отношении трастов и иных иностранных структур без образования юридического лица с аналогичной структурой или функцией).</w:t>
      </w:r>
    </w:p>
    <w:bookmarkEnd w:id="144"/>
    <w:bookmarkStart w:name="z14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Документы,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 с использованием надежных источников информации.</w:t>
      </w:r>
    </w:p>
    <w:bookmarkEnd w:id="145"/>
    <w:bookmarkStart w:name="z14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Программа идентификации клиента (его представителя) и бенефициарного собственника включает, но не ограничивается:</w:t>
      </w:r>
    </w:p>
    <w:bookmarkEnd w:id="146"/>
    <w:bookmarkStart w:name="z14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порядок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47"/>
    <w:bookmarkStart w:name="z14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упрощенных и усиленных мер надлежащей проверки;</w:t>
      </w:r>
    </w:p>
    <w:bookmarkEnd w:id="148"/>
    <w:bookmarkStart w:name="z14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родственников;</w:t>
      </w:r>
    </w:p>
    <w:bookmarkEnd w:id="149"/>
    <w:bookmarkStart w:name="z14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Перечне ФТ и Перечне ФРОМУ;</w:t>
      </w:r>
    </w:p>
    <w:bookmarkEnd w:id="150"/>
    <w:bookmarkStart w:name="z14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51"/>
    <w:bookmarkStart w:name="z14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требований по ПОД/ФТ/ФРОМУ, установленных юридическим лицом, которое имеет контроль над организацией (при наличии);</w:t>
      </w:r>
    </w:p>
    <w:bookmarkEnd w:id="152"/>
    <w:bookmarkStart w:name="z14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проверки достоверности сведений о клиенте (его представителе) и бенефициарном собственнике;</w:t>
      </w:r>
    </w:p>
    <w:bookmarkEnd w:id="153"/>
    <w:bookmarkStart w:name="z14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154"/>
    <w:bookmarkStart w:name="z14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оценки уровня риска клиента, основания оценки такого риска;</w:t>
      </w:r>
    </w:p>
    <w:bookmarkEnd w:id="155"/>
    <w:bookmarkStart w:name="z14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порядок получения и представления по запросу организации сведений о бенефициарных собственниках клиентов по форме, определенной уполномоченным органом в соответствии с частями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ПОД/ФТ/ФРОМУ.</w:t>
      </w:r>
    </w:p>
    <w:bookmarkEnd w:id="156"/>
    <w:bookmarkStart w:name="z14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на основании договора поручила иному лицу применение в отношении клиентов организации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организация разрабатывает правила взаимодействия с такими лицами, которые включают:</w:t>
      </w:r>
    </w:p>
    <w:bookmarkEnd w:id="157"/>
    <w:bookmarkStart w:name="z14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организацией договоров с лицами, которым поручено проведение идентификации, а также перечень должностных лиц организации, уполномоченных заключать такие договоры;</w:t>
      </w:r>
    </w:p>
    <w:bookmarkEnd w:id="158"/>
    <w:bookmarkStart w:name="z14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59"/>
    <w:bookmarkStart w:name="z14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идентификации, лицами, которым поручено проведение идентификации;</w:t>
      </w:r>
    </w:p>
    <w:bookmarkEnd w:id="160"/>
    <w:bookmarkStart w:name="z14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организацией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 полученных сведений, а также меры, принимаемые организацией по устранению выявленных нарушений;</w:t>
      </w:r>
    </w:p>
    <w:bookmarkEnd w:id="161"/>
    <w:bookmarkStart w:name="z14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организацией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62"/>
    <w:bookmarkStart w:name="z14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63"/>
    <w:bookmarkStart w:name="z14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организация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64"/>
    <w:bookmarkStart w:name="z14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65"/>
    <w:bookmarkStart w:name="z14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дополнительных условий в правила взаимодействия.</w:t>
      </w:r>
    </w:p>
    <w:bookmarkEnd w:id="166"/>
    <w:bookmarkStart w:name="z14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поручившая на основании договора иностранной финансовой организации применение мер надлежащей проверки клиентов (их представителей) и бенефициарных собственников,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учитывает возможные риски ОД/ФТ/ФРОМУ.</w:t>
      </w:r>
    </w:p>
    <w:bookmarkEnd w:id="167"/>
    <w:bookmarkStart w:name="z14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Организация не совершает действия, предусмотренные пунктами 6, 6-1 и 8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в случае регистрации, пребывания или нахождения другого субъекта финансового мониторинга или иностранной финансовой организации в государстве (на территории), которое (которая)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68"/>
    <w:bookmarkStart w:name="z142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</w:t>
      </w:r>
    </w:p>
    <w:bookmarkEnd w:id="169"/>
    <w:bookmarkStart w:name="z14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по надлежащей проверке клиента, а также по выявлению и направлению в уполномоченный орган сообщений о пороговых и подозрительных операциях, организация разрабатывает программу мониторинга и изучения операций клиентов.</w:t>
      </w:r>
    </w:p>
    <w:bookmarkEnd w:id="170"/>
    <w:bookmarkStart w:name="z14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рамках программы мониторинга и изучения операций клиентов организацией проводятся мероприятия по обновлению и (или) получению дополнительных сведений о клиентах (их представителях) и бенефициарных собственниках, а также по изучению операций клиентов и выявлению пороговых, сложных, необычных и подозрительных операций.</w:t>
      </w:r>
    </w:p>
    <w:bookmarkEnd w:id="171"/>
    <w:bookmarkStart w:name="z14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организацией для ежегодной оценки степени подверженности услуг организации рискам ОД/ФТ/ФРОМУ, а также для пересмотра уровней рисков клиентов.</w:t>
      </w:r>
    </w:p>
    <w:bookmarkEnd w:id="172"/>
    <w:bookmarkStart w:name="z14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клиента, предусмотренное пунктом 24 Требований, и (или) хранятся в организации на протяжении всего периода деловых отношений с клиентом и не менее пяти лет со дня их прекращения и не менее пяти лет после совершения разовой операции (сделки).</w:t>
      </w:r>
    </w:p>
    <w:bookmarkEnd w:id="173"/>
    <w:bookmarkStart w:name="z14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Частота изучения операций клиента определяется организацией с учетом уровня риска клиента (группы клиентов) и (или) степени подверженности услуг (продуктов) организации, которыми пользуется клиент, рискам ОД/ФТ/ФРОМУ, совершения (попытки совершения) клиентом операций (операции), подлежащих (подлежащей) финансовому мониторингу, а также с учетом имеющихся у организации типологий, схем и способов ОД/ФТ/ФРОМУ, утвержденных уполномоченным органом.</w:t>
      </w:r>
    </w:p>
    <w:bookmarkEnd w:id="174"/>
    <w:bookmarkStart w:name="z14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организацией изучаются операции, которые проводит (проводил) клиент за определенный период времени, но не менее чем за последний месяц.</w:t>
      </w:r>
    </w:p>
    <w:bookmarkEnd w:id="175"/>
    <w:bookmarkStart w:name="z14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организацией с учетом уровня риска клиента (группы клиентов) и (или) степени подверженности услуг (продуктов) организации, которыми пользуется клиент, рискам ОД/ФТ/ФРОМУ.</w:t>
      </w:r>
    </w:p>
    <w:bookmarkEnd w:id="176"/>
    <w:bookmarkStart w:name="z14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сведений о клиенте (его представителе) и бенефициарном собственнике с высоким уровнем риска осуществляется не реже одного раза в год. </w:t>
      </w:r>
    </w:p>
    <w:bookmarkEnd w:id="177"/>
    <w:bookmarkStart w:name="z14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Программа мониторинга и изучения операций клиентов включает, но не ограничивается:</w:t>
      </w:r>
    </w:p>
    <w:bookmarkEnd w:id="178"/>
    <w:bookmarkStart w:name="z14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организацией самостоятельно, за исключением признаков подозрительной деятельности клиента, подлежащей финансовому мониторингу;</w:t>
      </w:r>
    </w:p>
    <w:bookmarkEnd w:id="179"/>
    <w:bookmarkStart w:name="z14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организации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180"/>
    <w:bookmarkStart w:name="z14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организации по выявлению и передаче между подразделениями (работниками) сведений о пороговых, сложных, необычных и подозрительных операциях;</w:t>
      </w:r>
    </w:p>
    <w:bookmarkEnd w:id="181"/>
    <w:bookmarkStart w:name="z14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82"/>
    <w:bookmarkStart w:name="z14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(в том числе способы фиксирования) и хранения сведений о результатах изучения сложных, н необычных операций, а также сведений о пороговых и подозрительных операциях (в том числе сумму операции, валюту операции);</w:t>
      </w:r>
    </w:p>
    <w:bookmarkEnd w:id="183"/>
    <w:bookmarkStart w:name="z14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принятия и описание мер, принимаемых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184"/>
    <w:bookmarkStart w:name="z14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представления в уполномоченный орган сообщений о пороговых и подозрительных операциях;</w:t>
      </w:r>
    </w:p>
    <w:bookmarkEnd w:id="185"/>
    <w:bookmarkStart w:name="z14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информирования (при необходимости) органа управления, исполнительного органа организации и должностных лиц организации о выявлении пороговой и подозрительной операции.</w:t>
      </w:r>
    </w:p>
    <w:bookmarkEnd w:id="186"/>
    <w:bookmarkStart w:name="z14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возникновении сомнений в части правомерности квалификации операции в качестве пороговой, а также при выявлении сложных, необычных или подозрительных операций, работник организации, выявивший указанную операцию, направляет сообщение о такой операции ответственному работнику (в подразделение по ПОД/ФТ/ФРОМУ) в порядке, в форме и в сроки, установленные внутренними документами организации.</w:t>
      </w:r>
    </w:p>
    <w:bookmarkEnd w:id="187"/>
    <w:bookmarkStart w:name="z14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сообщении допускается информация о нескольких операциях.</w:t>
      </w:r>
    </w:p>
    <w:bookmarkEnd w:id="188"/>
    <w:bookmarkStart w:name="z14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операциях, указанные в части первой настоящего пункта, а также результаты их изучения, хранятся организацией не менее пяти лет со дня прекращения деловых отношений с клиентом.</w:t>
      </w:r>
    </w:p>
    <w:bookmarkEnd w:id="189"/>
    <w:bookmarkStart w:name="z144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работников организации по вопросам ПОД/ФТ/ФРОМУ</w:t>
      </w:r>
    </w:p>
    <w:bookmarkEnd w:id="190"/>
    <w:bookmarkStart w:name="z14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Целью Программы подготовки и обучения работников по вопросам ПОД/ФТ/ФРОМУ (далее – Программа обучения) является получение работниками организации знаний и формирование навыков, необходимых для исполнения ими требований законодательства Республики Казахстан, а также правил внутреннего контроля и иных внутренних документов в сфере ПОД/ФТ/ФРОМУ.</w:t>
      </w:r>
    </w:p>
    <w:bookmarkEnd w:id="191"/>
    <w:bookmarkStart w:name="z14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Программа обучения разрабатывается в соответствии с требованиями к субъектам финансового мониторинга по подготовке и обучению в сфере ПОД/ФТ/ФРОМУ,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