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02172c" w14:textId="502172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некоторые приказы Министерства по инвестициям и развитию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индустрии и инфраструктурного развития Республики Казахстан от 28 октября 2020 года № 556. Зарегистрирован в Министерстве юстиции Республики Казахстан 30 октября 2020 года № 21567.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приказом и.о. Министра индустрии и инфраструктурного развития РК от 11.05.2022 </w:t>
      </w:r>
      <w:r>
        <w:rPr>
          <w:rFonts w:ascii="Times New Roman"/>
          <w:b w:val="false"/>
          <w:i w:val="false"/>
          <w:color w:val="ff0000"/>
          <w:sz w:val="28"/>
        </w:rPr>
        <w:t>№ 261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по инвестициям и развитию Республики Казахстан от 4 декабря 2015 года № 1164 "Об утверждении Правил возмещения части затрат субъектов индустриально-инновационной деятельности по продвижению отечественных обработанных товаров, работ, услуг на внутреннем рынке" (зарегистрирован в Реестре государственной регистрации нормативных правовых актов Республики Казахстан под № 12652, опубликован 20 января 2016 года в информационно-правовой системе "Әділет") следующее изменение: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возмещения части затрат субъектов индустриально-инновационной деятельности по продвижению отечественных обработанных товаров, работ, услуг на внутреннем рынке, утвержденных указанным приказом: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 изложить в следующей редакции:</w:t>
      </w:r>
    </w:p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"1) уполномоченный орган в области государственной поддержки индустриальной деятельности (далее – уполномоченный орган) – центральный исполнительный орган, осуществляющий руководство в сфере индустрии и индустриального развития и продвижения несырьевого экспорта, а также в пределах, предусмотренных законодательством Республики Казахстан, межотраслевую координацию и участие в реализации государственной поддержки индустриальной деятельности и в области продвижения несырьевого экспорта;".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по инвестициям и развитию Республики Казахстан от 29 августа 2018 года № 614 "Об утверждении Правил проведения экспертизы по местному содержанию" (зарегистрирован в Реестре государственной регистрации нормативных правовых актов Республики Казахстан под № 17410, опубликован 9 октября 2018 года в Эталонном контрольном банке нормативных правовых актов Республики Казахстан) следующее изменение: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проведения экспертизы по местному содержанию, утвержденных указанным приказом: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4)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 изложить в следующей редакции:</w:t>
      </w:r>
    </w:p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"4) уполномоченный орган в области государственной поддержки индустриальной деятельности (далее – уполномоченный орган) – центральный исполнительный орган, осуществляющий руководство в сфере индустрии и индустриального развития и продвижения несырьевого экспорта, а также в пределах, предусмотренных законодательством Республики Казахстан, межотраслевую координацию и участие в реализации государственной поддержки индустриальной деятельности и в области продвижения несырьевого экспорта;".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Комитету индустриального развития и промышленной безопасности Министерства индустрии и инфраструктурного развития Республики Казахстан в установленном законодательством порядке обеспечить: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индустрии и инфраструктурного развития Республики Казахстан.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индустрии и инфраструктурного развития Республики Казахстан.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1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индустрии 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инфраструктурного развития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Атамкулов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19" w:id="12"/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"СОГЛАСОВАН"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Министерство сельского хозяйства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20" w:id="13"/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"СОГЛАСОВАН"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Министерство финансов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21" w:id="14"/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"СОГЛАСОВАН"</w:t>
      </w:r>
    </w:p>
    <w:bookmarkEnd w:id="14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Министерство национальной экономики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22" w:id="15"/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"СОГЛАСОВАН"</w:t>
      </w:r>
    </w:p>
    <w:bookmarkEnd w:id="15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Министерство цифрового развития,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инноваций и аэрокосмической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промышленности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23" w:id="16"/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"СОГЛАСОВАН"</w:t>
      </w:r>
    </w:p>
    <w:bookmarkEnd w:id="16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Министерство энергетики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