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9e04" w14:textId="45c9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процедур и манипуляций, включенных в специализированную медицинскую помощь в амбулаторных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октября 2020 года № ҚР ДСМ-136/2020. Зарегистрирован в Министерстве юстиции Республики Казахстан 21 октября 2020 года № 21470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7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200 Кодекса Республики Казахстан от 7 июля 2020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 и манипуляций, включенных в специализированную медицинскую помощь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и манипуляций, включенных в специализированную медицинскую помощь в амбулаторных условиях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4393"/>
        <w:gridCol w:w="6547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легкого или MTS в легкое или метастазировании (MTS) в лимфоузлы средостения (1 процедура)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D02.​XXX.​XXX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Теплолечение/Криотерапия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К.Шрот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двигательного нарушения)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методические системы активной кинезотерапии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приказов Министерства здравоохранения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под № 11958, опубликован 7 сентября 2015 года в информационно-правовой системе "Әділет");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2019 года № ҚР ДСМ-17 "О внесении изменений и дополнений в приказ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9 апреля 2019 года под № 18478, опубликован 17 апреля 2019 года в Эталонном контрольном банке нормативных правовых актов Республики Казахстан в электронном виде);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ДСМ-121 "О внесении изменений и дополнений в приказ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29 августа 2019 года под № 19314, опубликован 3 сентября 2019 года в Эталонном контрольном банке нормативных правовых актов Республики Казахстан в электронном виде);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2020 года № ҚР ДСМ-24/2020 "О внесении изменения в приказ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6 апреля 2020 года под № 20325, опубликован 10 апреля 2020 года в Эталонном контрольном банке нормативных правовых актов Республики Казахстан в электронном виде);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2020 года № ҚР ДСМ-76/2020 "О внесении изменений и дополнений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3 июля 2020 года под № 20932, опубликован 9 июля 2020 года в Эталонном контрольном банке нормативных правовых актов Республики Казахстан в электронном виде).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