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77d7" w14:textId="87c7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октября 2020 года № 96. Зарегистрировано в Министерстве юстиции Республики Казахстан 14 октября 2020 года № 21433.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15 ноября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12.12.2025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12.09.2022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15 ноября 2020 года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"__________"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96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- в редакции постановления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6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 (далее – Требования) разработаны в соответствии с абзацем вторым пункта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ПОД/ФТ/ФРОМУ).</w:t>
      </w:r>
    </w:p>
    <w:bookmarkEnd w:id="11"/>
    <w:bookmarkStart w:name="z6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распространяются на профессиональных участников рынка ценных бумаг и центрального депозитария, за исключением банков второго уровня, Национального оператора почты и фондовой биржи (далее – организации).</w:t>
      </w:r>
    </w:p>
    <w:bookmarkEnd w:id="12"/>
    <w:bookmarkStart w:name="z6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(далее – Закон о рынке ценных бумаг)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цифровых активах в Республике Казахстан".</w:t>
      </w:r>
    </w:p>
    <w:bookmarkEnd w:id="13"/>
    <w:bookmarkStart w:name="z6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14"/>
    <w:bookmarkStart w:name="z6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 с учетом признаков определения подозрительной операции и подозрительной деятельности клиента, подлежащей финансовому мониторингу (далее вместе – подозрительная операция),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организациями самостоятельно, за исключением признаков подозрительной деятельности клиента, подлежащей финансовому мониторингу;</w:t>
      </w:r>
    </w:p>
    <w:bookmarkEnd w:id="15"/>
    <w:bookmarkStart w:name="z6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– физическое, юридическое лицо или иностранная структура без образования юридического лица, получающие услуги организаций;</w:t>
      </w:r>
    </w:p>
    <w:bookmarkEnd w:id="16"/>
    <w:bookmarkStart w:name="z6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– риски преднамеренного или непреднамеренного вовлечения организаций в процессы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уничтожения;</w:t>
      </w:r>
    </w:p>
    <w:bookmarkEnd w:id="17"/>
    <w:bookmarkStart w:name="z6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(далее – ОД/ФТ/ФРОМУ) – совокупность принимаемых организациями мер по выявлению, оценке, мониторингу рисков ОД/ФТ/ФРОМУ, а также их минимизации (в отношении услуг, клиентов, а также совершаемых клиентами операций);</w:t>
      </w:r>
    </w:p>
    <w:bookmarkEnd w:id="18"/>
    <w:bookmarkStart w:name="z6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пороговая операция – операция клиента с деньгами и (или) иным имуществом, подлежащая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19"/>
    <w:bookmarkStart w:name="z6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 – способ отражения деловых отношений между организациями и клиентами, предусматривающих осуществление организациями учета активов клиентов, включая деньги, ценные бумаги и иные финансовые инструменты;</w:t>
      </w:r>
    </w:p>
    <w:bookmarkEnd w:id="20"/>
    <w:bookmarkStart w:name="z6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деловые отношения – отношения с клиентами, возникающие в процессе осуществления организациями профессиональной деятельности.</w:t>
      </w:r>
    </w:p>
    <w:bookmarkEnd w:id="21"/>
    <w:bookmarkStart w:name="z6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финансирования терроризма и финансирования распространения оружия массового уничтожения (далее – ПОД/ФТ/ФРОМУ) осуществляется организациями в целях:</w:t>
      </w:r>
    </w:p>
    <w:bookmarkEnd w:id="22"/>
    <w:bookmarkStart w:name="z6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выполнения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23"/>
    <w:bookmarkStart w:name="z6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организаций на уровне, достаточном для управления рисками ОД/ФТ/ФРОМУ и сопряженными рисками (операционного, репутационного, правового);</w:t>
      </w:r>
    </w:p>
    <w:bookmarkEnd w:id="24"/>
    <w:bookmarkStart w:name="z6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организаций, их должностных лиц и работников в процессы ОД/ФТ/ФРОМУ.</w:t>
      </w:r>
    </w:p>
    <w:bookmarkEnd w:id="25"/>
    <w:bookmarkStart w:name="z6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ПОД/ФТ/ФРОМУ органом управления или исполнительным органом организаций разрабатываются и принимаются правила внутреннего контроля, включающие требования к проведению службами внутреннего аудита организаций оценки эффективности внутреннего контроля в целях ПОД/ФТ/ФРОМУ.</w:t>
      </w:r>
    </w:p>
    <w:bookmarkEnd w:id="26"/>
    <w:bookmarkStart w:name="z6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контроля исполняются организациями с учетом результатов оценки степени подверженности услуг организаций рискам ОД/ФТ/ФРОМУ, размера, характера и сложности организаций.</w:t>
      </w:r>
    </w:p>
    <w:bookmarkEnd w:id="27"/>
    <w:bookmarkStart w:name="z6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которые разрабатываются организациями самостоятельно в соответствии с Требованиями и являются внутренними документами организаций либо совокупностью таких документов, утвержденных органами управления или исполнительными органами организаций.</w:t>
      </w:r>
    </w:p>
    <w:bookmarkEnd w:id="28"/>
    <w:bookmarkStart w:name="z6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</w:t>
      </w:r>
    </w:p>
    <w:bookmarkEnd w:id="29"/>
    <w:bookmarkStart w:name="z6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порядке, установленном внутренними документами организации, в организации назначается лицо, из числа руководящих работников организации или иных руководителей организации не ниже уровня руководителя соответствующего структурного подразделения организации, ответственное за реализацию и соблюдение правил внутреннего контроля (далее – ответственный работник), которое имеет высшее образование в области экономики, финансов, банковского и страхового дела, бизнеса и управления, права, бухгалтерского дела и налогообложения, стаж работы в организации не менее одного года либо стаж работы в сфере ПОД/ФТ/ФРОМУ не менее двух лет, либо стаж работы в сфере предоставления и (или) регулирования финансовых услуг не менее трех лет и безупречную деловую репутацию в соответствии с Законом о рынке ценных бумаг, а также определяются работники либо подразделение организации, в компетенцию которых входят вопросы ПОД/ФТ/ФРОМУ (далее – подразделение по ПОД/ФТ/ФРОМУ).</w:t>
      </w:r>
    </w:p>
    <w:bookmarkEnd w:id="30"/>
    <w:bookmarkStart w:name="z6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организации внутреннего контроля в целях ПОД/ФТ/ФРОМУ включает, но не ограничивается:</w:t>
      </w:r>
    </w:p>
    <w:bookmarkEnd w:id="31"/>
    <w:bookmarkStart w:name="z6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фиксирования сведений, а также хранения документов и информации, полученных в ходе реализации внутреннего контроля в целях ПОД/ФТ/ФРОМУ;</w:t>
      </w:r>
    </w:p>
    <w:bookmarkEnd w:id="32"/>
    <w:bookmarkStart w:name="z6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применения мер по замораживанию операций с деньгами и (или) иным имуществом лиц, включенных в перечень лиц и организаций, связанных с финансированием терроризма и экстремизма (далее – Перечень ФТ) и перечень организаций и лиц, связанных с финансированием распространения оружия массового уничтожения (далее – Перечень ФРОМУ);</w:t>
      </w:r>
    </w:p>
    <w:bookmarkEnd w:id="33"/>
    <w:bookmarkStart w:name="z6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проверки клиента (его представителя) и бенефициарного собственника на наличие в Перечне ФТ,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и Перечне ФРОМУ,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ПОД/ФТ/ФРОМУ;</w:t>
      </w:r>
    </w:p>
    <w:bookmarkEnd w:id="34"/>
    <w:bookmarkStart w:name="z6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прекращения мер по замораживанию операций с деньгами и (или) иным имуществом лиц, включенных в Перечень ФТ и Перечень ФРОМУ при исключении клиента (его представителя) и бенефициарного собственника из Перечня ФТ и Перечня ФРОМУ;</w:t>
      </w:r>
    </w:p>
    <w:bookmarkEnd w:id="35"/>
    <w:bookmarkStart w:name="z6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порядок информирования работниками организаций, в том числе ответственными работниками, органов управления и исполнительных органов организаций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ПОД/ФТ/ФРОМУ, а также правил внутреннего контроля, допущенных работниками организаций;</w:t>
      </w:r>
    </w:p>
    <w:bookmarkEnd w:id="36"/>
    <w:bookmarkStart w:name="z6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требований по ПОД/ФТ/ФРОМУ, установленных юридическими лицами, которые имеют контроль над организациями (при наличии);</w:t>
      </w:r>
    </w:p>
    <w:bookmarkEnd w:id="37"/>
    <w:bookmarkStart w:name="z6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подготовки и представления органам управления и исполнительным органам организаций управленческой отчетности, в том числе на консолидированной основе в рамках финансовой группы (при наличии), по результатам оценки эффективности внутреннего контроля в целях ПОД/ФТ/ФРОМУ службами внутреннего аудита организаций;</w:t>
      </w:r>
    </w:p>
    <w:bookmarkEnd w:id="38"/>
    <w:bookmarkStart w:name="z6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процедуру оценки, определения, документального фиксирования и обновления результатов оценки рисков ОД/ФТ/ФРОМУ;</w:t>
      </w:r>
    </w:p>
    <w:bookmarkEnd w:id="39"/>
    <w:bookmarkStart w:name="z6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функций подразделения по ПОД/ФТ/ФРОМУ, в том числе процедуру взаимодействия с другими подразделениями организаций, филиалами, дочерними организациями при осуществлении внутреннего контроля в целях ПОД/ФТ/ФРОМУ, а также функций, полномочий ответственного работника, процедуру взаимодействия ответственного работника с органами управления и исполнительными органами организаций;</w:t>
      </w:r>
    </w:p>
    <w:bookmarkEnd w:id="40"/>
    <w:bookmarkStart w:name="z6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соблюдения и реализации правил внутреннего контроля, в том числе порядок применения дополнительных мер контроля и процедуры по управлению рисками ОД/ФТ/ФРОМУ и их снижения, филиалами, представительствами, дочерними организациями организаций, расположенными как в Республике Казахстан, так и за ее пределами, если это не противоречит законодательству государства их места нахождения.</w:t>
      </w:r>
    </w:p>
    <w:bookmarkEnd w:id="41"/>
    <w:bookmarkStart w:name="z6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ответственного работника и работников подразделения по ПОД/ФТ/ФРОМУ в соответствии с программой организации внутреннего контроля в целях ПОД/ФТ/ФРОМУ включают, но не ограничиваются:</w:t>
      </w:r>
    </w:p>
    <w:bookmarkEnd w:id="42"/>
    <w:bookmarkStart w:name="z6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органами управления или исполнительными органами организаций правил внутреннего контроля и (или) изменений (дополнений) к ним, а также мониторинг за их соблюдением в организациях;</w:t>
      </w:r>
    </w:p>
    <w:bookmarkEnd w:id="43"/>
    <w:bookmarkStart w:name="z6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представления и контроль за представлением сообщений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ПОД/ФТ/ФРОМУ;</w:t>
      </w:r>
    </w:p>
    <w:bookmarkEnd w:id="44"/>
    <w:bookmarkStart w:name="z6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органов управления и (или) исполнительных органов организаций о выявленных клиентах, состоящих в Перечне ФТ, Перечне ФРОМУ и принятых мерах по применению целевых финансовых санкций;</w:t>
      </w:r>
    </w:p>
    <w:bookmarkEnd w:id="45"/>
    <w:bookmarkStart w:name="z6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 признании операций клиентов в качестве подозрительных и необходимости направления сообщений в уполномоченный орган в порядке, предусмотренном внутренними документами организаций;</w:t>
      </w:r>
    </w:p>
    <w:bookmarkEnd w:id="46"/>
    <w:bookmarkStart w:name="z6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либо согласование с органами управления и (или) исполнительными органами организаций решений о приостановлении либо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и (или) договорами с клиентами, и в порядке, предусмотренном внутренними документами организаций;</w:t>
      </w:r>
    </w:p>
    <w:bookmarkEnd w:id="47"/>
    <w:bookmarkStart w:name="z6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запросов органам управления и (или) исполнительным органам организаций для принятия решения об установлении, продолжении либо прекращении деловых отношений с клиентами в случаях и порядке, предусмотренных Законом о ПОД/ФТ/ФРОМУ и (или) внутренними документами организаций;</w:t>
      </w:r>
    </w:p>
    <w:bookmarkEnd w:id="48"/>
    <w:bookmarkStart w:name="z6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органов управления и должностных лиц организаций о выявленных нарушениях правил внутреннего контроля в порядке, предусмотренном внутренними документами организаций;</w:t>
      </w:r>
    </w:p>
    <w:bookmarkEnd w:id="49"/>
    <w:bookmarkStart w:name="z6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подготовку и согласование с органами управления и (или) исполнительными органами организаций информации о результатах реализации правил внутреннего контроля и рекомендуемых мерах по улучшению систем управления рисками ОД/ФТ/ФРОМУ и внутреннего контроля в целях ПОД/ФТ/ФРОМУ, в том числе в рамках финансовой группы (при наличии), для формирования отчетов органам управления организаций;</w:t>
      </w:r>
    </w:p>
    <w:bookmarkEnd w:id="50"/>
    <w:bookmarkStart w:name="z6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по сбору количественных и качественных показателей для оценки риска вовлеченности организаций в процессы ОД/ФТ/ФРОМУ и передачи запрашиваемой информации в уполномоченный орган по регулированию, контролю и надзору финансового рынка и финансовых организаций ежегодно не позднее 5 февраля года, следующего за отчетным годом.</w:t>
      </w:r>
    </w:p>
    <w:bookmarkEnd w:id="51"/>
    <w:bookmarkStart w:name="z6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выполнения возложенных функций ответственный работник и работники подразделения организации по ПОД/ФТ/ФРОМУ наделяются следующими полномочиями, включая, но не ограничиваясь: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подпункта 1)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данный подпункт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доступа ко всем помещениям организации, информационным системам, средствам телекоммуникаций, документам и файлам, в пределах, позволяющих осуществлять свои функции в полном объеме, и в порядке, предусмотренном внутренними документами организации;</w:t>
      </w:r>
    </w:p>
    <w:bookmarkStart w:name="z6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дача подразделениям организации указаний, касающихся проведения операции;</w:t>
      </w:r>
    </w:p>
    <w:bookmarkEnd w:id="53"/>
    <w:bookmarkStart w:name="z6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конфиденциальности информации, полученной при осуществлении своих функций;</w:t>
      </w:r>
    </w:p>
    <w:bookmarkEnd w:id="54"/>
    <w:bookmarkStart w:name="z6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получаемых от подразделений организации документов и файлов.</w:t>
      </w:r>
    </w:p>
    <w:bookmarkEnd w:id="55"/>
    <w:bookmarkStart w:name="z6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в филиалах организации работников, на которых полностью или частично возложены функции и полномочия, предусмотренные пунктами 7 и 8 Требований, координацию деятельности таких работников осуществляет ответственный работник.</w:t>
      </w:r>
    </w:p>
    <w:bookmarkEnd w:id="56"/>
    <w:bookmarkStart w:name="z6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ответственного работника, а также работников организации, на которых возложены функции, предусмотренные пунктом 7 Требований, не совмещаются с функциями службы внутреннего аудита, а также функциями, осуществляемыми бизнес-подразделениями организации.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пункта 11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данный пункт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для автоматизации процессов по вопросам внутреннего контроля в целях ПОД/ФТ/ФРОМУ использует автоматизированные информационные системы, соответствующие требованиям внутреннего контроля организации.</w:t>
      </w:r>
    </w:p>
    <w:bookmarkStart w:name="z67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ОД/ФТ/ФРОМУ</w:t>
      </w:r>
    </w:p>
    <w:bookmarkEnd w:id="58"/>
    <w:bookmarkStart w:name="z6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организации управления рисками ОД/ФТ/ФРОМУ организация разрабатывает программу управления рисками (оценки рисков) ОД/ФТ/ФРОМУ.</w:t>
      </w:r>
    </w:p>
    <w:bookmarkEnd w:id="59"/>
    <w:bookmarkStart w:name="z6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уполномоченного органа по регулированию, контролю и надзору финансового рынка и финансовых организаций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организаций".</w:t>
      </w:r>
    </w:p>
    <w:bookmarkEnd w:id="60"/>
    <w:bookmarkStart w:name="z6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реализации программы управления рисками ОД/ФТ/ФРОМУ организация учитывает опубликованную информацию из отчета по национальной оценке рисков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61"/>
    <w:bookmarkStart w:name="z6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 управления рисками ОД/ФТ/ФРОМУ включает, но не ограничивается:</w:t>
      </w:r>
    </w:p>
    <w:bookmarkEnd w:id="62"/>
    <w:bookmarkStart w:name="z6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ОД/ФТ/ФРОМУ организации в разрезе ее структурных подразделений;</w:t>
      </w:r>
    </w:p>
    <w:bookmarkEnd w:id="63"/>
    <w:bookmarkStart w:name="z6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ОД/ФТ/ФРОМУ с учетом основных категорий рисков (по типу клиента, страновому риску и риску услуг/продуктов) в отношении:</w:t>
      </w:r>
    </w:p>
    <w:bookmarkEnd w:id="64"/>
    <w:bookmarkStart w:name="z6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риска клиента;</w:t>
      </w:r>
    </w:p>
    <w:bookmarkEnd w:id="65"/>
    <w:bookmarkStart w:name="z6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подверженности услуг (продуктов) организации рискам ОД/ФТ/ФРОМУ;</w:t>
      </w:r>
    </w:p>
    <w:bookmarkEnd w:id="66"/>
    <w:bookmarkStart w:name="z6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организации рискам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67"/>
    <w:bookmarkStart w:name="z6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клиентов;</w:t>
      </w:r>
    </w:p>
    <w:bookmarkEnd w:id="68"/>
    <w:bookmarkStart w:name="z6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Организация на ежегодной основе осуществляет оценку степени подверженности услуг организации рискам ОД/ФТ/ФРОМУ с учетом, как минимум, следующих специфических категорий рисков: риск по типу клиентов, страновой (географический) риск, риск услуги и (или) способа ее предоставления.</w:t>
      </w:r>
    </w:p>
    <w:bookmarkEnd w:id="69"/>
    <w:bookmarkStart w:name="z6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организации рискам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установление лимитов на проведение операций, изменение условий предоставления услуг (продуктов), отказ от предоставления услуг (продуктов).</w:t>
      </w:r>
    </w:p>
    <w:bookmarkEnd w:id="70"/>
    <w:bookmarkStart w:name="z6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Типы клиентов, чей статус и (или) чья деятельность повышают риск ОД/ФТ/ФРОМУ, включают, но не ограничиваются:</w:t>
      </w:r>
    </w:p>
    <w:bookmarkEnd w:id="71"/>
    <w:bookmarkStart w:name="z6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72"/>
    <w:bookmarkStart w:name="z6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финансовые организации;</w:t>
      </w:r>
    </w:p>
    <w:bookmarkEnd w:id="73"/>
    <w:bookmarkStart w:name="z6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74"/>
    <w:bookmarkStart w:name="z6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75"/>
    <w:bookmarkStart w:name="z6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ПОД/ФТ/ФРОМУ, установленные банками второго уровня);</w:t>
      </w:r>
    </w:p>
    <w:bookmarkEnd w:id="76"/>
    <w:bookmarkStart w:name="z6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77"/>
    <w:bookmarkStart w:name="z6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зарегистрированные в качестве ломбардов;</w:t>
      </w:r>
    </w:p>
    <w:bookmarkEnd w:id="78"/>
    <w:bookmarkStart w:name="z7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79"/>
    <w:bookmarkStart w:name="z7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80"/>
    <w:bookmarkStart w:name="z7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иные услуги, связанные с интенсивным оборотом наличных денег;</w:t>
      </w:r>
    </w:p>
    <w:bookmarkEnd w:id="81"/>
    <w:bookmarkStart w:name="z7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ПОД/ФТ/ФРОМУ, установленные банками второго уровня);</w:t>
      </w:r>
    </w:p>
    <w:bookmarkEnd w:id="82"/>
    <w:bookmarkStart w:name="z7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осуществляющие выпуск и оборот необеспеченных цифровых активов на территории Международного финансового центра "Астана";</w:t>
      </w:r>
    </w:p>
    <w:bookmarkEnd w:id="83"/>
    <w:bookmarkStart w:name="z7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кредитные товарищества;</w:t>
      </w:r>
    </w:p>
    <w:bookmarkEnd w:id="84"/>
    <w:bookmarkStart w:name="z7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осуществляющие посредническую деятельность по купле-продаже недвижимости;</w:t>
      </w:r>
    </w:p>
    <w:bookmarkEnd w:id="85"/>
    <w:bookmarkStart w:name="z7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деятельность которых связана с производством и (или) торговлей оружием, взрывчатыми веществами;</w:t>
      </w:r>
    </w:p>
    <w:bookmarkEnd w:id="86"/>
    <w:bookmarkStart w:name="z7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87"/>
    <w:bookmarkStart w:name="z7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некоммерческие организации в организационно-правовой форме фондов, религиозных объединений;</w:t>
      </w:r>
    </w:p>
    <w:bookmarkEnd w:id="88"/>
    <w:bookmarkStart w:name="z7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расположенные (зарегистрированные) в иностранных государствах, указанных в пункте 18 Требований, а также расположенные в Республике Казахстан филиалы и представительства таких лиц.</w:t>
      </w:r>
    </w:p>
    <w:bookmarkEnd w:id="89"/>
    <w:bookmarkStart w:name="z7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Типы клиентов, чей статус и (или) чья деятельность понижают риск ОД/ФТ/ФРОМУ, включают, но не ограничиваются:</w:t>
      </w:r>
    </w:p>
    <w:bookmarkEnd w:id="90"/>
    <w:bookmarkStart w:name="z7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включая Национальный Банк Республики Казахстан, уполномоченный орган по регулированию, контролю и надзору финансового рынка и финансовых организаций, а также юридические лица, контроль над которыми осуществляется государственными органами Республики Казахстан;</w:t>
      </w:r>
    </w:p>
    <w:bookmarkEnd w:id="91"/>
    <w:bookmarkStart w:name="z7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созданные в организационно-правовой форме государственных учреждений или государственных предприятий, а также национальным управляющим холдингом либо юридическими лицами, сто процентов голосующих акций (долей участия) которых принадлежат национальному управляющему холдингу;</w:t>
      </w:r>
    </w:p>
    <w:bookmarkEnd w:id="92"/>
    <w:bookmarkStart w:name="z7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банки второго уровня, страховые (перестраховочные) организации – резиденты Республики Казахстан, профессиональные участники рынка ценных бумаг - резиденты Республики Казахстан, провайдеры услуг цифровых активов, регулируемые Национальным Банком Республики Казахстан (операторы обмена необеспеченных цифровых активов, операторы платформы цифровых финансовых активов, операторы торговой платформы цифровых активов) и участники особого режима регулирования Национального Банка Республики Казахстан, осуществляющие деятельность в сфере цифровых активов и эмитенты цифровых финансовых активов.</w:t>
      </w:r>
    </w:p>
    <w:bookmarkEnd w:id="93"/>
    <w:bookmarkStart w:name="z7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Организация осуществляет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клиентам из таких иностранных государств, осуществлением операций с участием таких иностранных государств.</w:t>
      </w:r>
    </w:p>
    <w:bookmarkEnd w:id="94"/>
    <w:bookmarkStart w:name="z7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Иностранными государствами, операции с которыми повышают риск ОД/ФТ/ФРОМУ, являются:</w:t>
      </w:r>
    </w:p>
    <w:bookmarkEnd w:id="95"/>
    <w:bookmarkStart w:name="z7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96"/>
    <w:bookmarkStart w:name="z7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Организации Объединенных Наций;</w:t>
      </w:r>
    </w:p>
    <w:bookmarkEnd w:id="97"/>
    <w:bookmarkStart w:name="z7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иностранные государства (территории), включенные в перечень офшорных зон,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марта 2026 года № 15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деятельность";</w:t>
      </w:r>
    </w:p>
    <w:bookmarkEnd w:id="98"/>
    <w:bookmarkStart w:name="z7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государства (территории), определенные организацией в качестве представляющих высокий риск ОД/ФТ/ФРОМУ на основе других факторов (сведения об уровне коррупции, незаконного производства, оборота и (или) транзита наркотиков, сведения о поддержке международного терроризма и другое).</w:t>
      </w:r>
    </w:p>
    <w:bookmarkEnd w:id="99"/>
    <w:bookmarkStart w:name="z7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Услуги (продукты, операции) организации, а также способы их предоставления, повышающие риск ОД/ФТ/ФРОМУ, включают, но не ограничиваются:</w:t>
      </w:r>
    </w:p>
    <w:bookmarkEnd w:id="100"/>
    <w:bookmarkStart w:name="z7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дистанционное обслуживание клиентов, включая обслуживание посредством персональных компьютеров, телефонов, электронных терминалов;</w:t>
      </w:r>
    </w:p>
    <w:bookmarkEnd w:id="101"/>
    <w:bookmarkStart w:name="z7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персональное брокерское обслуживание на международных рынках;</w:t>
      </w:r>
    </w:p>
    <w:bookmarkEnd w:id="102"/>
    <w:bookmarkStart w:name="z7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доверительное управление активами;</w:t>
      </w:r>
    </w:p>
    <w:bookmarkEnd w:id="103"/>
    <w:bookmarkStart w:name="z7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счета финансовых организаций, паевых инвестиционных фондов у номинального держателя;</w:t>
      </w:r>
    </w:p>
    <w:bookmarkEnd w:id="104"/>
    <w:bookmarkStart w:name="z7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кастодианов, брокеров в центральном депозитарии;</w:t>
      </w:r>
    </w:p>
    <w:bookmarkEnd w:id="105"/>
    <w:bookmarkStart w:name="z7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иностранных финансовых организаций в организации;</w:t>
      </w:r>
    </w:p>
    <w:bookmarkEnd w:id="106"/>
    <w:bookmarkStart w:name="z7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новые продукты и деловые практики, включающие механизмы передачи информации, новые и развивающиеся технологии, как для новых, так и для уже существующих продуктов, определяемые в правилах внутреннего контроля организации.</w:t>
      </w:r>
    </w:p>
    <w:bookmarkEnd w:id="107"/>
    <w:bookmarkStart w:name="z7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оценке степени подверженности услуг организации рискам ОД/ФТ/ФРОМУ в соответствии с факторами рисков, указанными в пунктах 16, 17, 18 и 19 Требований, организацией учитываются дополнительные сведения, влияющие на итоговую степень риска, включая, но не ограничиваясь:</w:t>
      </w:r>
    </w:p>
    <w:bookmarkEnd w:id="108"/>
    <w:bookmarkStart w:name="z7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организацией в уполномоченный орган сообщений о подозрительных операциях клиентов;</w:t>
      </w:r>
    </w:p>
    <w:bookmarkEnd w:id="109"/>
    <w:bookmarkStart w:name="z7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направленных организацией в уполномоченный орган сообщений о пороговых операциях клиентов.</w:t>
      </w:r>
    </w:p>
    <w:bookmarkEnd w:id="110"/>
    <w:bookmarkStart w:name="z7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рамках реализации программы управления рисками ОД/ФТ/ФРОМУ организацией принимаются меры по классификации клиентов с учетом категорий и факторов риска, указанных в пунктах 16, 17, 18 и 19 Требований, а также иных категорий и факторов рисков, устанавливаемых организацией.</w:t>
      </w:r>
    </w:p>
    <w:bookmarkEnd w:id="111"/>
    <w:bookmarkStart w:name="z7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организацией по результатам анализа имеющихся у организации сведений и информации о клиенте (клиентах) и оценивается по шкале определения уровня риска, разработанной организацией, которая состоит не менее чем из двух уровней.</w:t>
      </w:r>
    </w:p>
    <w:bookmarkEnd w:id="112"/>
    <w:bookmarkStart w:name="z7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организацией по мере обновления сведений о клиенте (группе клиентов).</w:t>
      </w:r>
    </w:p>
    <w:bookmarkEnd w:id="113"/>
    <w:bookmarkStart w:name="z7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риска с использованием категорий и факторов риска, указанных в пунктах 16, 17, 18 и 19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14"/>
    <w:bookmarkStart w:name="z7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клиентам (группам клиентов), в отношении которых оценка риска ранее не проводилась и (или) с которыми деловые отношения ранее не устанавливались, организацией на основе данных, полученных до установления деловых отношений, проводится первоначальная оценка риска.</w:t>
      </w:r>
    </w:p>
    <w:bookmarkEnd w:id="115"/>
    <w:bookmarkStart w:name="z7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Организации определяют и оценивают риски ОД/ФТ/ФРОМУ, которые могут возникнуть в связи с:</w:t>
      </w:r>
    </w:p>
    <w:bookmarkEnd w:id="116"/>
    <w:bookmarkStart w:name="z7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117"/>
    <w:bookmarkStart w:name="z7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технологий, как для новых, так и для уже действующих продуктов.</w:t>
      </w:r>
    </w:p>
    <w:bookmarkEnd w:id="118"/>
    <w:bookmarkStart w:name="z7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ОД/ФТ/ФРОМУ проводится до запуска новых продуктов, деловой практики или использования новых, или развивающихся технологий.</w:t>
      </w:r>
    </w:p>
    <w:bookmarkEnd w:id="119"/>
    <w:bookmarkStart w:name="z7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 (их представителей) и бенефициарных собственников</w:t>
      </w:r>
    </w:p>
    <w:bookmarkEnd w:id="120"/>
    <w:bookmarkStart w:name="z7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по надлежащей проверке клиента (его представителя) и бенефициарного собственника организации разрабатывают программу идентификации клиентов (их представителей) и бенефициарных собственников.</w:t>
      </w:r>
    </w:p>
    <w:bookmarkEnd w:id="121"/>
    <w:bookmarkStart w:name="z7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организациями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отношений, а также получению и фиксированию иных предусмотренных Требованиями сведений о клиенте (его представителе).</w:t>
      </w:r>
    </w:p>
    <w:bookmarkEnd w:id="122"/>
    <w:bookmarkStart w:name="z7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надлежащая проверка клиента (его представителя) и бенефициарного собственника осуществляется организациями на основе информации и (или) документов, предоставляемых клиентом (его представителем) либо полученных из иных источников, в том числе по итогам проверки в скоринговом модуле.</w:t>
      </w:r>
    </w:p>
    <w:bookmarkEnd w:id="123"/>
    <w:bookmarkStart w:name="z7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бенефициарного собственника, сведения, представленные клиентом (его представителем) и бенефициарным собственником, сверяются со сведениями, отраженными в реестре бенефициарных собственников юридических лиц (далее – Реестр). При отсутствии в Реестре сведений по таким лицам, представленные сведения сверяются со сведениями, полученными из других источников.</w:t>
      </w:r>
    </w:p>
    <w:bookmarkEnd w:id="124"/>
    <w:bookmarkStart w:name="z7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сомнения, является ли физическое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клиента-юридического лица, иностранной структуры без образования юридического лица, бенефициарным собственником, допускается признание бенефициарным собственником физического лица, осуществляющего контроль над клиентом-юридическим лицом, иностранной структурой без образования юридического лица иным образом, либо в интересах которого клиентом-юридическим лицом, иностранной структурой без образования юридического лица совершаются операции с деньгами и (или) иным имуществом.</w:t>
      </w:r>
    </w:p>
    <w:bookmarkEnd w:id="125"/>
    <w:bookmarkStart w:name="z7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принятия мер по надлежащей проверке, бенефициарный собственник клиента-юридического лица, иностранной структуры без образования юридического лица не выявлен,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клиента-юридического лица, иностранной структуры без образования юридического лица.</w:t>
      </w:r>
    </w:p>
    <w:bookmarkEnd w:id="126"/>
    <w:bookmarkStart w:name="z7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в отношении клиента, которому присвоен высокий уровень риска, применяют усиленные меры надлежащей проверки клиентов либо применяют упрощенные меры надлежащей проверки клиентов, в отношении которых присвоен низкий уровень риска.</w:t>
      </w:r>
    </w:p>
    <w:bookmarkEnd w:id="127"/>
    <w:bookmarkStart w:name="z7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 учетом требований пунктов 2, 3-1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организации проводят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проводят проверку достоверности полученных сведений о клиенте (его представителе) и бенефициарном собственнике и устанавливают предполагаемую цель деловых отношений в случаях:</w:t>
      </w:r>
    </w:p>
    <w:bookmarkEnd w:id="128"/>
    <w:bookmarkStart w:name="z7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29"/>
    <w:bookmarkStart w:name="z7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30"/>
    <w:bookmarkStart w:name="z7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операции (сделки), имеющей характеристики, соответствующие типологиям, схемам и способам ОД/ФТ/ФРОМУ;</w:t>
      </w:r>
    </w:p>
    <w:bookmarkEnd w:id="131"/>
    <w:bookmarkStart w:name="z7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необычной операции (сделки);</w:t>
      </w:r>
    </w:p>
    <w:bookmarkEnd w:id="132"/>
    <w:bookmarkStart w:name="z7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клиенте (его представителе) и бенефициарном собственнике.</w:t>
      </w:r>
    </w:p>
    <w:bookmarkEnd w:id="133"/>
    <w:bookmarkStart w:name="z7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основания для сомнения в достоверности ранее полученных сведений о клиенте (его представителе) и бенефициарном собственнике обновление сведений о клиенте (его представителе) и бенефициарном собственнике осуществляется в течение 15 (пятнадцати) рабочих дней, следующих за днем принятия субъектом финансового мониторинга решения о наличии такого сомнения.</w:t>
      </w:r>
    </w:p>
    <w:bookmarkEnd w:id="134"/>
    <w:bookmarkStart w:name="z7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3), 4) и 5)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</w:t>
      </w:r>
    </w:p>
    <w:bookmarkEnd w:id="135"/>
    <w:bookmarkStart w:name="z7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организация проводит идентификацию клиента (его представителя) и бенефициарного собственника до установления деловых отношений. </w:t>
      </w:r>
    </w:p>
    <w:bookmarkEnd w:id="136"/>
    <w:bookmarkStart w:name="z7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Сведения, полученные в соответствии с пунктом 24 Требований, вносятся организациями в досье клиента, которое хранится организациями на протяжении всего периода деловых отношений с клиентом и не менее 5 (пяти) лет со дня их прекращения.</w:t>
      </w:r>
    </w:p>
    <w:bookmarkEnd w:id="137"/>
    <w:bookmarkStart w:name="z7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клиентов, по которым организациями в соответствии с внутренними документами ведутся досье, включают, но не ограничиваются:</w:t>
      </w:r>
    </w:p>
    <w:bookmarkEnd w:id="138"/>
    <w:bookmarkStart w:name="z7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139"/>
    <w:bookmarkStart w:name="z7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лица;</w:t>
      </w:r>
    </w:p>
    <w:bookmarkEnd w:id="140"/>
    <w:bookmarkStart w:name="z7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структуры без образования юридического лица.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части третьей пункта 27 приостановлено до 12.07.2026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в период приостановления данная часть действует в следующей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организациями подпункта 1)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организации незамедлительно получают сведения о клиенте (его представителе) и бенефициарном собственнике от других субъектов финансового мониторинга, на меры надлежащей проверки клиентов которых полагаются организации, для внесения (включения) в досье клиента, а также по запросу без задержки получают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мониторинга.</w:t>
      </w:r>
    </w:p>
    <w:bookmarkStart w:name="z7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организации полагаются на меры надлежащей проверки клиентов (их представителей) и бенефициарных собственников, принятые иностранной финансовой организацией, организации устанавливают, что деятельность такой иностранной финансовой организации подлежит лицензированию, регулированию и надзору в государстве, в котором она зарегистрирована, и что иностранная финансовая организация принимает меры по надлежащей проверке, аналогичные требованиям статьи 5 Закона о ПОД/ФТ/ФРОМУ, а также хранит документы и сведения, полученные по результатам надлежащей проверки, не менее 5 (пяти) лет со дня прекращения деловых отношений с клиентом (его представителем) и бенефициарным собственником.</w:t>
      </w:r>
    </w:p>
    <w:bookmarkEnd w:id="142"/>
    <w:bookmarkStart w:name="z7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являющиеся участниками финансовой группы, при необходимости полагаются на меры надлежащей проверки клиентов (их представителей) и бенефициарных собственников, предусмотренные подпунктами 1), 2), 2-1), 2-2), 4) и 6)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принятые в отношении соответствующих клиентов (их представителей) и бенефициарных собственников другими участниками такой группы, при соблюдении условий установленных 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143"/>
    <w:bookmarkStart w:name="z7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осуществлении клиентом либо поступлении в его пользу безналичного платежа или перевода денег центральным депозитарием контролируется наличие в платежном документе и передача финансовой организации-участнику платежа (перевода) денег сведений о клиенте,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144"/>
    <w:bookmarkStart w:name="z7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процессе идентификации клиента (его представителя) и бенефициарного собственника организациями проводится проверка на наличие такого клиента (его представителя) и бенефициарного собственника в Перечне ФТ и Перечне ФРОМУ.</w:t>
      </w:r>
    </w:p>
    <w:bookmarkEnd w:id="145"/>
    <w:bookmarkStart w:name="z7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 в Перечне ФТ и Перечне ФРОМУ (включения в Перечень ФТ и Перечень ФРОМУ) не зависит от уровня риска клиента и осуществляется по мере внесения изменений в Перечень ФТ и Перечень ФРОМУ (обновления Перечня ФТ и Перечня ФРОМУ).</w:t>
      </w:r>
    </w:p>
    <w:bookmarkEnd w:id="146"/>
    <w:bookmarkStart w:name="z7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 в процессе идентификации клиента (его представителя) и выявления бенефициарного собственника проводится проверка на принадлежность такого клиента (его представителя) и бенефициарного собственника к публичным должностным лицам, их супругам и близким родственникам.</w:t>
      </w:r>
    </w:p>
    <w:bookmarkEnd w:id="147"/>
    <w:bookmarkStart w:name="z7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в отношении публичных должностных лиц, указанных в абзацах шестом, седьмом и восьмом </w:t>
      </w:r>
      <w:r>
        <w:rPr>
          <w:rFonts w:ascii="Times New Roman"/>
          <w:b w:val="false"/>
          <w:i w:val="false"/>
          <w:color w:val="000000"/>
          <w:sz w:val="28"/>
        </w:rPr>
        <w:t>подпункта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ПОД/ФТ/ФРОМУ, их супругов и близких родственников:</w:t>
      </w:r>
    </w:p>
    <w:bookmarkEnd w:id="148"/>
    <w:bookmarkStart w:name="z7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оценку репутации публичного должностного лица в отношении причастности его к случаям ОД/ФТ/ФРОМУ;</w:t>
      </w:r>
    </w:p>
    <w:bookmarkEnd w:id="149"/>
    <w:bookmarkStart w:name="z7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письменное разрешение руководящего работника организаций на установление, продолжение деловых отношений с такими клиентами (их представителями) и бенефициарными собственниками;</w:t>
      </w:r>
    </w:p>
    <w:bookmarkEnd w:id="150"/>
    <w:bookmarkStart w:name="z7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предпринимают доступные меры для установления источника происхождения денег и (или) иного имущества такого клиента (его представителя) и бенефициарного собственника;</w:t>
      </w:r>
    </w:p>
    <w:bookmarkEnd w:id="151"/>
    <w:bookmarkStart w:name="z7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предпринимают на постоянной основе усиленные меры надлежащей проверки клиентов (их представителей) и бенефициарных собственников.</w:t>
      </w:r>
    </w:p>
    <w:bookmarkEnd w:id="152"/>
    <w:bookmarkStart w:name="z7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публичных должностных лиц, указанных в абзацах втором, третьем, четвертом и пятом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3-3)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ПОД/ФТ/ФРОМУ, их супругов и близких родственников, которым присвоен высокий уровень риска, организации, помимо мер,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дополнительно применяют меры, установленные подпунктами 1), 2), 3) и 4) части четвертой настоящего пункта.</w:t>
      </w:r>
    </w:p>
    <w:bookmarkEnd w:id="153"/>
    <w:bookmarkStart w:name="z7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миграционных карточках не требуется получать в отношении граждан государств, входящих в Евразийский экономический союз.</w:t>
      </w:r>
    </w:p>
    <w:bookmarkEnd w:id="154"/>
    <w:bookmarkStart w:name="z7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при идентификации физического лица (руководителя, учредителей (участников) юридического лица, иностранной структуры без образования юридического лица, бенефициарного собственника) устанавливают и фиксируют следующие данные:</w:t>
      </w:r>
    </w:p>
    <w:bookmarkEnd w:id="155"/>
    <w:bookmarkStart w:name="z7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156"/>
    <w:bookmarkStart w:name="z7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гражданство;</w:t>
      </w:r>
    </w:p>
    <w:bookmarkEnd w:id="157"/>
    <w:bookmarkStart w:name="z7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рождения;</w:t>
      </w:r>
    </w:p>
    <w:bookmarkEnd w:id="158"/>
    <w:bookmarkStart w:name="z7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(для учредителей (участников), бенефициарных собственников иностранной структуры без образования юридического лица (при наличии) адрес места жительства (места нахождения);</w:t>
      </w:r>
    </w:p>
    <w:bookmarkEnd w:id="159"/>
    <w:bookmarkStart w:name="z7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удостоверяющего личность, и (или) иного документа, на основании которого проводится идентификация;</w:t>
      </w:r>
    </w:p>
    <w:bookmarkEnd w:id="160"/>
    <w:bookmarkStart w:name="z7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Казахстан);</w:t>
      </w:r>
    </w:p>
    <w:bookmarkEnd w:id="161"/>
    <w:bookmarkStart w:name="z7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(для индивидуальных предпринимателей).</w:t>
      </w:r>
    </w:p>
    <w:bookmarkEnd w:id="162"/>
    <w:bookmarkStart w:name="z7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при идентификации клиента-юридического лица (учредителей (участников) клиента юридического лица, иностранной структуры без образования юридического лица) устанавливают и фиксируют следующие данные:</w:t>
      </w:r>
    </w:p>
    <w:bookmarkEnd w:id="163"/>
    <w:bookmarkStart w:name="z7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164"/>
    <w:bookmarkStart w:name="z7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дату государственной регистрации юридического лица, наименование регистрирующего органа (при их наличии);</w:t>
      </w:r>
    </w:p>
    <w:bookmarkEnd w:id="165"/>
    <w:bookmarkStart w:name="z78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или регистрации;</w:t>
      </w:r>
    </w:p>
    <w:bookmarkEnd w:id="166"/>
    <w:bookmarkStart w:name="z78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(за исключением случаев, когда юридическому лицу не присвоен бизнес-идентификационный номер в соответствии с законодательством Республики Казахстан), либо номер, под которым юридическое лицо-нерезидент зарегистрировано в иностранном государстве;</w:t>
      </w:r>
    </w:p>
    <w:bookmarkEnd w:id="167"/>
    <w:bookmarkStart w:name="z79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руководителе (ином лице, уполномоченном действовать от имени клиента-юридического лица и клиента, иностранной структура без образования юридического лица), лице, имеющем право подписи на финансовых документах;</w:t>
      </w:r>
    </w:p>
    <w:bookmarkEnd w:id="168"/>
    <w:bookmarkStart w:name="z79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деятельности;</w:t>
      </w:r>
    </w:p>
    <w:bookmarkEnd w:id="169"/>
    <w:bookmarkStart w:name="z79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бенефициарных собственниках.</w:t>
      </w:r>
    </w:p>
    <w:bookmarkEnd w:id="170"/>
    <w:bookmarkStart w:name="z79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при идентификации клиента-иностранной структуры без образования юридического лица устанавливают и фиксируют следующие данные:</w:t>
      </w:r>
    </w:p>
    <w:bookmarkEnd w:id="171"/>
    <w:bookmarkStart w:name="z79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номер (при наличии), под которым иностранная структура без образования юридического лица зарегистрирована в иностранном государстве (на территории), </w:t>
      </w:r>
    </w:p>
    <w:bookmarkEnd w:id="172"/>
    <w:bookmarkStart w:name="z7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нахождения; </w:t>
      </w:r>
    </w:p>
    <w:bookmarkEnd w:id="173"/>
    <w:bookmarkStart w:name="z7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ведения основной деятельности; </w:t>
      </w:r>
    </w:p>
    <w:bookmarkEnd w:id="174"/>
    <w:bookmarkStart w:name="z79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деятельности; </w:t>
      </w:r>
    </w:p>
    <w:bookmarkEnd w:id="175"/>
    <w:bookmarkStart w:name="z7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имущества, находящегося в управлении (собственности) (в отношении трастов и иных иностранных структур без образования юридического лица с аналогичной структурой или функцией).</w:t>
      </w:r>
    </w:p>
    <w:bookmarkEnd w:id="176"/>
    <w:bookmarkStart w:name="z7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Документы, представляемые клиентом (его представителем) в целях подтверждения сведений о клиенте (его представителе) и бенефициарном собственнике, проверяются на их действительность.</w:t>
      </w:r>
    </w:p>
    <w:bookmarkEnd w:id="177"/>
    <w:bookmarkStart w:name="z8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Программа идентификации клиента (его представителя) и бенефициарного собственника включает, но не ограничивается:</w:t>
      </w:r>
    </w:p>
    <w:bookmarkEnd w:id="178"/>
    <w:bookmarkStart w:name="z8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процедуру, основания и сроки принятия организациями решения об отказе в установлении деловых отношений и (или) в проведении операции, а также прекращении деловых отношений;</w:t>
      </w:r>
    </w:p>
    <w:bookmarkEnd w:id="179"/>
    <w:bookmarkStart w:name="z8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упрощенных и усиленных мер надлежащей проверки клиента;</w:t>
      </w:r>
    </w:p>
    <w:bookmarkEnd w:id="180"/>
    <w:bookmarkStart w:name="z8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организациями среди клиентов (их представителей) и бенефициарных собственников, находящихся на обслуживании или принимаемых на обслуживание, публичных должностных лиц, их супругов и близких родственников;</w:t>
      </w:r>
    </w:p>
    <w:bookmarkEnd w:id="181"/>
    <w:bookmarkStart w:name="z8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Перечне ФТ и Перечне ФРОМУ;</w:t>
      </w:r>
    </w:p>
    <w:bookmarkEnd w:id="182"/>
    <w:bookmarkStart w:name="z8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83"/>
    <w:bookmarkStart w:name="z8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а также хранения и обеспечения конфиденциальности таких сведений, в рамках выполнения групповых требований по ПОД/ФТ/ФРОМУ (при наличии);</w:t>
      </w:r>
    </w:p>
    <w:bookmarkEnd w:id="184"/>
    <w:bookmarkStart w:name="z8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взаимодействия с другими организациями в целях получения сведений, необходимых для идентификации клиента (его представителя) и бенефициарного собственника;</w:t>
      </w:r>
    </w:p>
    <w:bookmarkEnd w:id="185"/>
    <w:bookmarkStart w:name="z8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проверки достоверности сведений о клиенте (его представителе) и бенефициарном собственнике;</w:t>
      </w:r>
    </w:p>
    <w:bookmarkEnd w:id="186"/>
    <w:bookmarkStart w:name="z8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ведения досье клиента, обновления сведений, содержащихся в досье, с указанием периодичности обновления сведений;</w:t>
      </w:r>
    </w:p>
    <w:bookmarkEnd w:id="187"/>
    <w:bookmarkStart w:name="z8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оценки уровня риска клиента, основания оценки такого риска;</w:t>
      </w:r>
    </w:p>
    <w:bookmarkEnd w:id="188"/>
    <w:bookmarkStart w:name="z8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порядок получения и представления по запросу организаций сведений о бенефициарных собственниках клиентов по форме и в порядке, определенных уполномоченным органом по финансовому мониторингу в соответствии с частями третьей и четвертой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189"/>
    <w:bookmarkStart w:name="z8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на основании договора поручили иному лицу применение в отношении клиентов (их представителей) и бенефициарных собственников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организации разрабатывают правила взаимодействия с такими лицами, которые включают:</w:t>
      </w:r>
    </w:p>
    <w:bookmarkEnd w:id="190"/>
    <w:bookmarkStart w:name="z8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организациями договоров с лицами, которым поручено проведение идентификации, а также перечень должностных лиц организаций, уполномоченных заключать такие договоры;</w:t>
      </w:r>
    </w:p>
    <w:bookmarkEnd w:id="191"/>
    <w:bookmarkStart w:name="z8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договорами, заключенными между организациями и лицами, которым поручено проведение идентификации;</w:t>
      </w:r>
    </w:p>
    <w:bookmarkEnd w:id="192"/>
    <w:bookmarkStart w:name="z8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организациям сведений, полученных при проведении идентификации клиента (его представителя) и бенефициарного собственника, лицами, которым поручено проведение идентификации;</w:t>
      </w:r>
    </w:p>
    <w:bookmarkEnd w:id="193"/>
    <w:bookmarkStart w:name="z8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организациями контроля за соблюдением лицами, которым поручено проведение идентификации, требований по идентификации клиента (его представителя) и бенефициарного собственника, включая процедуру, сроки и полноту передачи организациям полученных сведений, а также меры, принимаемые организациями по устранению выявленных нарушений;</w:t>
      </w:r>
    </w:p>
    <w:bookmarkEnd w:id="194"/>
    <w:bookmarkStart w:name="z8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организациями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организациям полученных сведений;</w:t>
      </w:r>
    </w:p>
    <w:bookmarkEnd w:id="195"/>
    <w:bookmarkStart w:name="z8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организаций,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96"/>
    <w:bookmarkStart w:name="z8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организации поручили проведение идентификации, за несоблюдение ими требований по идентификации клиента (его представителя) и бенефициарного собственника, включая процедуру, сроки и полноту передачи организациям полученных сведений;</w:t>
      </w:r>
    </w:p>
    <w:bookmarkEnd w:id="197"/>
    <w:bookmarkStart w:name="z8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организаций с лицами, которым поручено проведение идентификации, по вопросам оказания им методологической помощи в целях выполнения требований по идентификации клиента (его представителя) и бенефициарного собственника.</w:t>
      </w:r>
    </w:p>
    <w:bookmarkEnd w:id="198"/>
    <w:bookmarkStart w:name="z8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организациями дополнительных условий в правила взаимодействия.</w:t>
      </w:r>
    </w:p>
    <w:bookmarkEnd w:id="199"/>
    <w:bookmarkStart w:name="z8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Организации, поручившие на основании договора иностранной финансовой организацией применение мер надлежащей проверки клиентов (их представителей) и бенефициарных собственников,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учитывают возможные риски ОД/ФТ/ФРОМУ.</w:t>
      </w:r>
    </w:p>
    <w:bookmarkEnd w:id="200"/>
    <w:bookmarkStart w:name="z8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либо сверки с данными из доступных источников (базами данных), либо проверки сведений другими способами.</w:t>
      </w:r>
    </w:p>
    <w:bookmarkEnd w:id="201"/>
    <w:bookmarkStart w:name="z8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Организации не совершают действия, предусмотренные пунктами 6, 6-1 и 8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в случае регистрации, пребывания или нахождения другого субъекта финансового мониторинга или иностранной финансовой организации в государстве (на территории), которое (которая)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202"/>
    <w:bookmarkStart w:name="z82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</w:t>
      </w:r>
    </w:p>
    <w:bookmarkEnd w:id="203"/>
    <w:bookmarkStart w:name="z8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ПОД/ФТ/ФРОМУ по надлежащей проверке клиента, а также по выявлению и направлению в уполномоченный орган сообщений о пороговых и подозрительных операциях, организация разрабатывает программу мониторинга и изучения операций клиентов.</w:t>
      </w:r>
    </w:p>
    <w:bookmarkEnd w:id="204"/>
    <w:bookmarkStart w:name="z8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рамках программы мониторинга и изучения операций клиентов организацией проводятся мероприятия по обновлению и (или) получению дополнительных сведений о клиентах (их представителях) и бенефициарных собственниках, включая сведения об источнике финансирования совершаемых клиентами операций, а также по изучению операций клиентов и выявлению пороговых, необычных и подозрительных операций.</w:t>
      </w:r>
    </w:p>
    <w:bookmarkEnd w:id="205"/>
    <w:bookmarkStart w:name="z8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организации рискам ОД/ФТ/ФРОМУ, а также для пересмотра уровней рисков клиентов.</w:t>
      </w:r>
    </w:p>
    <w:bookmarkEnd w:id="206"/>
    <w:bookmarkStart w:name="z8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клиента, предусмотренное пунктом 27 Требований, и (или) хранятся у организации на протяжении всего периода деловых отношений с клиентом и не менее пяти лет со дня их окончания.</w:t>
      </w:r>
    </w:p>
    <w:bookmarkEnd w:id="207"/>
    <w:bookmarkStart w:name="z8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организации, которыми пользуется клиент, рискам ОД/ФТ/ФРОМУ.</w:t>
      </w:r>
    </w:p>
    <w:bookmarkEnd w:id="208"/>
    <w:bookmarkStart w:name="z8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осуществляется не реже одного раза в год.</w:t>
      </w:r>
    </w:p>
    <w:bookmarkEnd w:id="209"/>
    <w:bookmarkStart w:name="z8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Перечне ФТ не зависит от уровня риска клиента и осуществляется по мере внесения изменений в указанные перечни (обновления перечней).</w:t>
      </w:r>
    </w:p>
    <w:bookmarkEnd w:id="210"/>
    <w:bookmarkStart w:name="z8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Степень изучения операций клиента определяется организациями с учетом уровня риска клиента (группы клиентов) и (или) степени подверженности услуг (продуктов) организаций, которыми пользуется клиент, рискам ОД/ФТ/ФРОМУ, а также с учетом имеющихся у организаций сценариев (схем) ОД/ФТ/ФРОМУ и (или) признаков необычных и подозрительных операций.</w:t>
      </w:r>
    </w:p>
    <w:bookmarkEnd w:id="211"/>
    <w:bookmarkStart w:name="z8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организациями изучаются операции, которые проводит (проводил) клиент за определенный период времени, но не менее чем за последний месяц.</w:t>
      </w:r>
    </w:p>
    <w:bookmarkEnd w:id="212"/>
    <w:bookmarkStart w:name="z8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Программа мониторинга и изучения операций клиентов включает, но не ограничивается:</w:t>
      </w:r>
    </w:p>
    <w:bookmarkEnd w:id="213"/>
    <w:bookmarkStart w:name="z8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организациями самостоятельно, за исключением признаков подозрительной деятельности клиента, подлежащей финансовому мониторингу;</w:t>
      </w:r>
    </w:p>
    <w:bookmarkEnd w:id="214"/>
    <w:bookmarkStart w:name="z8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организаций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пунктами 21, 35 и 36 Требований;</w:t>
      </w:r>
    </w:p>
    <w:bookmarkEnd w:id="215"/>
    <w:bookmarkStart w:name="z8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организаций по выявлению и передаче между подразделениями (работниками) сведений о пороговых, необычных и подозрительных операциях;</w:t>
      </w:r>
    </w:p>
    <w:bookmarkEnd w:id="216"/>
    <w:bookmarkStart w:name="z8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и работником подразделения по ПОД/ФТ/ФРОМУ решения о квалификации операции клиента;</w:t>
      </w:r>
    </w:p>
    <w:bookmarkEnd w:id="217"/>
    <w:bookmarkStart w:name="z8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фиксирования (в том числе способы фиксирования) и хранения сведений о результатах изучения необычных операций, а также сведений о пороговых и подозрительных операциях;</w:t>
      </w:r>
    </w:p>
    <w:bookmarkEnd w:id="218"/>
    <w:bookmarkStart w:name="z8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принятия и описание мер, принимаемых организациями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операций;</w:t>
      </w:r>
    </w:p>
    <w:bookmarkEnd w:id="219"/>
    <w:bookmarkStart w:name="z8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представления в уполномоченный орган сообщений о пороговых и подозрительных операциях;</w:t>
      </w:r>
    </w:p>
    <w:bookmarkEnd w:id="220"/>
    <w:bookmarkStart w:name="z8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информирования (при необходимости) органов управления, исполнительных органов организаций и должностных лиц организаций о выявлении пороговой и подозрительной операции.</w:t>
      </w:r>
    </w:p>
    <w:bookmarkEnd w:id="221"/>
    <w:bookmarkStart w:name="z8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возникновении сомнений в части правомерности квалификации операции в качестве пороговой, а также при выявлении необычной или подозрительной операции, работник организации, выявивший указанную операцию, направляет сообщение о такой операции в подразделение по ПОД/ФТ/ФРОМУ в порядке, форме и сроки, установленные внутренними документами организации.</w:t>
      </w:r>
    </w:p>
    <w:bookmarkEnd w:id="222"/>
    <w:bookmarkStart w:name="z8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сообщении допускается содержание информации о нескольких операциях.</w:t>
      </w:r>
    </w:p>
    <w:bookmarkEnd w:id="223"/>
    <w:bookmarkStart w:name="z8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об операциях, указанных в части первой настоящего пункта, а также результаты их изучения, хранятся организацией не менее пяти лет со дня прекращения деловых отношений с клиентом.</w:t>
      </w:r>
    </w:p>
    <w:bookmarkEnd w:id="224"/>
    <w:bookmarkStart w:name="z84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работников организации по вопросам ПОД/ФТ/ФРОМУ</w:t>
      </w:r>
    </w:p>
    <w:bookmarkEnd w:id="225"/>
    <w:bookmarkStart w:name="z8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Целью Программы подготовки и обучения работников организации по вопросам ПОД/ФТ/ФРОМУ (далее – Программа обучения) является получение работниками организации знаний и формирование навыков, необходимых для исполнения ими требований законодательства Республики Казахстан, а также правил внутреннего контроля и иных внутренних документов организации в сфере ПОД/ФТ/ФРОМУ.</w:t>
      </w:r>
    </w:p>
    <w:bookmarkEnd w:id="226"/>
    <w:bookmarkStart w:name="z8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Программа обучения разрабатывается в соответствии с требованиями к субъектам финансового мониторинга по подготовке и обучению в сфере ПОД/ФТ/ФРОМУ,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ПОД/ФТ/ФРОМУ.</w:t>
      </w:r>
    </w:p>
    <w:bookmarkEnd w:id="2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