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a9e2" w14:textId="c9ca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мая 2020 года № 210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октября 2020 года № 427. Зарегистрирован в Министерстве юстиции Республики Казахстан 9 октября 2020 года № 21382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 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2020 года № 210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2020-2021 учебный год" (зарегистрирован в Реестре государственной регистрации нормативных правовых актов под № 20661, опубликован 20 мая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329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2020-2021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8"/>
        <w:gridCol w:w="2366"/>
        <w:gridCol w:w="2771"/>
        <w:gridCol w:w="2165"/>
      </w:tblGrid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классификация направлений подготовки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группы образовательной программы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образовательных программ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8D01 Педагогические науки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 и самопознанию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8D02 Искусство и гуманитарные науки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8D03 Социальные науки, журналистика и информация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8D05 Естественные науки, математика и статистика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8D06 Информационно-коммуникационные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8D07 Инженерные, обрабатывающие и строительные отрасли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8D08 Сельское хозяйство и биоресурсы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8D09 Ветеринария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8D11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