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862e" w14:textId="1bd8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19 марта 2015 года № 229 "Об утверждении Правил организации деятельности и осуществления функций заказчика (застройщика)"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 октября 2020 года № 513. Зарегистрирован в Министерстве юстиции Республики Казахстан 6 октября 2020 года № 21369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марта 2015 года № 229 "Об утверждении Правил организации деятельности и осуществления функций заказчика (застройщика)" (зарегистрирован в Реестре государственной регистрации нормативных правовых актов за № 10795, опубликован 15 мая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и осуществления функций заказчика (застройщика),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самостоятельно либо с привлечением сторонних специалистов составляет задание на проектирование намеченного объекта.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Задание на проектирование является неотъемлемой частью договора на выполнение заказа по разработке предпроектной и (или) проектной (проектно-сметной) документации и становится обязательным для сторон с момента его утверждения заказчиком.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задании на проектирование объектов, финансируемых за счет государственных инвестиций и средств квазигосударственного сектора, обязательным требованием является применение строительных материалов, оборудований, изделий и конструкций казахстанского производства, включенных в базу данных товаров, работ, услуг и их поставщиков, сформированных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базы данных товаров, работ, услуг и их поставщиков, утвержденными приказом исполняющего обязанности Министра по инвестициям и развитию Республики Казахстан от 26 ноября 2015 года № 1107 "Об утверждении Правил формирования и ведения базы данных товаров, работ, услуг и их поставщиков" (зарегистрирован в Реестре государственной регистрации нормативных правовых актов за № 12767) (далее - Правила ведения базы данных ТРУ).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задании на проектирование обязательным требованием является обеспечение условий доступности для инвалидов и других маломобильных групп населения согласно требованиям государственных нормативов в области архитектуры, градостроительства и строительства, утверждаемых в соответствии с подпунктом </w:t>
      </w:r>
      <w:r>
        <w:rPr>
          <w:rFonts w:ascii="Times New Roman"/>
          <w:b w:val="false"/>
          <w:i w:val="false"/>
          <w:color w:val="000000"/>
          <w:sz w:val="28"/>
        </w:rPr>
        <w:t>23-16)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Закона, а также создания условий труда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14 июня 2016 года № 519 "Об утверждении стандартов рабочего места инвалида" (зарегистрирован в Реестре государственной регистрации нормативных правовых актов за № 13913).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задании на проектирование объектов социально-культурного, общественного и административного назначения во всех сферах экономики, по которым не требуется разработка технико-экономического обоснования, и финансируемых за счет государственных инвестиций, обязательным требованием является указание заказчика о расчетной предельной стоимости строительства к инвестиционному предложению. Расчетная предельная стоимость строительства определяется согласно нормативным документам по ценообразованию в строительстве и является лимитом средств для реализации инвестиционного проекта при разработке проектной (проектно-сметной) документации.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проектирования задание на проектирование по поручению заказчика корректируется и уточняется, кроме расчетной предельной стоимости строительства, которая является общим (предельным) лимитом средств заказчика для реализации проектов. Сметная стоимость строительства, полученная при разработке проектной (проектно-сметной) документации, не должна превышать расчетную предельную стоимость строительства к инвестиционному предложению, зафиксированную в утвержденном задании на проектирование. В случае если внесенные по инициативе заказчика поправки в задание на проектирование требуют переработки разработанных разделов предпроектной или проектной (проектно-сметной) документации, заключается дополнительное соглашение к договору с учетом выполненных объемов работ;".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