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baa3" w14:textId="53eb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лицензии для занятия деятельностью в сфере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октября 2020 года № 302. Зарегистрирован в Министерстве юстиции Республики Казахстан 5 октября 2020 года № 21364.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для занятия деятельностью в сфере ветеринарии.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302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лицензии для занятия деятельностью в сфере ветеринарии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лицензии для занятия деятельностью в сфере ветеринарии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 и уведомлениях) и определяют порядок выдачи лицензии для занятия деятельностью в сфере ветеринарии.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ведомства уполномоченного органа в области ветеринарии (далее – территориальное подразделение ведомства) – территориальные подразделения, расположенные на соответствующих административно-территориальных единицах (область, город республиканского значения, столица);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уполномоченного органа в области ветеринарии – Комитет ветеринарного контроля и надзора Министерства сельского хозяйства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подвид лицензируемого вида деятельности – конкретизация соответствующего лицензируемого вида деятельности в рамках одной лицензии;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платежный шлюз "цифрового правительства" (далее – ПШЭП) – цифровой объект, автоматизирующий процессы передачи информации о проведении платежей в рамках оказания возмездных услуг;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Лицензированию в сфере ветеринарии подлежат следующие виды деятельности: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по производству препаратов ветеринарного назначения;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 проведению ветеринарно-санитарной экспертизы продукции и сырья животного происхождения.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лицензии для занятия деятельностью в сфере ветеринарии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лицензии для занятия деятельностью в сфере ветеринарии" (далее – государственная услуга) оказывается: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на занятие деятельностью по производству препаратов ветеринарного назначения – ведомством уполномоченного органа в области ветеринарии (далее – услугодатель);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лицензии на занятие деятельностью по проведению ветеринарно-санитарной экспертизы продукции и сырья животного происхождения – местными исполнительными органами областей, городов республиканского значения, столицы (далее – услугодатель).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Перечень основных требований к оказанию государственной услуги "Выдача лицензии для занятия деятельностью в сфере ветеринарии"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физическое или юридическое лицо (далее – услугополучатель) направляет услугодателю посредством портала документы, указанные в пункте 8 Перечня.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лица, сведения о документе, удостоверяющем личность физического лица, о регистрации индивидуального предпринимателя, либо о начале деятельности в качестве индивидуального предпринимателя, о ветеринарно-санитарном заключении, о лицензии, об оплате в бюджет лицензионного сбора (в случае оплаты через ПШЭП), услугодатель получает из государственных цифровых систем используемых для оказания государственной услуги, либо из сервиса цифровых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в соответствии цифровым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канцелярии услугодателя в день поступления осуществляет регистрацию документов, указанных в пункте 8 Перечня, и направляет их руководителю услугодателя, которым назначается ответственный работник.</w:t>
      </w:r>
    </w:p>
    <w:bookmarkEnd w:id="28"/>
    <w:bookmarkStart w:name="z5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работник услугодателя в течение 2 (двух) рабочих дней с момента регистрации документов, указанных в пункте 8 Перечня, проверяет полноту представленных документов.</w:t>
      </w:r>
    </w:p>
    <w:bookmarkEnd w:id="30"/>
    <w:bookmarkStart w:name="z5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представления документов с истекшим сроком действия, услугодатель отказывает в приеме заявления.</w:t>
      </w:r>
    </w:p>
    <w:bookmarkEnd w:id="31"/>
    <w:bookmarkStart w:name="z5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работник услугодателя в течение 2 (двух) рабочих дней со дня регистрации документов направляет запрос в соответствующее территориальное подразделение ведомства через портал для получения заключения о соответствии или несоответствии услугополучателя квалификационным требованиям, предъявляемым к деятельности в области ветеринарии, и перечню документов, подтверждающих соответствие 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7-1/69 (зарегистрирован в Реестре государственной регистрации нормативных правовых актов № 10898) (далее – квалификационные требования).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территориального подразделения ведомства и (или) работник услугодателя в течение 2 (двух) рабочих дней с момента поступления запроса осуществляет разрешительный контроль соответствия услугополучателя квалификационным требованиям, по результатам которого составляет заключение о соответствии или несоответствии услугополучателя квалификационным требованиям в произвольной форме.</w:t>
      </w:r>
    </w:p>
    <w:bookmarkEnd w:id="33"/>
    <w:bookmarkStart w:name="z5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или несоответствии услугополучателя квалификационным требованиям подписывается работником территориального подразделения ведомства и (или) работником услугодателя и услугополучателем, и предоставляется услугодателю через портал в форме электронного документа, удостоверенного ЭЦП руководителя территориального подразделения ведомства.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 момента получения заключения о соответствии услугополучателя квалификационным требованиям ответственный работник услугодателя в течение 1 (одного) рабочего дня оформляет государственную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приложение к государственной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5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и (или) приложения к лицензии, ответственный работник услугодателя уведомляет услугополучателя о предварительном решении об отказе в выдаче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6"/>
    <w:bookmarkStart w:name="z5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37"/>
    <w:bookmarkStart w:name="z5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выдаче лицензии и (или) приложения к лицензии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5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лицензия и (или) приложение к государственной лицензии или мотивированный отказ в оказании государственной услуги направляются посредством портала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 срок оказания государственной услуги при выдаче лицензии и (или) приложения к лицензии составляет 5 (пять) рабочих дней.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оказании государственной услуги по выдаче лицензии и (или) приложения к лицензии указаны в пункте 9 Перечня.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переоформления лицензии для занятия деятельностью в сфере ветеринарии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сельского хозяйства РК от 18.09.2025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Переоформление лицензии и (или) приложения к лицензии осуществляется в случаях: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о разрешениях и уведомлениях, в случае изменения наименования вида и (или) подвида деятельности, для которых введен разрешительный порядок, лицензиат имеет право подать заявление о переоформлении лицензии и (или) приложения к лицензии.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 и 4) части первой настоящего пункта настоящих Правил, если изменения юридического адреса индивидуального предпринимателя-лицензиата, адреса места нахождения юридического лица-лицензиата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осуществляются посредством интеграции государственных цифровых систем.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переоформления лицензии и (или) приложения к лицензии услугополучатель направляет услугодателю посредством портала документы, указанные в пункте 8 Перечня.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 переоформлении лицензии и (или) приложения к лицензии при реорганизации юридического лица-лицензиата в формах выделения и разделения заявление о переоформлении лицензии и (или) приложения к лицензии подается в течение 30 (тридцати) календарных дней с момента завершения реорганизации.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 переоформлении лицензии и (или) приложения к лицензии услугодатель не проверяет соответствие услугополучателя квалификационным требованиям, если иное не установлено законами Республики Казахстан, за исключением переоформления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статьи 34 Закона о разрешениях и уведомлениях.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переоформлении лицензии и (или) приложения к лицензии ответственный работник услугодателя в течение 3 (трех) рабочих дней с момента подачи документов проверяет полноту и (или) надлежащее оформление представленных документов.</w:t>
      </w:r>
    </w:p>
    <w:bookmarkEnd w:id="54"/>
    <w:bookmarkStart w:name="z5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или ненадлежащего оформления документов, указанных в пункте 8 Перечня, ответственный работник услугодателя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5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работник услугодателя переоформляет государственную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приложение к государственной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реорганизации юридического лица-лицензиата в формах выделения и разделения, ответственный работник услугодателя направляет запрос в соответствующее территориальное подразделение ведомства для получения заключения о соответствии или несоответствии услугополучателя квалификационным требованиям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заключения о соответствии или несоответствии услугополучателя квалификационным требованиям ответственный работник услугодателя переоформляет государственную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приложение к государственной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направляет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5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при переоформлении лицензии и (или) приложения к лицензии при реорганизации юридического лица-лицензиата в форме выделения или разделения составляет 5 (пять) рабочих дней.</w:t>
      </w:r>
    </w:p>
    <w:bookmarkEnd w:id="59"/>
    <w:bookmarkStart w:name="z5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При выявлении оснований для отказа в переоформлении лицензии и (или) приложения к лицензии, услугодатель уведомляет услугополучателя о предварительном решении об отказе в переоформлении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решению, и проводит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60"/>
    <w:bookmarkStart w:name="z5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переоформлении лицензии и (или) приложения к лицензии либо о мотивированном отказе в оказании государственной услуги.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 для отказа в оказании государственной услуги при переоформлении лицензии и (или) приложения к лицензии указаны в пункте 9 Перечня.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если лицензия и (или) приложение к лицензии были выданы ранее в бумажной форме, услугополучатель по заявлению переводит их в электронный формат и получает электронную форму лицензии и (или) приложения к лицензии.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сельского хозяйства РК от 12.03.2021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действие (бездействие) услугодателя по вопросам оказания государственной услуги подается на имя руководителя услугодателя, уполномоченного органа в области ветеринарии (далее – уполномоченный орган), в уполномоченный орган по оценке и контролю за качеством оказания государственных услуг.</w:t>
      </w:r>
    </w:p>
    <w:bookmarkEnd w:id="65"/>
    <w:bookmarkStart w:name="z5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10 (десять) рабочих дней в случаях необходимости:</w:t>
      </w:r>
    </w:p>
    <w:bookmarkEnd w:id="70"/>
    <w:bookmarkStart w:name="z5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1"/>
    <w:bookmarkStart w:name="z5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2"/>
    <w:bookmarkStart w:name="z5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случаи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причины продления.</w:t>
      </w:r>
    </w:p>
    <w:bookmarkEnd w:id="73"/>
    <w:bookmarkStart w:name="z5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ветеринарии</w:t>
            </w:r>
          </w:p>
        </w:tc>
      </w:tr>
    </w:tbl>
    <w:bookmarkStart w:name="z54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Выдача лицензии для занятия деятельностью в сфере ветеринарии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на занятие деятельностью по производству препаратов ветеринарного назначения – Комитетом ветеринарного контроля и надзора Министерства сельского хозяйства Республики Казахстан (далее – услугодатель);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лицензии на занятие деятельностью по проведению ветеринарно-санитарной экспертизы продукции и сырья животного происхождения –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в течение 3 (трех)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государственной лицензии и (или) приложения к государственной лицензии, переоформление государственной лицензии и (или) приложения к государственной лицензии,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области ветеринарии, который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6 (шесть)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(десять) процентов от ставки сбора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"цифрового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 с 9:00 часов до 17:00 часов, с перерывом на обед с 13:00 часов до 14:30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17.00 часов, кроме выходных (суббота и воскресенье) и праздничных дней, государственная услуга оказывается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17:00 часов, в выходные и праздничные дни в соответствии с трудовым законодательством Республики Казахстан, прием заявления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получения лицензии и (или) приложения к лицензии по форме согласно приложению 1 к настоящему Перечню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 по форме согласно приложению 2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оплату в бюджет лицензионного сбора за право занятия деятельностью в области ветеринарии,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форма сведений, содержащих информацию для осуществления деятельности в области ветеринарии по производству препаратов ветеринарного назначения, согласно приложению к квалификационным требованиям и перечню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7-1/69 (зарегистрирован в Реестре государственной регистрации нормативных правовых актов под № 10898) (далее – Приказ);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происхождения, согласно приложению к квалификационным требованиям и перечню документов, подтверждающих соответствие им, для осуществления деятельности в области ветеринарии по проведению ветеринарно-санитарной экспертизы продукции и сырья животного происхождения, утвержденным Приказом.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переоформления лицензии и (или) приложения к лицензии по форме согласно приложению 3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по форме согласно приложению 4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уплату лицензионного сбора, за исключением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переоформления лицензии и (или) приложения к лицензии по форме согласно приложению 3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по форме согласно приложению 4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оплату в бюджет лицензионного сбора,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форма сведений, содержащих информацию для осуществления деятельности в области ветеринарии по производству препаратов ветеринарного назначения, согласно приложению к квалификационным требованиям и перечню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назначения, утвержденным Приказом;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происхождения, согласно приложению к квалификационным требованиям и перечню документов, подтверждающих соответствие им, для осуществления деятельности в области ветеринарии по проведению ветеринарно-санитарной экспертизы продукции и сырья животного происхождения, утвержденным Приказом.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документе, удостоверяющем личность физического лица, о регистрации в качестве индивидуального предпринимателя, либо о начале деятельности в качестве индивидуального предпринимателя, о ветеринарно-санитарном заключении, о лицензии, об оплате в бюджет лицензионного сбора (в случае оплаты через ПШЭП), услугодатель получает из государственных цифровых систем через ПШЭП либо цифровой документ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требованиям, предъявляемым к деятельности в области ветеринарии, и перечню документов, подтверждающих соответствие им, утвержденным Приказом;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 – 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а также Единного контакт-центра: 1414, 8 (7172) 701 998.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филиала или представительства иностранного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№____________ от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 (ых)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лицензии) на осуществление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его наименования_______________________________________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его юридического адреса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филиала или представительства иностранного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18669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ГОСУДАРСТВЕНАЯ ЛИЦЕНЗИЯ</w:t>
      </w:r>
    </w:p>
    <w:bookmarkEnd w:id="77"/>
    <w:bookmarkStart w:name="z3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 20 ___ года № _____________ </w:t>
      </w:r>
    </w:p>
    <w:bookmarkEnd w:id="78"/>
    <w:p>
      <w:pPr>
        <w:spacing w:after="0"/>
        <w:ind w:left="0"/>
        <w:jc w:val="both"/>
      </w:pPr>
      <w:bookmarkStart w:name="z361" w:id="79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 (в том числе иностранного юридического лица),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– в случае отсутствия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бизнес-идентификационного номера у юридического лица/полностью фамилия, имя,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(в случае наличия), индивидуальный идентификационный номер физического лица)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занятие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лицензируемого вида деятельности в соответствии с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 </w:t>
      </w:r>
    </w:p>
    <w:p>
      <w:pPr>
        <w:spacing w:after="0"/>
        <w:ind w:left="0"/>
        <w:jc w:val="both"/>
      </w:pPr>
      <w:bookmarkStart w:name="z362" w:id="80"/>
      <w:r>
        <w:rPr>
          <w:rFonts w:ascii="Times New Roman"/>
          <w:b w:val="false"/>
          <w:i w:val="false"/>
          <w:color w:val="000000"/>
          <w:sz w:val="28"/>
        </w:rPr>
        <w:t>
      Особые условия 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уведомлениях") </w:t>
      </w:r>
    </w:p>
    <w:p>
      <w:pPr>
        <w:spacing w:after="0"/>
        <w:ind w:left="0"/>
        <w:jc w:val="both"/>
      </w:pPr>
      <w:bookmarkStart w:name="z363" w:id="81"/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(отчуждаемость, класс разрешения) </w:t>
      </w:r>
    </w:p>
    <w:p>
      <w:pPr>
        <w:spacing w:after="0"/>
        <w:ind w:left="0"/>
        <w:jc w:val="both"/>
      </w:pPr>
      <w:bookmarkStart w:name="z364" w:id="82"/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</w:p>
    <w:p>
      <w:pPr>
        <w:spacing w:after="0"/>
        <w:ind w:left="0"/>
        <w:jc w:val="both"/>
      </w:pPr>
      <w:bookmarkStart w:name="z365" w:id="83"/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подпись (для лицензий на бумажных носителях) </w:t>
      </w:r>
    </w:p>
    <w:bookmarkStart w:name="z3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(для лицензий на бумажных носителях) </w:t>
      </w:r>
    </w:p>
    <w:bookmarkEnd w:id="84"/>
    <w:bookmarkStart w:name="z3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первичной выдачи: "___" _________ _________ года </w:t>
      </w:r>
    </w:p>
    <w:bookmarkEnd w:id="85"/>
    <w:bookmarkStart w:name="z3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лицензии: "___" _________ _________ года </w:t>
      </w:r>
    </w:p>
    <w:bookmarkEnd w:id="86"/>
    <w:bookmarkStart w:name="z3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________________________________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8669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ПРИЛОЖЕНИЕ К ГОСУДАРСТВЕННОЙ ЛИЦЕНЗИИ</w:t>
      </w:r>
    </w:p>
    <w:bookmarkEnd w:id="89"/>
    <w:bookmarkStart w:name="z3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лицензии _________________ </w:t>
      </w:r>
    </w:p>
    <w:bookmarkEnd w:id="90"/>
    <w:bookmarkStart w:name="z3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лицензии ________________ 20 __ года </w:t>
      </w:r>
    </w:p>
    <w:bookmarkEnd w:id="91"/>
    <w:p>
      <w:pPr>
        <w:spacing w:after="0"/>
        <w:ind w:left="0"/>
        <w:jc w:val="both"/>
      </w:pPr>
      <w:bookmarkStart w:name="z376" w:id="92"/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 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подвида лицензируемого вида деятельности в соответствии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 </w:t>
      </w:r>
    </w:p>
    <w:p>
      <w:pPr>
        <w:spacing w:after="0"/>
        <w:ind w:left="0"/>
        <w:jc w:val="both"/>
      </w:pPr>
      <w:bookmarkStart w:name="z377" w:id="93"/>
      <w:r>
        <w:rPr>
          <w:rFonts w:ascii="Times New Roman"/>
          <w:b w:val="false"/>
          <w:i w:val="false"/>
          <w:color w:val="000000"/>
          <w:sz w:val="28"/>
        </w:rPr>
        <w:t>
      Лицензиат 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 (в том числе иностранного юридического лица), бизнес-идентификационный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– в случае отсутствия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бизнес-идентификационного номера у юридического лица/полностью фамилия, имя,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(в случае наличия), индивидуальный идентификационный номер физического лица) </w:t>
      </w:r>
    </w:p>
    <w:p>
      <w:pPr>
        <w:spacing w:after="0"/>
        <w:ind w:left="0"/>
        <w:jc w:val="both"/>
      </w:pPr>
      <w:bookmarkStart w:name="z378" w:id="94"/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база и/или объект 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(местонахождение) </w:t>
      </w:r>
    </w:p>
    <w:p>
      <w:pPr>
        <w:spacing w:after="0"/>
        <w:ind w:left="0"/>
        <w:jc w:val="both"/>
      </w:pPr>
      <w:bookmarkStart w:name="z379" w:id="95"/>
      <w:r>
        <w:rPr>
          <w:rFonts w:ascii="Times New Roman"/>
          <w:b w:val="false"/>
          <w:i w:val="false"/>
          <w:color w:val="000000"/>
          <w:sz w:val="28"/>
        </w:rPr>
        <w:t>
      Особые условия действия лицензии 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уведомлениях")  </w:t>
      </w:r>
    </w:p>
    <w:p>
      <w:pPr>
        <w:spacing w:after="0"/>
        <w:ind w:left="0"/>
        <w:jc w:val="both"/>
      </w:pPr>
      <w:bookmarkStart w:name="z380" w:id="96"/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органа, выдавшего приложение к лицензии) </w:t>
      </w:r>
    </w:p>
    <w:p>
      <w:pPr>
        <w:spacing w:after="0"/>
        <w:ind w:left="0"/>
        <w:jc w:val="both"/>
      </w:pPr>
      <w:bookmarkStart w:name="z381" w:id="97"/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подпись (для приложений на бумажных носителях) </w:t>
      </w:r>
    </w:p>
    <w:bookmarkStart w:name="z3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(для приложений на бумажных носителях) </w:t>
      </w:r>
    </w:p>
    <w:bookmarkEnd w:id="98"/>
    <w:bookmarkStart w:name="z3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приложения ____________ </w:t>
      </w:r>
    </w:p>
    <w:bookmarkEnd w:id="99"/>
    <w:bookmarkStart w:name="z3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"____" __________ ______ года </w:t>
      </w:r>
    </w:p>
    <w:bookmarkEnd w:id="100"/>
    <w:bookmarkStart w:name="z3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приложения ________________ 20 ____ года </w:t>
      </w:r>
    </w:p>
    <w:bookmarkEnd w:id="101"/>
    <w:bookmarkStart w:name="z3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3"/>
          <w:p>
            <w:pPr>
              <w:spacing w:after="20"/>
              <w:ind w:left="20"/>
              <w:jc w:val="both"/>
            </w:pPr>
          </w:p>
          <w:bookmarkEnd w:id="1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39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Мотивированный отказ</w:t>
      </w:r>
    </w:p>
    <w:bookmarkEnd w:id="104"/>
    <w:bookmarkStart w:name="z3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выдачи: [Дата выдачи] </w:t>
      </w:r>
    </w:p>
    <w:bookmarkEnd w:id="105"/>
    <w:bookmarkStart w:name="z3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[Наименование услугополучателя] </w:t>
      </w:r>
    </w:p>
    <w:bookmarkEnd w:id="106"/>
    <w:bookmarkStart w:name="z3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</w:t>
      </w:r>
    </w:p>
    <w:bookmarkEnd w:id="107"/>
    <w:bookmarkStart w:name="z3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Область: [Область] </w:t>
      </w:r>
    </w:p>
    <w:bookmarkEnd w:id="108"/>
    <w:bookmarkStart w:name="z3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Район: </w:t>
      </w:r>
    </w:p>
    <w:bookmarkEnd w:id="109"/>
    <w:bookmarkStart w:name="z3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[Район] Город\населенный пункт: </w:t>
      </w:r>
    </w:p>
    <w:bookmarkEnd w:id="110"/>
    <w:p>
      <w:pPr>
        <w:spacing w:after="0"/>
        <w:ind w:left="0"/>
        <w:jc w:val="both"/>
      </w:pPr>
      <w:bookmarkStart w:name="z397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[Город\населенный пункт]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[индивидуальный идентификационный номер / бизнес-идентификационный номер] [БИН/ИИН]  </w:t>
      </w:r>
    </w:p>
    <w:bookmarkStart w:name="z3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государственной регистрации от [Дата] </w:t>
      </w:r>
    </w:p>
    <w:bookmarkEnd w:id="112"/>
    <w:bookmarkStart w:name="z3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отказа: [Причина отказа] </w:t>
      </w:r>
    </w:p>
    <w:bookmarkEnd w:id="113"/>
    <w:bookmarkStart w:name="z4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 подписывающего]</w:t>
      </w:r>
    </w:p>
    <w:bookmarkEnd w:id="114"/>
    <w:bookmarkStart w:name="z4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подписывающего] [Фамилия, имя, отчество (при его наличии)  подписывающего]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