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3ef4" w14:textId="5173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31 октября 2018 года № 757 и Министра национальной экономики Республики Казахстан от 31 октября 2018 года № 52 "Об утверждении критериев оценки степени риска и проверочных листов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26 сентября 2020 года № 496 и Министра национальной экономики Республики Казахстан от 28 сентября 2020 года № 70. Зарегистрирован в Министерстве юстиции Республики Казахстан 30 сентября 2020 года № 21336. Утратил силу совместным приказом Министра индустрии и инфраструктурного развития Республики Казахстан от 30 декабря 2022 года № 763 и Министра национальной экономики Республики Казахстан от 19 декабря 2022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30.12.2022 № 763 и Министра национальной экономики РК от 19.12.2022 № 130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октября 2018 года № 757 и Министра национальной экономики Республики Казахстан от 31 октября 2018 года № 52 "Об утверждении критериев оценки степени риска и проверочных листов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надзора" (зарегистрирован в Реестре государственной регистрации нормативных правовых актов за № 17665, опубликован 5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2020 года №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степени риска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градостроительства,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контроля и надзора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cтепени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 строительного контроля и надзора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информации о намечаемых к строительству объектов и комплексов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месяца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строящихся объектах и комплексах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ежеквартально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предыдущей проверки/профилактического контроля и надзора за субъектами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актов приемки объектов в эксплуатацию, а также объектов (комплексов), вводимых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проектов генерального плана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проектов детальных планировок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деление территорий на функциональные зоны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красных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желтых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линии регулирования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 концепции единого архитектурного стиля предусматриваемые для столицы, городов республиканского и областного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о предоставлении заявителю соответствующего права на землю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на проведение реконструкции, перепланировки, переоборудования помещений (отдельных частей) существующих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согласования эскиза (эскизного проекта) на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строящихся (намечаемых к строительству) объектов и комплексов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на проектирование технически и (или) технологически несложных объектов: на выдачу архитектурно-планировочного задания и технических условий не более 6 (шести) рабочих дней, за исключением случаев мотивированного отказа, когда срок не превышает 5 (пяти) рабочих дней со дня подачи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на проектирование технически и (или) технологически сложных объектов: на выдачу архитектурно-планировочного задания и технических условий не более 15 (пятнадцати) рабочих дней, за исключением случаев мотивированного отказа, когда срок не превышает 5 (пяти) рабочих дней со дня подачи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архитектурно-планировочного задания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архитектуры и градостроительства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генеральных планах населенных пунктов, планах зонирования территории, планах детальных планировок, проектах планировок промышленных зон, проектах застройки, проектах благоустройства и озеленения, других планировочных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красных линиях и линиях регулирования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согласованных эскизных проектах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подтвержденных жалоб и обращений.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жалобы или обращения физического либо юридического лица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официальных интернет-ресурсов государственных органов, средств массовой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государственного архитектурно-строительного контроля и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Неведение учета актов приемки объектов в эксплуатацию, а также объектов (комплексов), вводимых в эксплуатацию, с обязательным учетом обеспечения доступа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Неведение мониторинга строящихся (реконструируемых, расширяемых, модернизируемых, капитально ремонтируемых) и введенных в эксплуатацию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намечаемых к строительству объектов и комплексов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строящихся объектах и комплексах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ежеквартально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предыдущей проверки/профилактического контроля и надзора за субъектами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разногласиях, в случае их наличия, между заявителем и работниками органов государственного архитектурно-строительного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 на строящихся и построенных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заключения экспертизы проектов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права на земельный участок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работ и несоответствие категорийности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в штате не менее одного инженерно-технического работника, имеющего соответствующее высшее профессиональное образование и опыт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соответствующего опыта работы лицензиата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не менее пяти реализованных объектов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проектной деятельностью к лицензиатам 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соответствующего опыта работы лицензиата не менее десяти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не менее десяти реализованных объектов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строительно-монтажными работами к лицензиатам ІІІ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строительно-монтажными работами к лицензиатам 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строительно-монтажными работами к лицензиатам ІІ категории в части соответствующего опыта работы лицензиата не менее пяти 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не менее пяти реализованных объектов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строительно-монтажными работами к лицензиатам 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строительно-монтажными работами к лицензиатам І категории в части соответствующего опыта работы лицензиата не менее десяти 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строительно-монтажными работами к лицензиатам І категории в части наличия не менее десяти реализованных объектов строительства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документации: наличие высшего профессионального образования по соответствующим разделам градостроительной, проектно-сметной документации и опытом работы по разработке и (или) экспертизе соответствующих разделов градостроительной, предпроектной и проектно-сметной документации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несущих и ограждающих конструкций: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инженерных сетей: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технологического оборудования: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несущих и ограждающих конструкций: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инженерных сетей: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технологического оборудования: 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первого уровня ответственности в части архитектуры: наличие высшего профессионального образования в сфере строительства и стаж работы экспертом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первого уровня ответственности в части несущих и ограждающих конструкций: наличие высшего профессионального образования в сфере строительства и стаж работы экспертом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второго и третьего уровней ответственности в части архитектуры: наличие высшего профессионального образования в сфере строительства и стаж работы проектной деятельности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второго и третьего уровней ответственности в части несущих и ограждающих конструкций: наличие высшего профессионального образования в сфере строительства и стаж работы проектной деятельности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обследования надежности и устойчивости зданий и сооружений: наличие высшего профессионального образование в сфере строительства и опытом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 по оценке воздействия на окружающую среду: наличие высшего профессионального образования по соответствующему разделу и стажом работы не менее пяти лет или с высшим профессиональным образованием и стажом работы по разработке и (или) экспертизе экологической части градостроительной, предпроектной и проектно-сметной документации не менее десяти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 в сфере санитарно-эпидемиологического благополучия населения: наличие высшего медицинского образования санитарно-эпидемиологического профиля и стаж работы по экспертизе соответствующего раздела градостроительной, предпроектной и проектно-сметной документации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 юридических лиц, осуществляющих технический надзор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несущих и ограждающих конструкций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инженерных сетей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технологического оборудования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м2 соответственно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материально-технической оснащенности, в том числе средств измерений и контроля, необходимых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несущих и ограждающих конструкций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инженерных сетей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технологического оборудования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материально-технической оснащенности, в том числе средства измерений и контроля, необходимых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работника, для работающих инвалидов, пользующихся креслами–колясками 5,65 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и иных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ежемесячной основе лицами, осуществляющий технический надзор отчета о состоянии и ходе строительства объекта в орган государственного архитектурно-строительного 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административных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внеплановой проверки органами государственного архитектурно-строительного контроля и надзора в отношении участников строительства на основании обращения физических и юридических лиц по конкретным фактам нарушений требований законодательства Республики Казахстан, не устранение которых влечет причинение вреда жизни и здоровью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профилактического контроля и надзора органами государственного архитектурно-строительного контроля и надзора в отношении участников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полноты и достоверности в актах о результатах внеплановой проверки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предписании об устранении выявленных 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постановлении о привлечении к административной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протоколе об административном правонарушении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профилактического контроля и надзора с посещением субъекта (объекта) контроля и надзора в предписании об устранении выявленных 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государственного архитектурно-строительного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подтвержденных жалоб и обращений.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жалобы или обращения физического либо юридического лица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официальных интернет-ресурсов государственных органов, средств массовой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намечаемых к строительству объектов и комплексов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строящихся объектах и комплексах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ежеквартально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предыдущей проверки/профилактического контроля и надзора за субъектами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и анализа по представленным отчетам лиц, осуществляющих технический и авторский надзоры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 объекта, в том числе обследованию и наблюдению за состоянием законсервированных объектов более 6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наличия соответствующего права на земельный участок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наличия архитектурно-планировочного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соблюдения требований технических регламентов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условий на подключение к источникам инженерного и коммунального обеспечения на объектах, где орган строительства является заказчиком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наличия отчета об инженерно-геологических изысканиях, если договором не предусмотрено выполнение инженерных изысканий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производство работ в зоне воздушных линий электропередач и линий связи, в полосе отвода железных дорог, в местах прохождения подземных коммуникаций,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временное пользование в период строительства в городах и других населенных пунктах электроэнергией, газом, водой,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 -, водо - , паро - и энергоснабжения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вырубку леса и пересадку деревьев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права на земельный участок для целей строительства, эксплуатации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заключения экспертизы проектов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решений о строительстве, расширении,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коммуникаций, а также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городского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заключений экспертизы проектов, включая государственные и межгосударственные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технический надзор и их несоответствие по уровням ответственности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авторский надзор и их несоответствие по уровням ответственности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приемочного контроля на объекте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и надлежащее оформление исполнительной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контроля исполнения подрядчиком указаний авторского и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гарантийного срока, предложенного подрядчиком в процессе проведения конкурса в соответствии со сроком указанным в договоре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приостановления производства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согласований и подтверждающих документов при внесении изменений в утвержденную проектную документацию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приемки (ввода) объектов в эксплуатацию: приемка и ввод в эксплуатацию построенного объекта при его полной готовности в соответствии с утвержденным проектом и наличии декларации о соответствии, заключений о качестве строительно-монтажных работ и соответствии выполненных работ утвержденному проекту; установление и доку-ментальное подтверждение готовности законченного строительством объекта; подписание акта приемки объекта в эксплуатацию осуществляется после окончательного осмотра объекта и соблюдения требований; приемка объекта в эксплуатацию после устранения подрядчиком (генеральным подрядчиком) нарушений утвержденных проектных решений и государственных (межгосударственных) нормативов при наличии отрицательных заключений; направление информации в государственные органы для принятия мер при получении заключения авторского и (или) технического надзора о непригодности объекта к эксплуатации или некачественном выполнении строительно-монтажных работ; направление акта приемки объекта в эксплуатацию в акционерное общество Государственная корпорация "Правительство для граждан" в течение одного дня после утверждения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участниками приемки объекта в эксплуатацию установленного и документального подтверждения готовности законченного строительством объекта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обязанностей в части оценки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заказчиком приемки объекта в эксплуатацию после получения от подрядчика (генерального подрядчика) письменного извещения о готовности объекта к приемке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запроса со дня получения извещения от подрядчика (генерального подрядчика) о готовности объекта подрядчику (генеральному подрядчику) и лицами, осуществляющим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(генеральный подрядчик) и лицами, осуществляющих технический и авторский надзор требования о представлении в течение трех рабочих дней со дня получения запроса от заказчика декларации о соответствии, заключения о качестве строительно-монтажных работ и соответствии выполненных работ проекту либо отрицательных заключений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исполнительной технической документации на предмет наличия и комплектности, осмотр и принятие объекта в эксплуатацию по соответствующему акту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подрядчиком), лицами, осуществляющими технический и авторский надзоры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устранения выявленных нарушений утвержденных проектных решений и государственных (межгосударственных) нормативов, а также при наличии отрицательных заключений принятие объекта в эксплуатацию после устранения подрядчиком (генеральным подрядчиком) нарушений в установленном законодательном порядке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подтвержденных жалоб и обращений.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жалобы или обращения физического либо юридического лица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официальных интернет-ресурсов государственных органов, средств массовой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2020 года №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октября 2018 года № 52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области архитектуры, градостроительства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строительства в отношении органов архитектуры и градостроительства</w:t>
      </w:r>
    </w:p>
    <w:bookmarkEnd w:id="13"/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проверки/профилактического контроля и надзора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номер), бизнес-идентификационный номер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субъекта (объекта) контроля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актов приемки объектов в эксплуатацию, а также объектов (комплексов), вводимых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проектов генерального плана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проектов детальных планировок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деление территорий на функциональные зоны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красных линий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желтых линий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линии регулирования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 концепции единого архитектурного стиля предусматриваемые для столицы, городов республиканского и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о предоставлении заявителю соответствующего права на землю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на проведение реконструкции, перепланировки, переоборудования помещений (отдельных частей) существующих зданий (сооружений)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согласования эскиза (эскизного проекта) на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строящихся (намечаемых к строительству) объектов и комплексов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на проектирование технически и (или) технологически несложных объектов: на выдачу архитектурно-планировочного задания и технических условий не более 6 (шести) рабочих дней, за исключением случаев мотивированного отказа, когда срок не превышает 5 (пяти) рабочих дней со дня подачи заявления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на проектирование технически и (или) технологически сложных объектов: на выдачу архитектурно-планировочного задания и технических условий не более 15 (пятнадцати) рабочих дней, за исключением случаев мотивированного отказа, когда срок не превышает 5 (пяти) рабочих дней со дня подачи заявления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архитектурно-планировочного задания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генеральных планах населенных пунктов, планах зонирования территории, планах детальных планировок, проектах планировок промышленных зон, проектах застройки, проектах благоустройства и озеленения, других планировочных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красных линиях и линиях регулирования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согласованных эскизных проектах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</w:p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2020 года №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октября 2018 года № 52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Проверочный лист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архитектуры, градостроительства и строительства в отношении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органов строительства</w:t>
      </w:r>
    </w:p>
    <w:bookmarkEnd w:id="17"/>
    <w:p>
      <w:pPr>
        <w:spacing w:after="0"/>
        <w:ind w:left="0"/>
        <w:jc w:val="both"/>
      </w:pPr>
      <w:bookmarkStart w:name="z32" w:id="1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проверки/профилактического контроля и надзора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номер), бизнес-идентификационный номер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субъекта (объекта) контроля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и анализа по представленным отчетам лиц, осуществляющих технический и авторский надзоры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 объекта, в том числе обследованию и наблюдению за состоянием законсервированных объектов более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наличия соответствующего права на земельный участок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наличия архитектурно-планировочного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соблюдения требований технических регламентов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условий на подключение к источникам инженерного и коммунального обеспечения на объектах, где орган строительства является заказчиком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наличия отчета об инженерно-геологических изысканиях, если договором не предусмотрено выполнение инженерных изысканий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производство работ в зоне воздушных линий электропередач и линий связи, в полосе отвода железных дорог, в местах прохождения подземных коммуникаций,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временное пользование в период строительства в городах и других населенных пунктах электроэнергией, газом, водой,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 -, водо - , паро - и энергоснабжения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вырубку леса и пересадку 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права на земельный участок для целей строительства, эксплуатации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заключения экспертизы проектов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решений о строительстве, расширении,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коммуникаций, а также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городского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заключений экспертизы проектов, включая государственные и межгосударственные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технический надзор и их несоответствие по уровням ответственности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авторский надзор и их несоответствие по уровням ответственности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приемочного контроля на объекте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и надлежащее оформление исполнительной документации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контроля исполнения подрядчиком указаний авторского и технического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гарантийного срока, предложенного подрядчиком в процессе проведения конкурса в соответствии со сроком указанным в договоре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приостановления производства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согласований и подтверждающих документов при внесении изменений в утвержденную проектную документацию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приемки (ввода) объектов в эксплуатацию: приемка и ввод в эксплуатацию построенного объекта при его полной готовности в соответствии с утвержденным проектом и наличии декларации о соответствии, заключений о качестве строительно-монтажных работ и соответствии выполненных работ утвержденному проекту; установление и документальное подтверждение готовности законченного строительством объекта; подписание акта приемки объекта в эксплуатацию осуществляется после окончательного осмотра объекта и соблюдения требований; приемка объекта в эксплуатацию после устранения подрядчиком (генеральным подрядчиком) нарушений утвержденных проектных решений и государственных (межгосударственных) нормативов при наличии отрицательных заключений; направление информации в государственные органы для принятия мер при получении заключения авторского и (или) технического надзора о непригодности объекта к эксплуатации или некачественном выполнении строительно-монтажных работ; направление акта приемки объекта в эксплуатацию в акционерное общество Государственная корпорация "Правительство для граждан" в течение одного дня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участниками приемки объекта в эксплуатацию установленного и документального подтверждения готовности законченного строительством объекта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обязанностей в части оценки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заказчиком приемки объекта в эксплуатацию после получения от подрядчика (генерального подрядчика) письменного извещения о готовности объекта к приемке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запроса со дня получения извещения от подрядчика (генерального подрядчика) о готовности объекта подрядчику (генеральному подрядчику) и лицами, осуществляющим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(генеральный подрядчик) и лицами, осуществляющих технический и авторский надзор требования о представлении в течение трех рабочих дней со дня получения запроса от заказчика декларации о соответствии, заключения о качестве строительно-монтажных работ и соответствии выполненных работ проекту либо отрицательных заключений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исполнительной технической документации на предмет наличия и комплектности, осмотр и принятие объекта в эксплуатацию по соответствующему акту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подрядчиком), лицами, осуществляющими технический и авторский надзоры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устранения выявленных нарушений утвержденных проектных решений и государственных (межгосударственных) нормативов, а также при наличии отрицательных заключений принятие объекта в эксплуатацию после устранения подрядчиком (генеральным подрядчиком) нарушений в установленном законодательном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19"/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</w:p>
    <w:p>
      <w:pPr>
        <w:spacing w:after="0"/>
        <w:ind w:left="0"/>
        <w:jc w:val="both"/>
      </w:pPr>
      <w:bookmarkStart w:name="z34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