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af22" w14:textId="b4da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22 сентября 2020 года № 146. Зарегистрирован в Министерстве юстиции Республики Казахстан 29 сентября 2020 года № 21315.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Агентства Республики Казахстан по делам государственной службы и противодействию коррупции,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146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 и дополнения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 (зарегистрирован в Реестре государственной регистрации нормативных правовых актов за № 14448, опубликован 12 декабря 2016 года в информационно-правовой системе "Әділет"):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прохождения испытательного срока и порядка закрепления наставников,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испытуемый – лицо, впервые принятое на административную государственную службу или вновь поступающее на административную государственную службу после увольнения с государственной должности по результатам оценки деятельности, испытательного срока, итогов аттестации либо по отрицательным мотивам."; 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 период испытательного срока, в том числе при его продлении, за испытуемыми, впервые поступающими на административную государственную службу, закрепляются наставники.".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 ноября 2016 года № 37 "Об утверждении Правил заключения, продления и расторжения трудового договора с административными государственными служащими корпуса "А" (зарегистрирован в Реестре государственной регистрации нормативных правовых актов за № 14479, опубликован 24 декабря 2016 года  в Эталонном контрольном банке нормативных правовых актов Республики Казахстан):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продления и расторжения трудового договора с административными государственными служащими корпуса "А":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службы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противодействию коррупции,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