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002e3a" w14:textId="b002e3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Перечня медицинских противопоказаний к помещению детей в дом ребенка и организации образования, организации для детей-сирот и детей, оставшихся без попечения родителей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здравоохранения Республики Казахстан от 23 сентября 2020 года № ҚР ДСМ-110/2020. Зарегистрирован в Министерстве юстиции Республики Казахстан 25 сентября 2020 года № 21283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7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78 Кодекса Республики Казахстан от 7 июля 2020 года "О здоровье народа и системе здравоохранения"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прилагаемый </w:t>
      </w:r>
      <w:r>
        <w:rPr>
          <w:rFonts w:ascii="Times New Roman"/>
          <w:b w:val="false"/>
          <w:i w:val="false"/>
          <w:color w:val="000000"/>
          <w:sz w:val="28"/>
        </w:rPr>
        <w:t>Перечень</w:t>
      </w:r>
      <w:r>
        <w:rPr>
          <w:rFonts w:ascii="Times New Roman"/>
          <w:b w:val="false"/>
          <w:i w:val="false"/>
          <w:color w:val="000000"/>
          <w:sz w:val="28"/>
        </w:rPr>
        <w:t xml:space="preserve"> медицинских противопоказаний к помещению детей в дом ребенка и организации образования, организации для детей-сирот и детей, оставшихся без попечения родителей согласно приложению к настоящему приказу.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здравоохранения Республики Казахстан от 5 октября 2009 года № 493 "Об утверждении Перечня медицинских противопоказаний к помещению детей в дом ребенка и организации образования, организации для детей-сирот и детей, оставшихся без попечения родителей" (зарегистрирован в Реестре государственной регистрации нормативных правовых актов за № 5845, опубликован 24 ноября 2009 года в газете "Юридическая газета" № 179 (1776)).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Департаменту медико-социальной помощи Министерства здравоохранения Республики Казахстан в установленном законодательством Республики Казахстан порядке обеспечить: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здравоохранения Республики Казахстан после его официального опубликования;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представление в Юридический департамент Министерства здравоохранения Республики Казахстан сведений об исполнении мероприятий, предусмотренных подпунктами 1) и 2) настоящего пункта.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приказа возложить на курирующего вице-министра здравоохранения Республики Казахстан.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Министр здравоохранения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Цой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приказу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сентября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ҚР ДСМ-110/2020</w:t>
            </w:r>
          </w:p>
        </w:tc>
      </w:tr>
    </w:tbl>
    <w:bookmarkStart w:name="z15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медицинских противопоказаний к помещению детей в дом ребенка и организации образования, организации для детей-сирот и детей, оставшихся без попечения родителей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Острые инфекционные заболевания.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Туберкулез (любая форма активного туберкулеза).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Лепра.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Сифилис (активная форма), требующая стационарного лечения.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Заразные кожные заболевания.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Острые заболевания центральной нервной системы, требующие стационарного лечения.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Тяжелые нарушения трофики, требующие стационарного лечения.</w:t>
      </w:r>
    </w:p>
    <w:bookmarkEnd w:id="16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