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a854" w14:textId="6a3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и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109. Зарегистрировано в Министерстве юстиции Республики Казахстан 25 сентября 2020 года № 21275.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5348, опубликовано 12 декабря 2008 года в Собрании актов центральных исполнительных и иных центральных государственных органов Республики Казахстан № 12)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для отдельных субъектов финансового рынка Республики Казахстан (далее –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ипотечных организаций и юридических лиц, ранее являвшихся дочерними банками), профессиональными участниками рынка ценных бумаг Республики Казахстан, организациями, осуществляющими микрофинансовую деятельность, страховыми брокерами (далее – организации) на счетах бухгалтерского учета для составления финансовой отчетности, а также для группировки и текущего отражения элементов отчетности по данным бухгалтерского учета в стоимостном выражении филиалами страховых брокеров - нерезидентов Республики Казахстан (далее – организации) на счетах бухгалтерского учета для составления отчетности по данным бухгалтерского учета.".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(зарегистрировано в Реестре государственной регистрации нормативных правовых актов под № 7121, опубликовано 5 октября 2011 года в газете "Юридическая газета" № 144 (2134) следующее изменение: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Инструкция детализирует ведение бухгалтерского учета операций по размещению собственных денег во вклады, займы, ценные бумаги, производные финансовые инструменты, аффинированные драгоценные металлы, иностранную валюту, операций хеджирования, а также операций РЕПО и обратного РЕПО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ипотечных организаций и юридических лиц, ранее являвшихся дочерними банками), профессиональными участниками рынка ценных бумаг, организациями, осуществляющими микрофинансовую деятельность, страховыми брокерами и филиалами страховых брокеров - нерезидентов Республики Казахстан (далее – организация).".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бухгалтерского учета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6 настоящего постановления.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подлежит официальному опубликованию и вводится в действие с 16 декабря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109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банками второго уровня, филиалами банков-нерезидентов Республики Казахстан, акционерным обществом "Банк Развития Казахстана" и ипотечными организациями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утратила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 2020 года № 109</w:t>
            </w:r>
          </w:p>
        </w:tc>
      </w:tr>
    </w:tbl>
    <w:bookmarkStart w:name="z5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16"/>
    <w:bookmarkStart w:name="z5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Банк Развития Казахстана" (зарегистрировано в Реестре государственной регистрации нормативных правовых актов Республики Казахстан под № 5109).</w:t>
      </w:r>
    </w:p>
    <w:bookmarkEnd w:id="17"/>
    <w:bookmarkStart w:name="z5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80 "О внесении изменений и дополнений в постановление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Банк Развития Казахстана" (зарегистрировано в Реестре государственной регистрации нормативных правовых актов Республики Казахстан под № 5802).</w:t>
      </w:r>
    </w:p>
    <w:bookmarkEnd w:id="18"/>
    <w:bookmarkStart w:name="z5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4 "О внесении изменений и дополнений в постановление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"Банк Развития Казахстана" (зарегистрировано в Реестре государственной регистрации нормативных правовых актов Республики Казахстан под № 6796, опубликовано 7 октября 2011 года в Собрании актов центральных исполнительных и иных государственных органов Республики Казахстан № 11).</w:t>
      </w:r>
    </w:p>
    <w:bookmarkEnd w:id="19"/>
    <w:bookmarkStart w:name="z5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февраля 2013 года № 63 "О внесении изменений и дополнений в некоторые нормативные правовые акты Национального Банка Республики Казахстан по вопросам ведения бухгалтерского учета банками второго уровня и акционерным обществом "Банк Развития Казахстана" (зарегистрировано в Реестре государственной регистрации нормативных правовых актов Республики Казахстан под № 8402, опубликовано 20 июня 2013 года в газете "Юридическая газета" № 90 (2465).</w:t>
      </w:r>
    </w:p>
    <w:bookmarkEnd w:id="20"/>
    <w:bookmarkStart w:name="z5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актов Республики Казахстан, в которые вносятся изменения по вопросам ведения бухгалтерского учета и финансовой отчетности, утвержденного постановлением Правления Национального Банка Республики Казахстан от 28 ноября 2016 года № 279 "О внесении изменений в некоторые нормативные правовые акты Республики Казахстан по вопросам ведения бухгалтерского учета и финансовой отчетности" (зарегистрировано в Реестре государственной регистрации нормативных правовых актов Республики Казахстан под № 14738, опубликовано 7 февраля 2017 года в Эталонном контрольном банке нормативных правовых актов Республики Казахстан ).</w:t>
      </w:r>
    </w:p>
    <w:bookmarkEnd w:id="21"/>
    <w:bookmarkStart w:name="z5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актов Республики Казахстан, в которые вносятся изменения и дополнения по вопросам ведения бухгалтерского учета, утвержденного постановлением Правления Национального Банка Республики Казахстан от 22 декабря 2017 года № 252 "О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Республики Казахстан под № 16262, опубликовано 31 января 2018 года в Эталонном контрольном банке нормативных правовых актов Республики Казахстан).</w:t>
      </w:r>
    </w:p>
    <w:bookmarkEnd w:id="22"/>
    <w:bookmarkStart w:name="z5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утвержденного постановлением Правления Национального Банка Республики Казахстан от 27 августа 2018 года № 185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учета" (зарегистрировано в Реестре государственной регистрации нормативных правовых актов Республики Казахстан под № 17439, опубликовано 9 октября 2018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