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42e9" w14:textId="6fd4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18 сентября 2020 года № 228. Зарегистрирован в Министерстве юстиции Республики Казахстан 21 сентября 2020 года № 21230.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экологии, геологии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228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19 августа 2016 года № 367 "Об утверждении лимитов водопользования в разрезе бассейнов и областей (городов республиканского значения, столицы) на 2016-2025 годы" (зарегистрирован в Реестре государственной регистрации нормативных правовых актов № 14252, опубликован 6 октября 2016 года в информационно-правовой системе "Әділет"):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водопользования в разрезе бассейнов и областей (городов республиканского значения, столицы) на 2016-2025 годы,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сельского хозяйства Республики Казахстан, в которые вносятся изменения (далее –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10.06.2025).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2016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водопользования в разрезе бассейнов и областей (городов республиканского значения, столицы) на 2016-2025 годы*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бассейнов рек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миллион кубических 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миллион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и промышленные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нужды и 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регулярное орошение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в том числе город Нур-Султан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Жайык (реки Орь, Илек, Хобда, левобережные притоки Жайык и Приаралье)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 и Приаралья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 (Иргиз)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в том числе 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Восточного и Северного Прибалхашья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Алаколь,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Большой и Малый Узени, Чижа, Ащы, Узек Жанибекская оросительно-обводнительная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озера Балкаш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 (Канал имени Каныша Сатпаева)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Приаралье, 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Туркестанская, в том числе 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Чирчик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Северного склона гор Каратау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Тундык, Эспе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 и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Казахстану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лимиты водопользования приведены для каждого года указанного периода лет.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10.06.2025).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