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035dc" w14:textId="60035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30 января 2015 года № 84 "Об утверждении квалификационных требований для деятельности в сфере использования космического пространства и перечня документов, подтверждающих соответствие им"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цифрового развития, инноваций и аэрокосмической промышленности Республики Казахстан от 10 сентября 2020 года № 330/НҚ. Зарегистрирован в Министерстве юстиции Республики Казахстан 17 сентября 2020 года № 21223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января 2015 года № 84 "Об утверждении квалификационных требований для деятельности в сфере использования космического пространства и перечня документов, подтверждающих соответствие им" (зарегистрирован в Реестре государственной регистрации нормативных правовых актов за № 10603, опубликован 15 апреля 2015 года в информационно-правовой системе "Әділет")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квалификационные требования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деятельности в сфере использования космического пространства и перечня документов, подтверждающих соответствие им, утвержденный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Аэрокосмическому комитету Министерства цифрового развития, инноваций и аэрокосмической промышленности Республики Казахстан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цифрового развития, инноваций и аэрокосмической промышленности Республики Казахстан после его официального опубликования;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Министерства цифрового развития, инноваций и аэрокосмической промышленности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цифрового развития, инноваций и аэрокосмической промышленности Республики Казахстан.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цифрового развития,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инноваций и аэрокосмической промышленности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цифрового развития,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инноваций и аэрокосмической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сентября 2020 года № 330/НҚ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приказом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по инвестициям 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января 2015 года № 84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Квалификационные требования для деятельности в сфере использования космического пространства  и перечень документов, подтверждающих соответствие им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9"/>
        <w:gridCol w:w="4268"/>
        <w:gridCol w:w="2885"/>
        <w:gridCol w:w="4708"/>
      </w:tblGrid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Квалификационные требования включают наличие: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соответствие квалификационным требованиям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физических лиц (индивидуальных предпринимателей)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высшего образования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документов подтверждающие право собственности на недвижимое имущества получается с информационной системы Государственная база данных "Регистр недвижимости". Наличие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юридических лиц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 руководителя организации высшего образования и стажа работы не менее трех лет на руководящей должности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штате не менее 10 %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документов подтверждающие право собственности на недвижимое имущества получается с информационной системы Государственная база данных "Регистр недвижимости". Наличие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технического проекта, в котором отражены назначение проекта, территория, на которой будет разворачиваться производство или предоставление услуг, описание технологического процесса, обеспечивающих выполнение заявленных работ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сведений согласно приложению к настоящим квалификационным требованиям для осуществления деятельности в сфере использования космического пространства и перечню документов, подтверждающих соответствие им</w:t>
            </w:r>
          </w:p>
        </w:tc>
        <w:tc>
          <w:tcPr>
            <w:tcW w:w="4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указанного требования устанавливается путем проведения профилактического контроля с посещением субъекта (объекта) контроля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квалификационным требованиям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деятельности в сфере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использования космического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пространства и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документов, подтверждающих соответствие им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Форма сведений к квалификационным требованиям для деятельности в сфере использования космического пространства и перечню документов, подтверждающих соответствие им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Для физических лиц (индивидуальных предпринимателей):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высшего образования по профилю лицензируемого вида деятельности и стажа работы в соответствующей отрасли не менее трех лет: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по профилю лицензируемого вида деятельности ___________________________________;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 зарубежными организациями ____________________;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организации, выдавшей документ об образовании, дата выдачи ________________________________________________________;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период, занимаемые должности ______________________________;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_______________________;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_____________________________________________.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____________________________________________________________________;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____________________________________________________________________;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__________________________________;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 выдавший паспорт ____________________________________;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 выдавший сертификат, срок действия сертификата о поверке (калибровке) (при наличии) ___________________.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утвержденного технического проекта: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___________________________________________;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юридических лиц: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Информация о наличии у руководителя организации высшего образования и стажа работы не менее трех лет на руководящей должности: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специальность и квалификация ______________________________;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номер и дата выдачи диплома о высшем образовании __________;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сведение по признанию и нострификации документов об образовании, выданных зарубежными организациями ____________________;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наименование учебного заведения, выдавшего диплом о высшем образовании ________________________________________________________;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______________________________________________;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_________________________________________________;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местонахождение организации _______________________________;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и дата приказа о принятии на работу и увольнении с работы и/или номер и дата трудового договора _______________________;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 выдачи и наименование организации, выдавшей сертификат, удостоверение, свидетельство, а также тематика курса обучения (при наличии) _____________________________________________.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 наличии в штате не менее 10 % состава специалистов, имеющих высшее образование по профилю лицензируемого вида деятельности со стажем работы в соответствующей отрасли не менее трех лет: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общее количество специалистов по штатному расписанию (ед.) ____________________________________________________________________;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специалистов имеющих высшее образование по профилю лицензируемого вида деятельности ___________________________;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Ф.И.О. специалистов имеющих высшее образование по профилю лицензируемого вида деятельности, их специальности и квалификацию ____________________________________________________________________;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работы каждого специалиста, имеющего высшее образование по профилю лицензируемого вида деятельности ____________;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должность каждого специалиста, имеющего высшее образование по профилю лицензируемого вида деятельности ________________________;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номер и дата приказа о принятии на работу и увольнении с работы и/или номер и дата трудового договора каждого специалиста, имеющего высшее образование по профилю лицензируемого вида деятельности _______________________________________________________;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номер, дата выдачи и наименование организации, выдавшей сертификат, удостоверение, свидетельство, а также тематика курса обучения каждого специалиста, имеющего высшее образование по профилю лицензируемого вида деятельности (при наличии) _____________________.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Информация о наличии на праве собственности или ином законном основании технико-производственной базы (помещений или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аппаратуры):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номер договора купли-продажи или дарения или имущественного найма (аренды) или безвозмездного пользования или о доверительном управлении или поручения технико-производственной базы ____________________________________________________________________;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местонахождение технико-производственной базы или помещения ____________________________________________________________________;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дата заключения договора __________________________________;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 кем заключен договор ____________________________________;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номер и дата паспорта специального лабораторного или стендового или производственного или технологического или испытательного и измерительного оборудования или контрольно-проверочной аппаратуры __________________________________;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орган, выдавший паспорт ___________________________________;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оборудования ___________________________________;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номер, дата, орган, выдавший сертификат, срок действия сертификата о поверке (калибровке) (при наличии) ___________________.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Информация о наличии утвержденного технического проекта: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название технического проекта _____________________________;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краткое содержание основной цели проекта __________________;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описание технологического процесса ________________________;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территория, на которой будет разворачиваться производство или предоставление услуг ___________________________________________;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кем утвержден технический проект __________________________;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дата утверждения технического проекта _____________________.</w:t>
      </w:r>
    </w:p>
    <w:bookmarkEnd w:id="7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