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4cb40" w14:textId="bd4cb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государственных услуг в области регулирования использования водного фонда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экологии, геологии и природных ресурсов Республики Казахстан от 11 сентября 2020 года № 216. Зарегистрирован в Министерстве юстиции Республики Казахстан 14 сентября 2020 года № 21194.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и.о. Министра водных ресурсов и ирригации РК от 09.04.2026 </w:t>
      </w:r>
      <w:r>
        <w:rPr>
          <w:rFonts w:ascii="Times New Roman"/>
          <w:b w:val="false"/>
          <w:i w:val="false"/>
          <w:color w:val="000000"/>
          <w:sz w:val="28"/>
        </w:rPr>
        <w:t>№ 104-НҚ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оказания государственной услуги "Разрешение на специальное водопользование"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оказания государственной услуги "Согласование удельных норм водопотребления и водоотведения"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Правила оказания государственной услуги "Пломбирование приборов учета вод, устанавливаемых на сооружениях или устройствах по забору или сбросу вод физическими и юридическими лицами, осуществляющими право специального водопользования"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Правила оказания государственной услуги "Аттестация организаций на право проведения работ в области безопасности плотин"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Правила оказания государственной услуги "Регистрация декларации безопасности плотины для присвоения регистрационных шифров"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водным ресурсам Министерства экологии, геологии и природных ресурсов Республики Казахстан (далее – Комитет) в установленном законодательством порядке обеспечить: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 после его официального опубликования;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экологии, геологии и природных ресурсов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Громов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развития, инноваций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экологии, геологии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2025 года № 216</w:t>
            </w:r>
          </w:p>
        </w:tc>
      </w:tr>
    </w:tbl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"Разрешение на специальное водопользование"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приказа Министра водных ресурсов и ирригации РК от 14.10.2025 </w:t>
      </w:r>
      <w:r>
        <w:rPr>
          <w:rFonts w:ascii="Times New Roman"/>
          <w:b w:val="false"/>
          <w:i w:val="false"/>
          <w:color w:val="ff0000"/>
          <w:sz w:val="28"/>
        </w:rPr>
        <w:t>№ 264-НҚ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"Разрешение на специальное водопользование"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(далее – Закон) и определяют порядок оказания государственной услуги.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и.о. Министра водных ресурсов и ирригации РК от 09.04.2026 </w:t>
      </w:r>
      <w:r>
        <w:rPr>
          <w:rFonts w:ascii="Times New Roman"/>
          <w:b w:val="false"/>
          <w:i w:val="false"/>
          <w:color w:val="000000"/>
          <w:sz w:val="28"/>
        </w:rPr>
        <w:t>№ 104-НҚ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1) предусматривается в редакции приказа и.о. Министра водных ресурсов и ирригации РК от 09.04.2026 </w:t>
      </w:r>
      <w:r>
        <w:rPr>
          <w:rFonts w:ascii="Times New Roman"/>
          <w:b w:val="false"/>
          <w:i w:val="false"/>
          <w:color w:val="ff0000"/>
          <w:sz w:val="28"/>
        </w:rPr>
        <w:t>№ 104-НҚ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– физические и юридические лица, за исключением центральных государственных органов, загранучреждений Республики Казахстан, местных исполнительных органов областей, городов республиканского значения, столицы, районов, городов областного значения, акимов районов в городе, городов районного значения, поселков, сел, сельских округов;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государственная услуга – одна из форм реализации отдельных государственных функций или их совокупности, осуществляемых по обращению или без обращения услугополучателей и направленных на реализацию их прав, свобод и законных интересов, предоставление им соответствующих материальных или нематериальных благ;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гидротехнические сооружения – сооружения для регулирования использования водных ресурсов (в том числе, забора, хранения, транспортировки, распределения вод поверхностных водных объектов и отвода дренажных вод), а также иные сооружения, предназначенные для защиты от вредного воздействия вод (водоподпорные, водосбросные и водовыпускные сооружения, сооружения, предназначенные для защиты от наводнений и разрушений берегов);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подземные воды – водные ресурсы подземных водных объектов;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регулирование поверхностного стока – распределение (перераспределение) речного стока при помощи подпорных гидротехнических сооружений в зависимости от водности года для удовлетворения потребности различных водопользователей в воде с учетом охраны водных объектов и предотвращения вредного воздействия вод;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удельная норма водопотребления и водоотведения – установленное количество потребляемой или отводимой сточной воды на единицу производимой продукции (на определенный объем выполняемой работы);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7) предусматривается в редакции приказа и.о. Министра водных ресурсов и ирригации РК от 09.04.2026 </w:t>
      </w:r>
      <w:r>
        <w:rPr>
          <w:rFonts w:ascii="Times New Roman"/>
          <w:b w:val="false"/>
          <w:i w:val="false"/>
          <w:color w:val="ff0000"/>
          <w:sz w:val="28"/>
        </w:rPr>
        <w:t>№ 104-НҚ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3 предусматривается в редакции приказа и.о. Министра водных ресурсов и ирригации РК от 09.04.2026 </w:t>
      </w:r>
      <w:r>
        <w:rPr>
          <w:rFonts w:ascii="Times New Roman"/>
          <w:b w:val="false"/>
          <w:i w:val="false"/>
          <w:color w:val="ff0000"/>
          <w:sz w:val="28"/>
        </w:rPr>
        <w:t>№ 104-НҚ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Министерство водных ресурсов и ирригации Республики Казахстан в течение 3 (трех) рабочих дней с даты внесения изменения и (или) дополнения в настоящие Правила актуализирует их и направляет оператору информационно-коммуникационной инфраструктуры "электронного правительства", в Единый контакт-центр.</w:t>
      </w:r>
    </w:p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"Разрешение на специальное водопользование" (далее – государственная услуга) оказывается бассейновыми водными инспекциями по охране и регулированию использования водных ресурсов Комитета по регулированию, охране и использованию водных ресурсов Министерства водных ресурсов и ирригации Республики Казахстан (далее – услугодатель) физическим и (или) юридическим лицам (далее – услугополучатель).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5 предусматривается в редакции приказа и.о. Министра водных ресурсов и ирригации РК от 09.04.2026 </w:t>
      </w:r>
      <w:r>
        <w:rPr>
          <w:rFonts w:ascii="Times New Roman"/>
          <w:b w:val="false"/>
          <w:i w:val="false"/>
          <w:color w:val="ff0000"/>
          <w:sz w:val="28"/>
        </w:rPr>
        <w:t>№ 104-НҚ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Услугополучатель для получения государственной услуги направляет услугодателю через веб-портал "электронного правительства" www.egov.kz (далее – портал) заявление на получение разрешения на специальное водопользование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заявление на продление разрешения на специальное водопользование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либо заявление на переоформление разрешения на специальное водопользование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Основные требования к оказанию государственной услуги изложены в Перечне основных требований к оказанию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Перечень).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Канцелярия услугодателя в день поступления документов осуществляет их прием, регистрацию и передает на исполнение ответственному структурному подразделению либо при предоставлении услугополучателем неполного пакета документов и (или) документов с истекшим сроком действия, содержащихся в них отказывает в приеме заявления.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Абзац второй пункта 7 предусматривается в редакции приказа и.о. Министра водных ресурсов и ирригации РК от 09.04.2026 </w:t>
      </w:r>
      <w:r>
        <w:rPr>
          <w:rFonts w:ascii="Times New Roman"/>
          <w:b w:val="false"/>
          <w:i w:val="false"/>
          <w:color w:val="ff0000"/>
          <w:sz w:val="28"/>
        </w:rPr>
        <w:t>№ 104-НҚ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после окончания рабочего времени, в выходные и праздничные дни согласно трудовому законодательству, прием заявлений и выдача результатов оказания государственной услуги осуществляется следующим рабочим днем.</w:t>
      </w:r>
    </w:p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подаче услугополучателем заявления в "личном кабинете"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Абзац второй пункта 8 предусматривается в редакции приказа и.о. Министра водных ресурсов и ирригации РК от 09.04.2026 </w:t>
      </w:r>
      <w:r>
        <w:rPr>
          <w:rFonts w:ascii="Times New Roman"/>
          <w:b w:val="false"/>
          <w:i w:val="false"/>
          <w:color w:val="ff0000"/>
          <w:sz w:val="28"/>
        </w:rPr>
        <w:t>№ 104-НҚ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заявления услугополучатель дает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переоформления разрешения на специальное водопользование предоставляется электронная копия подтверждающих документов об изменении наименования юридического лица и (или) изменение его места нахождения, изменение фамилии, имени, отчества (если оно указано в документе, удостоверяющем личность) физического лица, перерегистрация индивидуального предпринимателя.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направляется в течение 30 (тридцати) календарных дней с момента произошедших изменений с приложением подтверждающих документов.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условия водопользования и удельные нормы водопотребления и водоотведения остаются без изменений, срок действия разрешения может быть продлен на основании заявления водопользователя на условиях, соответствующих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 Водного кодекса Республики Казахстан.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Переоформление разрешения и продление срока действия разрешения рассматривается не позднее 3 (трех) рабочих дней со дня подачи заявления со всеми необходимыми документами, представленными заявителем в соответствии с законодательством Республики Казахстан.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Общий срок рассмотрения документов составляет 10 (десять) рабочих дней со дня подачи заявления со всеми необходимыми документами в соответствии с пунктом 8 Перечня.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поступлении документов на оказание государственной услуги согласно пункту 8 Перечня сотрудник канцелярии услугодателя осуществляет прием документов согласно реестру и направляет работнику ответственного подразделения услугодателя.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Работник ответственного подразделения услугодателя в течение 3 (трех) рабочих дней после получения документов, предусматривающего забор и (или) использование подземных вод с объемом изъятия свыше пятидесяти кубических метров в сутки, за исключением минеральных подземных вод, направляет запрос в соответствующее территориальное подразделение уполномоченного органа по изучению недр для согласования условий данного водопользования;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Абзац второй пункта 12 предусматривается в редакции приказа и.о. Министра водных ресурсов и ирригации РК от 09.04.2026 </w:t>
      </w:r>
      <w:r>
        <w:rPr>
          <w:rFonts w:ascii="Times New Roman"/>
          <w:b w:val="false"/>
          <w:i w:val="false"/>
          <w:color w:val="ff0000"/>
          <w:sz w:val="28"/>
        </w:rPr>
        <w:t>№ 104-НҚ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Территориальные подразделения уполномоченного органа по изучению недр в течение 5 (пяти) рабочих дней представляют услугодателю в бассейновые водные инспекции положительное либо отрицательное заключение на запрос в части наличия или отсутствия утвержденных балансовых запасов подземных вод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Водного кодекса Республики Казахстан.</w:t>
      </w:r>
    </w:p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утвержденных балансовых запасов подземных вод и заявленной потребности в воде свыше пятидесяти кубических метров в сутки согласование выдается сроком до трех лет с условием проведения мониторинговых исследований в рамках выданного разрешения с целью оценки и экспертизы запасов подземных вод по опыту эксплуатации.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положительного заключения работник ответственного подразделения выдает разрешение на специальное водопользование, переоформление разрешения, продление разрешения, либо в случае отрицательного заключения мотивированный отказ государственной услуги, осуществляет его регистрацию и направляет заявителю через портал в форме электронного документа, удостоверенного ЭЦП уполномоченного лица услугодателя.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Правила предусматривается дополнить пунктами 13-1, 13-2, 13-3, 13-4 в соответствии с приказом и.о. Министра водных ресурсов и ирригации РК от 09.04.2026 </w:t>
      </w:r>
      <w:r>
        <w:rPr>
          <w:rFonts w:ascii="Times New Roman"/>
          <w:b w:val="false"/>
          <w:i w:val="false"/>
          <w:color w:val="ff0000"/>
          <w:sz w:val="28"/>
        </w:rPr>
        <w:t>№ 104-НҚ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При наличии оснований, предусмотренных в пункте 9 Перечня, услугодатель уведомляет заявителя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заявителю позицию по предварительному решению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(далее - АППК).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Уведомление о заслушивании направляется не менее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услугополучателю в форме электронного документа, подписанного ЭЦП уполномоченного лица услугодателя в "личный кабинет" портала направляется положительный результат либо мотивированный отказ в оказании государственной услуги.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устранения причин отказа в оказании государственной услуги, услугополучатель может обратиться повторно для получения государственной услуги через портал с приложением документов, подтверждающих устранение указанных причин.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рассматривает повторное обращение в срок, установленный для оказания государственной услуги, и направляет заявителю через портал электронное уведомление о принятом решении.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Правила предусматривается дополнить пунктом 15-1 в соответствии с приказом и.о. Министра водных ресурсов и ирригации РК от 09.04.2026 </w:t>
      </w:r>
      <w:r>
        <w:rPr>
          <w:rFonts w:ascii="Times New Roman"/>
          <w:b w:val="false"/>
          <w:i w:val="false"/>
          <w:color w:val="ff0000"/>
          <w:sz w:val="28"/>
        </w:rPr>
        <w:t>№ 104-НҚ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16 предусматривается в редакции приказа и.о. Министра водных ресурсов и ирригации РК от 09.04.2026 </w:t>
      </w:r>
      <w:r>
        <w:rPr>
          <w:rFonts w:ascii="Times New Roman"/>
          <w:b w:val="false"/>
          <w:i w:val="false"/>
          <w:color w:val="ff0000"/>
          <w:sz w:val="28"/>
        </w:rPr>
        <w:t>№ 104-НҚ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Услугодатель обеспечивает внесение в информационную систему мониторинга оказания государственных услуг сведений о следующих стадиях: прием заявления, регистрация, направление на рассмотрение, промежуточные этапы, результат оказания государственной услуги.</w:t>
      </w:r>
    </w:p>
    <w:bookmarkStart w:name="z58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лиц, по вопросам оказания государственных услуг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Услугодатель, должностное лицо, чье решение, действие (бездействие) обжалуется, не позднее 3 (трех) рабочих дней со дня поступления жалобы направляет ее и административное дело в орган, рассматривающий жалобу.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АППК, услугодатель, должностное лицо, чей административный акт, административное действие (бездействие) обжалуется, вправе не направлять жалобу в орган, рассматривающий жалобу, если он в течение 3 (трех) рабочих дней примет благоприятный административный акт, совершит административное действие, полностью удовлетворяющие требования, указанные в жалобе.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 в течение 5 (пяти) рабочих дней со дня ее регистрации.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Если иное не предусмотрено законом, обращение в суд допускается после обжалования в досудебном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 РК.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"Разрешение на специальное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водопользование"</w:t>
            </w:r>
          </w:p>
        </w:tc>
      </w:tr>
    </w:tbl>
    <w:bookmarkStart w:name="z66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получение разрешения на специальное водопользование</w:t>
      </w:r>
    </w:p>
    <w:bookmarkEnd w:id="51"/>
    <w:p>
      <w:pPr>
        <w:spacing w:after="0"/>
        <w:ind w:left="0"/>
        <w:jc w:val="both"/>
      </w:pPr>
      <w:bookmarkStart w:name="z67" w:id="52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физического лица или полное 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 подается (заявителем/уполномоченным представителем)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☐ Заявитель: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заявителя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(индекс, город, район, область, улица, номер дома, телефон)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Реквизиты заявителя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физических лиц – индивидуальный идентификационный номер,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юридических лиц – бизнес 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☐ Уполномоченный представитель: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Реквизиты представителя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физических лиц – индивидуальный идентификационный номер,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юридических лиц – бизнес 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Реквизиты доверенности (номер, дата, кем выдана)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выдать разрешение на (отметить в соответствующей ячейке):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☐ забор водных ресурсов непосредственно из поверхностного водного объекта;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☐ забор подземных 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☐ использование дренажных вод или попутно забранных подземных вод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проведении операций по недропользованию, а также строительной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☐ сброс очищенных сточных вод в поверхностные водные объекты, недра,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накопители сточных вод и на рельеф местности;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☐ регулирование поверхностного стока.</w:t>
      </w:r>
    </w:p>
    <w:p>
      <w:pPr>
        <w:spacing w:after="0"/>
        <w:ind w:left="0"/>
        <w:jc w:val="both"/>
      </w:pPr>
      <w:bookmarkStart w:name="z68" w:id="53"/>
      <w:r>
        <w:rPr>
          <w:rFonts w:ascii="Times New Roman"/>
          <w:b w:val="false"/>
          <w:i w:val="false"/>
          <w:color w:val="000000"/>
          <w:sz w:val="28"/>
        </w:rPr>
        <w:t>
      1. Сведения о физическом или юридическом лице: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фамилия, имя, отчество (при его наличии), контактный телефон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ответственного за водопользование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кадастровый номер водохозяйственного сооружения (скважина, водохранилище,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плотина, насосная станция), а при использовании СНП-станций насосных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передвижных (передвижных насосов)-кадастровый номер земельного участка,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котором установлено техническое устройство, при помощи которого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осуществляется специальное водопользование, (при праве доверительного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управления, кадастровый номер с указанием в сведениях БИН собственника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водохозяйственного сооружения или технического устройства)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_______________________________________________________________________.</w:t>
      </w:r>
    </w:p>
    <w:p>
      <w:pPr>
        <w:spacing w:after="0"/>
        <w:ind w:left="0"/>
        <w:jc w:val="both"/>
      </w:pPr>
      <w:bookmarkStart w:name="z69" w:id="54"/>
      <w:r>
        <w:rPr>
          <w:rFonts w:ascii="Times New Roman"/>
          <w:b w:val="false"/>
          <w:i w:val="false"/>
          <w:color w:val="000000"/>
          <w:sz w:val="28"/>
        </w:rPr>
        <w:t>
      2. Ситуационная схема мест забора и (или) использования поверхностных вод, сброса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сточных вод, источника подземных вод, с указанием координат прилагается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представляется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заявлению.</w:t>
      </w:r>
    </w:p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Цель водопользования _________________________________________________.</w:t>
      </w:r>
    </w:p>
    <w:bookmarkEnd w:id="55"/>
    <w:p>
      <w:pPr>
        <w:spacing w:after="0"/>
        <w:ind w:left="0"/>
        <w:jc w:val="both"/>
      </w:pPr>
      <w:bookmarkStart w:name="z71" w:id="56"/>
      <w:r>
        <w:rPr>
          <w:rFonts w:ascii="Times New Roman"/>
          <w:b w:val="false"/>
          <w:i w:val="false"/>
          <w:color w:val="000000"/>
          <w:sz w:val="28"/>
        </w:rPr>
        <w:t>
      4. Информация о водном объекте, используемом при специальном водопользовании,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заполняется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заявлению.</w:t>
      </w:r>
    </w:p>
    <w:p>
      <w:pPr>
        <w:spacing w:after="0"/>
        <w:ind w:left="0"/>
        <w:jc w:val="both"/>
      </w:pPr>
      <w:bookmarkStart w:name="z72" w:id="57"/>
      <w:r>
        <w:rPr>
          <w:rFonts w:ascii="Times New Roman"/>
          <w:b w:val="false"/>
          <w:i w:val="false"/>
          <w:color w:val="000000"/>
          <w:sz w:val="28"/>
        </w:rPr>
        <w:t>
      5. Расчетный объем забора и (или) использования поверхностных вод, сбрасываемых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сточных вод, забираемых подземных вод представляется по форме согласно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заявлению (указывается отдельно для каждого вида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водопользования, за исключением физических и юридических лиц, осуществляющих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использование водных объектов для целей гидроэнергетики и регулирования стока).</w:t>
      </w:r>
    </w:p>
    <w:p>
      <w:pPr>
        <w:spacing w:after="0"/>
        <w:ind w:left="0"/>
        <w:jc w:val="both"/>
      </w:pPr>
      <w:bookmarkStart w:name="z73" w:id="58"/>
      <w:r>
        <w:rPr>
          <w:rFonts w:ascii="Times New Roman"/>
          <w:b w:val="false"/>
          <w:i w:val="false"/>
          <w:color w:val="000000"/>
          <w:sz w:val="28"/>
        </w:rPr>
        <w:t>
      6. Данные удельных норм водопотребления и водоотведения, а для лиц,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осуществляющих изъятие водных ресурсов для централизованного питьевого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водоснабжения наличие расчетов по обоснованию объемов водопотребления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водоотведения ___________________________ (номер, дата и срок согласования).</w:t>
      </w:r>
    </w:p>
    <w:p>
      <w:pPr>
        <w:spacing w:after="0"/>
        <w:ind w:left="0"/>
        <w:jc w:val="both"/>
      </w:pPr>
      <w:bookmarkStart w:name="z74" w:id="59"/>
      <w:r>
        <w:rPr>
          <w:rFonts w:ascii="Times New Roman"/>
          <w:b w:val="false"/>
          <w:i w:val="false"/>
          <w:color w:val="000000"/>
          <w:sz w:val="28"/>
        </w:rPr>
        <w:t>
      7. Предполагаемые сроки начала и окончания водопользования: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начала водопользования "___" 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окончания водопользования "___" ________ 20___ года</w:t>
      </w:r>
    </w:p>
    <w:p>
      <w:pPr>
        <w:spacing w:after="0"/>
        <w:ind w:left="0"/>
        <w:jc w:val="both"/>
      </w:pPr>
      <w:bookmarkStart w:name="z75" w:id="60"/>
      <w:r>
        <w:rPr>
          <w:rFonts w:ascii="Times New Roman"/>
          <w:b w:val="false"/>
          <w:i w:val="false"/>
          <w:color w:val="000000"/>
          <w:sz w:val="28"/>
        </w:rPr>
        <w:t>
      8. Характеристика производственной деятельности водопользователя (объем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выпускаемой продукции, численность работников, обслуживаемого населения,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мощность, площади орошаемых участков) ____________________.</w:t>
      </w:r>
    </w:p>
    <w:p>
      <w:pPr>
        <w:spacing w:after="0"/>
        <w:ind w:left="0"/>
        <w:jc w:val="both"/>
      </w:pPr>
      <w:bookmarkStart w:name="z76" w:id="61"/>
      <w:r>
        <w:rPr>
          <w:rFonts w:ascii="Times New Roman"/>
          <w:b w:val="false"/>
          <w:i w:val="false"/>
          <w:color w:val="000000"/>
          <w:sz w:val="28"/>
        </w:rPr>
        <w:t xml:space="preserve">
      9. Перечень водопотребителей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заявлению (заявки на подачу или прием сточных вод прилагаются к документам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получение разрешения на специальное водопользование).</w:t>
      </w:r>
    </w:p>
    <w:p>
      <w:pPr>
        <w:spacing w:after="0"/>
        <w:ind w:left="0"/>
        <w:jc w:val="both"/>
      </w:pPr>
      <w:bookmarkStart w:name="z77" w:id="62"/>
      <w:r>
        <w:rPr>
          <w:rFonts w:ascii="Times New Roman"/>
          <w:b w:val="false"/>
          <w:i w:val="false"/>
          <w:color w:val="000000"/>
          <w:sz w:val="28"/>
        </w:rPr>
        <w:t>
      10. Данные ранее выданного разрешения на специальное водопользование (номер,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выдачи, кем выдано, срок действия, если таковые имеются у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________________________________________.</w:t>
      </w:r>
    </w:p>
    <w:p>
      <w:pPr>
        <w:spacing w:after="0"/>
        <w:ind w:left="0"/>
        <w:jc w:val="both"/>
      </w:pPr>
      <w:bookmarkStart w:name="z78" w:id="63"/>
      <w:r>
        <w:rPr>
          <w:rFonts w:ascii="Times New Roman"/>
          <w:b w:val="false"/>
          <w:i w:val="false"/>
          <w:color w:val="000000"/>
          <w:sz w:val="28"/>
        </w:rPr>
        <w:t>
      11. Описание средств измерений объема забранных водных ресурсов и сброшенных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очищенных сточных вод, состоящих в реестре государственной системы обеспечения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единства измерений (тип, марка, технические характеристики, количество, срок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поверки, области аккредитации лабораторий)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______________________________________________________.</w:t>
      </w:r>
    </w:p>
    <w:p>
      <w:pPr>
        <w:spacing w:after="0"/>
        <w:ind w:left="0"/>
        <w:jc w:val="both"/>
      </w:pPr>
      <w:bookmarkStart w:name="z79" w:id="64"/>
      <w:r>
        <w:rPr>
          <w:rFonts w:ascii="Times New Roman"/>
          <w:b w:val="false"/>
          <w:i w:val="false"/>
          <w:color w:val="000000"/>
          <w:sz w:val="28"/>
        </w:rPr>
        <w:t>
      12. Данные экологического разрешения для объектов I и II категорий либо декларации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воздействии на окружающую среду для объектов III категории при сбросе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очищенных сточных и производственных вод в поверхностные водные объекты,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недра, накопители сточных вод и на рельеф местности.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 (номер, срок действия разрешения);</w:t>
      </w:r>
    </w:p>
    <w:p>
      <w:pPr>
        <w:spacing w:after="0"/>
        <w:ind w:left="0"/>
        <w:jc w:val="both"/>
      </w:pPr>
      <w:bookmarkStart w:name="z80" w:id="65"/>
      <w:r>
        <w:rPr>
          <w:rFonts w:ascii="Times New Roman"/>
          <w:b w:val="false"/>
          <w:i w:val="false"/>
          <w:color w:val="000000"/>
          <w:sz w:val="28"/>
        </w:rPr>
        <w:t>
      13. Данные санитарно-эпидемиологического заключения о соответствии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нормативным правовым актам в сфере санитарно-эпидемиологического благополучия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населения при заборе поверхностных и (или) подземных вод для хозяйственно-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питьевого водоснабжения, а также наличие зон санитарной охраны водозаборных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сооружений питьевого водоснабжения _____________________ (номер, дата выдачи).</w:t>
      </w:r>
    </w:p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14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01.01.2027</w:t>
      </w:r>
      <w:r>
        <w:rPr>
          <w:rFonts w:ascii="Times New Roman"/>
          <w:b w:val="false"/>
          <w:i w:val="false"/>
          <w:color w:val="ff0000"/>
          <w:sz w:val="28"/>
        </w:rPr>
        <w:t xml:space="preserve"> в соответствии с приказом Министра водных ресурсов и ирригации РК от 14.10.2025 </w:t>
      </w:r>
      <w:r>
        <w:rPr>
          <w:rFonts w:ascii="Times New Roman"/>
          <w:b w:val="false"/>
          <w:i w:val="false"/>
          <w:color w:val="ff0000"/>
          <w:sz w:val="28"/>
        </w:rPr>
        <w:t>№ 264-НҚ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(текст исключен).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заявлению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получение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специальное водопользование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4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СИТУАЦИОННАЯ СХЕМА</w:t>
      </w:r>
      <w:r>
        <w:br/>
      </w:r>
      <w:r>
        <w:rPr>
          <w:rFonts w:ascii="Times New Roman"/>
          <w:b/>
          <w:i w:val="false"/>
          <w:color w:val="000000"/>
        </w:rPr>
        <w:t>мест забора и (или) использования поверхностных вод,</w:t>
      </w:r>
      <w:r>
        <w:br/>
      </w:r>
      <w:r>
        <w:rPr>
          <w:rFonts w:ascii="Times New Roman"/>
          <w:b/>
          <w:i w:val="false"/>
          <w:color w:val="000000"/>
        </w:rPr>
        <w:t>сброса сточных вод, источника подземных вод</w:t>
      </w:r>
      <w:r>
        <w:br/>
      </w:r>
      <w:r>
        <w:rPr>
          <w:rFonts w:ascii="Times New Roman"/>
          <w:b/>
          <w:i w:val="false"/>
          <w:color w:val="000000"/>
        </w:rPr>
        <w:t>Масштаб ________________ (указать)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места (или водного объекта) водозабора (водоотведения)</w:t>
            </w:r>
          </w:p>
          <w:bookmarkEnd w:id="68"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земельного участка, обозначенная на ситуационной схеме угловыми точками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точек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секунда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 гектар ________ квадратный километр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 гектар ________ квадратный километр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 гектар ________ квадратный километр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96" w:id="69"/>
      <w:r>
        <w:rPr>
          <w:rFonts w:ascii="Times New Roman"/>
          <w:b w:val="false"/>
          <w:i w:val="false"/>
          <w:color w:val="000000"/>
          <w:sz w:val="28"/>
        </w:rPr>
        <w:t>
      Площадь земельного участка, обозначенная на ситуационной схеме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угловыми точками, составляет _______ гектаров (квадратных километров).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Ситуационная карта-схема прилагается к документам на получение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разрешения на специальное водопользование.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заявлению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получение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специальное водопользование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9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водном объекте, используемом при специальном водопользовании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водного объекта, основные гидрологические и гидрогеологические характеристики (при сбросе промышленных, хозяйственно-бытовых, дренажных и других сточных вод в водохозяйственные сооружения или рельеф местности указываются характеристики сооружений, предназначенных для сброса и приема данных вод)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источника* (приемника)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специального водопользования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(код)** использования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качества*** воды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28" w:id="75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море - 10, река - 20, пересыхающая река - 21, озеро - 30, водохранилище пруд - 40, водохранилище наливное - 40, магистральный канал - 50, магистральный трубопровод - 55, подземный водоносный горизонт - 60, шахта, рудник, карьер - 61, скважины вертикального дренажа - 62, коллекторно-дренажная сеть - 70, коллекторы, не связанные с речной сетью - 71, коллекторы, достигающие поверхностных водных объектов - 72, земледельческие поля орошения - 80, накопители - 81, рельеф местности - 82, поля фильтрации - 83, сеть водопровода - 90, сеть канализации - 91.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 ХП – хозяйственно-питьевые, ПР – производственные, СХ – сельскохозяйственное водоснабжение, ОР – орошение регулярное, ОЛ – орошение лиманное, ЗС – залив сенокосов, РХ – прудовое рыбное хозяйство, ПГ – поддержание горизонтов в каналах, ПП – поддержание пластового давления, НН – наполнение наливных водохранилищ, ТР – транзитные воды, ПБ – передано без использования, ДБ – передано другому бассейну, ДГ – передано другому государству, ПК – промывка каналов, СП – санитарные попуски, ГЭ – гидроэнергетика, ПИ – прочие, ПН – полив зеленых насаждений, СШР – сброс шахтно-рудничных вод без использования, ХБ –хозяйственно-бытовые, СИ – сброс для пополнения водного объекта.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 БЛ- вода балластная, льяльная, ВП-вода питьевая, ВТ-вода техническая, ВС-вода сточная, ГП-вода подземная питьевая, ГТ-вода подземная техническая, КД-вода коллекторно-дренажная, МР-вода морская, РС-вода с рисовых систем, ШР-вода шахтно-рудничная, ТР-вода транзитная.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заявлению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получение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специальное водопользование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1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Расчетный объем забора и (или) использования поверхностных вод,</w:t>
      </w:r>
      <w:r>
        <w:br/>
      </w:r>
      <w:r>
        <w:rPr>
          <w:rFonts w:ascii="Times New Roman"/>
          <w:b/>
          <w:i w:val="false"/>
          <w:color w:val="000000"/>
        </w:rPr>
        <w:t>сбрасываемых сточных вод, забираемых подземных вод</w:t>
      </w:r>
    </w:p>
    <w:bookmarkEnd w:id="76"/>
    <w:bookmarkStart w:name="z23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специального водопользования _______________________________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7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Кубический метр/сутки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Кубический метр/месяц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7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8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8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8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8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8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8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8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8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8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8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9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bookmarkEnd w:id="9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в год, кубический метр/год</w:t>
            </w:r>
          </w:p>
          <w:bookmarkEnd w:id="9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заявлению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получение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специальное водопользование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08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водопотребителей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водопотребителей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государственного учета использования вод (ГУИВ) водопотребителя (при его наличии)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Расчетный объем (кубический метр/год)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водопользования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договора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  <w:bookmarkEnd w:id="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в год, кубический метр/год</w:t>
            </w:r>
          </w:p>
          <w:bookmarkEnd w:id="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заявлению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получение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специальное водопользование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65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мероприятий по сокращению потерь воды и внедрению</w:t>
      </w:r>
      <w:r>
        <w:br/>
      </w:r>
      <w:r>
        <w:rPr>
          <w:rFonts w:ascii="Times New Roman"/>
          <w:b/>
          <w:i w:val="false"/>
          <w:color w:val="000000"/>
        </w:rPr>
        <w:t>наилучших имеющихся технологий (не менее чем пять лет)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10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Этапы реализации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выполнения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выполнения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Ответственное лицо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Даты предоставления информации за отчетный период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сокращенных потерь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0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"Разрешения на специальное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водопользование"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2 предусматривается в редакции приказа и.о. Министра водных ресурсов и ирригации РК от 09.04.2026 </w:t>
      </w:r>
      <w:r>
        <w:rPr>
          <w:rFonts w:ascii="Times New Roman"/>
          <w:b w:val="false"/>
          <w:i w:val="false"/>
          <w:color w:val="ff0000"/>
          <w:sz w:val="28"/>
        </w:rPr>
        <w:t>№ 104-НҚ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p>
      <w:pPr>
        <w:spacing w:after="0"/>
        <w:ind w:left="0"/>
        <w:jc w:val="both"/>
      </w:pPr>
      <w:bookmarkStart w:name="z385" w:id="105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физического лица или полное 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 подается (заявителем/уполномоченным представителем)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☐ Заявитель: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заявителя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(индекс, город, район, область, улица, номер дома, телефон)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Реквизиты заявителя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физических лиц – индивидуальный идентификационный номер,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юридических лиц – бизнес 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☐ Уполномоченный представитель: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Реквизиты представителя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физических лиц – индивидуальный идентификационный номер,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юридических лиц – бизнес 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Реквизиты доверенности (номер, дата, кем выдана) ____________________</w:t>
      </w:r>
    </w:p>
    <w:bookmarkStart w:name="z386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продление разрешения на специальное водопользование</w:t>
      </w:r>
    </w:p>
    <w:bookmarkEnd w:id="106"/>
    <w:p>
      <w:pPr>
        <w:spacing w:after="0"/>
        <w:ind w:left="0"/>
        <w:jc w:val="both"/>
      </w:pPr>
      <w:bookmarkStart w:name="z387" w:id="107"/>
      <w:r>
        <w:rPr>
          <w:rFonts w:ascii="Times New Roman"/>
          <w:b w:val="false"/>
          <w:i w:val="false"/>
          <w:color w:val="000000"/>
          <w:sz w:val="28"/>
        </w:rPr>
        <w:t>
      Прошу __________________________________________________________,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(цель заявления)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связи с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(краткое обоснование)</w:t>
      </w:r>
    </w:p>
    <w:p>
      <w:pPr>
        <w:spacing w:after="0"/>
        <w:ind w:left="0"/>
        <w:jc w:val="both"/>
      </w:pPr>
      <w:bookmarkStart w:name="z388" w:id="108"/>
      <w:r>
        <w:rPr>
          <w:rFonts w:ascii="Times New Roman"/>
          <w:b w:val="false"/>
          <w:i w:val="false"/>
          <w:color w:val="000000"/>
          <w:sz w:val="28"/>
        </w:rPr>
        <w:t>
      1. Данные экологического разрешения о воздействии на окружающую среду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объектов I и II категорий либо декларации о воздействии на окружающую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среду для объектов III категории при сбросе очищенных сточных вод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поверхностные водные объекты, недра, накопители сточных вод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(номер, срок действия разрешения).</w:t>
      </w:r>
    </w:p>
    <w:p>
      <w:pPr>
        <w:spacing w:after="0"/>
        <w:ind w:left="0"/>
        <w:jc w:val="both"/>
      </w:pPr>
      <w:bookmarkStart w:name="z389" w:id="109"/>
      <w:r>
        <w:rPr>
          <w:rFonts w:ascii="Times New Roman"/>
          <w:b w:val="false"/>
          <w:i w:val="false"/>
          <w:color w:val="000000"/>
          <w:sz w:val="28"/>
        </w:rPr>
        <w:t>
      2. Данные удельных норм водопотребления и водоотведения, а для лиц,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осуществляющих изъятие водных ресурсов для централизованного питьевого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водоснабжения наличие расчетов по обоснованию объемов водопотребления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водоотведения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(нормы, дата и срок согласования)</w:t>
      </w:r>
    </w:p>
    <w:p>
      <w:pPr>
        <w:spacing w:after="0"/>
        <w:ind w:left="0"/>
        <w:jc w:val="both"/>
      </w:pPr>
      <w:bookmarkStart w:name="z390" w:id="110"/>
      <w:r>
        <w:rPr>
          <w:rFonts w:ascii="Times New Roman"/>
          <w:b w:val="false"/>
          <w:i w:val="false"/>
          <w:color w:val="000000"/>
          <w:sz w:val="28"/>
        </w:rPr>
        <w:t>
      3. Данные об утвержденных запасов подземных вод.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использование сведений,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содержащуюся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 " 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"Разрешение на специальное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водопользование"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3 предусматривается в редакции приказа и.о. Министра водных ресурсов и ирригации РК от 09.04.2026 </w:t>
      </w:r>
      <w:r>
        <w:rPr>
          <w:rFonts w:ascii="Times New Roman"/>
          <w:b w:val="false"/>
          <w:i w:val="false"/>
          <w:color w:val="ff0000"/>
          <w:sz w:val="28"/>
        </w:rPr>
        <w:t>№ 104-НҚ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p>
      <w:pPr>
        <w:spacing w:after="0"/>
        <w:ind w:left="0"/>
        <w:jc w:val="both"/>
      </w:pPr>
      <w:bookmarkStart w:name="z392" w:id="111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физического лица или полное 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 подается (заявителем/уполномоченным представителем)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☐ Заявитель: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заявителя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(индекс, город, район, область, улица, номер дома, телефон)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Реквизиты заявителя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физических лиц – индивидуальный идентификационный номер,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юридических лиц – бизнес 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☐ Уполномоченный представитель: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Реквизиты представителя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физических лиц – индивидуальный идентификационный номер,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юридических лиц – бизнес 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Реквизиты доверенности (номер, дата, кем выдана) ____________________</w:t>
      </w:r>
    </w:p>
    <w:bookmarkStart w:name="z393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переоформление разрешения на специальное водопользование</w:t>
      </w:r>
    </w:p>
    <w:bookmarkEnd w:id="112"/>
    <w:p>
      <w:pPr>
        <w:spacing w:after="0"/>
        <w:ind w:left="0"/>
        <w:jc w:val="both"/>
      </w:pPr>
      <w:bookmarkStart w:name="z394" w:id="113"/>
      <w:r>
        <w:rPr>
          <w:rFonts w:ascii="Times New Roman"/>
          <w:b w:val="false"/>
          <w:i w:val="false"/>
          <w:color w:val="000000"/>
          <w:sz w:val="28"/>
        </w:rPr>
        <w:t>
      Прошу _________________________________________________________,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(цель заявления)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связи с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(краткое обоснование)</w:t>
      </w:r>
    </w:p>
    <w:p>
      <w:pPr>
        <w:spacing w:after="0"/>
        <w:ind w:left="0"/>
        <w:jc w:val="both"/>
      </w:pPr>
      <w:bookmarkStart w:name="z395" w:id="114"/>
      <w:r>
        <w:rPr>
          <w:rFonts w:ascii="Times New Roman"/>
          <w:b w:val="false"/>
          <w:i w:val="false"/>
          <w:color w:val="000000"/>
          <w:sz w:val="28"/>
        </w:rPr>
        <w:t>
      1. Подтверждающие документы об изменении наименования юридического лица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(или) изменении его места нахождения, изменение фамилии, имени, отчества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(если оно указано в документе, удостоверяющем личность) физического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перерегистрации индивидуального предпринимателя;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использование сведений,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содержащуюся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 " 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"Разрешение на специальное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водопользование"</w:t>
            </w:r>
          </w:p>
        </w:tc>
      </w:tr>
    </w:tbl>
    <w:bookmarkStart w:name="z397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"Разрешение на специальное водопользование"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приказа и.о. Министра водных ресурсов и ирригации РК от 09.04.2026 </w:t>
      </w:r>
      <w:r>
        <w:rPr>
          <w:rFonts w:ascii="Times New Roman"/>
          <w:b w:val="false"/>
          <w:i w:val="false"/>
          <w:color w:val="ff0000"/>
          <w:sz w:val="28"/>
        </w:rPr>
        <w:t>№ 104-НҚ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 "Разрешение на специальное водопользование"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подвидов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1.Забор водных ресурсов непосредственно из поверхностного водного объекта.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2.Забор подземных вод.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3.Использование дренажных вод или попутно забранных подземных вод при проведении операций по недропользованию, а также строительной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4.Сброс очищенных сточных вод в поверхностные водные объекты, недра, накопители сточных вод и на рельеф местности.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5.Регулирование поверхностного стока.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6.Продление разрешения на специальное водопользование.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7.Переоформление разрешения на специальное водопользование.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Бассейновые водные инспекции по охране и регулированию использования водных ресурсов Комитета по регулированию, охране и использованию водных ресурсов Министерства водных ресурсов и ирригации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и ее подвидов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www.​egov.​kz (далее -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момента обращения на портал: выдача разрешения – 10 (десять) рабочих дней; переоформление – 3 (три) рабочих дня; продление разрешения – 3 (три) рабочих дня.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 и ее подвидов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на специальное водопользование, переоформление разрешения, продление разрешения либо мотивированный отказ в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 и ее подвидов,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Услугодатель – с понедельника по пятницу, в соответствии с установленным графиком работы с 8.00 до 17.30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с перерывом на обед с 13.00 часов до 14.30 часов. Портал – круглосуточно, за исключением технических перерывов, связанных с проведением ремонтных работ (если заявление на оказание государственной услуги поступило за два часа до окончания рабочего дня или после окончания рабочего дня услугодателя, а также в выходные и праздничные дни согласно трудовому законодательству, то срок начинается со следующего рабочего дня). Адреса мест оказания государственной услуги размещены на портале.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 и ее подвидов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разрешения на специальное водопользование: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электронная копия документа, содержащего сведения о наличии права собственности или пользования водохозяйственным и гидротехническим сооружениями и (или) техническим устройством, при помощи которого осуществляется специальное водопользование;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сведения о зарегистрированных правах (обременениях) на недвижимое имущество и его технических характеристиках водопользователя;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договор доверительного управления;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электронная копия паспорта и правил эксплуатации водохозяйственного сооружения, а для потенциально опасных гидротехнических сооружений – также декларации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заборе из поверхностных водных объектов дополнительно представляют: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электронная копия документа, содержащего сведения о наличии рыбозащитного и (или) рыбопропускного устройства;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электронная копия документа, содержащего сведения о наличии плана поэтапного (не более чем пять лет) перехода к системам оборотного и (или) повторного водоснабжения при заборе воды из поверхностных водных объектов промышленными и теплоэнергетическими организациями за исключением промышленных и теплоэнергетических организаций, имеющих такие системы водоснабжения (вводится в действие с января 2027 года);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заборе подземных вод дополнительно представляют: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электронная копия документа, содержащего сведения о наличии приборов для измерения уровня воды в скважинах или манометров (для самоизливающих скважин);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электронная копия документа, содержащего сведения о наличии программы мониторинга подземных вод с указанием состава и конструкции наблюдательной сети, периодичности и порядка наблюдений за расходом, динамическим и статическим уровнями, химическим составом подземных вод, согласованной с территориальными подразделениями уполномоченного органа по изучению недр, проекта забора подземных вод, согласованного с уполномоченным органом по изучению недр при заборе подземных вод в объеме более одной тысячи кубических метров в сутки.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регулировании поверхностного стока дополнительно представляют: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электронная копия утвержденного водного режима работы гидротехнического сооружения при регулировании поверхностного стока, бассейновыми водными инспекциями согласно приложения 5 к настоящим Правилам.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переоформления разрешения: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электронная копия подтверждающих документов об изменении наименования юридического лица и (или) изменение его места нахождения, изменение фамилии, имени, отчества (если оно указано в документе, удостоверяющем личность) физического лица, перерегистрация индивидуального предпринимателя.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продления разрешения: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электронная копия документа, содержащего сведения о наличии средств учета забора воды и (или)поверки.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документе, удостоверяющем личность физического лица, о государственной регистрации (перерегистрации) юридического лица, о регистрации индивидуального предпринимателя, либо о начале деятельности в качестве индивидуального предпринимателя, о санитарно-эпидемиологическом заключении о соответствии нормативным правовым актам в сфере санитарно-эпидемиологического благополучия населения для хозяйственно-питьевого водоснабжения, экологического разрешения либо декларация о воздействии на окружающую среду, о расчетах удельных норм водопотребления и водоотведения, а для лиц, осуществляющих изъятие водных ресурсов для централизованного питьевого водоснабжения наличие расчетов по обоснованию объемов водопотребления и водоотведения услугодатель получает из соответствующих государственных информационных систем через шлюз "электронного правительства"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несоответствие услугополучателя и (или) представленных материалов и сведений, необходимых для оказания государственной услуги требованиям, установленным пункта 4,5,6,7 и 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Водного Кодекса Республики Казахстан (далее-Кодекс);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ограничение права специального водопользования в виде запрета (приостановления) на осуществление специального водопользования в порядке, установленном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статьями 48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отрицательный ответ территориального подразделения уполномоченного органа по изучению недр и уполномоченного органа по изучению недр на запрос о согласовании, представляемый в бассейновые водные инспекции в течение пяти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1414, 8-800-080-7777.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"Разрешение на специальное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водопользование"</w:t>
            </w:r>
          </w:p>
        </w:tc>
      </w:tr>
    </w:tbl>
    <w:bookmarkStart w:name="z468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использования водохранилища*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117"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Составляющие баланса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18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19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водохранилища на начало периода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кубических метров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120"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воды к водохранилищу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кубический метр/секунд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кубических метров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121"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Потери из водохранилища на испарение и фильтрацию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кубический метр/секунд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кубических метров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122"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Водозабор из водохранилища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кубический метр/секунд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кубических метров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123"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Сброс воды в нижний бьеф водохранилища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кубический метр/секунд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кубических метров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124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водохранилища на конец периода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кубических метров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9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Месяцы</w:t>
            </w:r>
          </w:p>
          <w:bookmarkEnd w:id="126"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 год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  <w:bookmarkEnd w:id="12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12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9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*Режим использования подлежит корректировке водопользователями в следующих случаях:</w:t>
      </w:r>
    </w:p>
    <w:bookmarkEnd w:id="129"/>
    <w:bookmarkStart w:name="z69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перед холодным сезоном до 1 ноября;</w:t>
      </w:r>
    </w:p>
    <w:bookmarkEnd w:id="130"/>
    <w:bookmarkStart w:name="z69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перед теплым сезоном до 1 апреля;</w:t>
      </w:r>
    </w:p>
    <w:bookmarkEnd w:id="131"/>
    <w:bookmarkStart w:name="z69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изменения экологического и санитарно-эпидемиологического состояния водных объектов и источников питьевого водоснабжения;</w:t>
      </w:r>
    </w:p>
    <w:bookmarkEnd w:id="132"/>
    <w:bookmarkStart w:name="z69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изменения, количества водопользователей и землепользователей, находящихся в зоне влияния водного объекта, а также условий их водопользования.</w:t>
      </w:r>
    </w:p>
    <w:bookmarkEnd w:id="1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экологии, геологии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2025 года № 216</w:t>
            </w:r>
          </w:p>
        </w:tc>
      </w:tr>
    </w:tbl>
    <w:bookmarkStart w:name="z701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"Согласование удельных норм водопотребления и водоотведения"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приказа Министра водных ресурсов и ирригации РК от 14.10.2025 </w:t>
      </w:r>
      <w:r>
        <w:rPr>
          <w:rFonts w:ascii="Times New Roman"/>
          <w:b w:val="false"/>
          <w:i w:val="false"/>
          <w:color w:val="ff0000"/>
          <w:sz w:val="28"/>
        </w:rPr>
        <w:t>№ 264-НҚ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02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5"/>
    <w:bookmarkStart w:name="z70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"Согласование удельных норм водопотребления и водоотведения"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(далее – Закон) и определяют порядок оказания государственной услуги.</w:t>
      </w:r>
    </w:p>
    <w:bookmarkEnd w:id="1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и.о. Министра водных ресурсов и ирригации РК от 09.04.2026 </w:t>
      </w:r>
      <w:r>
        <w:rPr>
          <w:rFonts w:ascii="Times New Roman"/>
          <w:b w:val="false"/>
          <w:i w:val="false"/>
          <w:color w:val="000000"/>
          <w:sz w:val="28"/>
        </w:rPr>
        <w:t>№ 104-НҚ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1) предусматривается в редакции приказа и.о. Министра водных ресурсов и ирригации РК от 09.04.2026 </w:t>
      </w:r>
      <w:r>
        <w:rPr>
          <w:rFonts w:ascii="Times New Roman"/>
          <w:b w:val="false"/>
          <w:i w:val="false"/>
          <w:color w:val="ff0000"/>
          <w:sz w:val="28"/>
        </w:rPr>
        <w:t>№ 104-НҚ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– физические и юридические лица, за исключением центральных государственных органов, загранучреждений Республики Казахстан, местных исполнительных органов областей, городов республиканского значения, столицы, районов, городов областного значения, акимов районов в городе, городов районного значения, поселков, сел, сельских округов;</w:t>
      </w:r>
    </w:p>
    <w:bookmarkStart w:name="z70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государственная услуга – одна из форм реализации отдельных государственных функций или их совокупности, осуществляемых по обращению или без обращения услугополучателей и направленных на реализацию их прав, свобод и законных интересов, предоставление им соответствующих материальных или нематериальных благ;</w:t>
      </w:r>
    </w:p>
    <w:bookmarkEnd w:id="138"/>
    <w:bookmarkStart w:name="z70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удельная норма водопотребления и водоотведения – установленное количество потребляемой или отводимой сточной воды на единицу производимой продукции (на определенный объем выполняемой работы);</w:t>
      </w:r>
    </w:p>
    <w:bookmarkEnd w:id="139"/>
    <w:bookmarkStart w:name="z70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водоотведение – совокупность мероприятий, обеспечивающих сбор, транспортировку, очистку и сброс сточных вод через системы водоотведения в водные объекты, накопители сточных вод или рельеф местности;</w:t>
      </w:r>
    </w:p>
    <w:bookmarkEnd w:id="1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5) предусматривается в редакции приказа и.о. Министра водных ресурсов и ирригации РК от 09.04.2026 </w:t>
      </w:r>
      <w:r>
        <w:rPr>
          <w:rFonts w:ascii="Times New Roman"/>
          <w:b w:val="false"/>
          <w:i w:val="false"/>
          <w:color w:val="ff0000"/>
          <w:sz w:val="28"/>
        </w:rPr>
        <w:t>№ 104-НҚ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3 предусматривается в редакции приказа и.о. Министра водных ресурсов и ирригации РК от 09.04.2026 </w:t>
      </w:r>
      <w:r>
        <w:rPr>
          <w:rFonts w:ascii="Times New Roman"/>
          <w:b w:val="false"/>
          <w:i w:val="false"/>
          <w:color w:val="ff0000"/>
          <w:sz w:val="28"/>
        </w:rPr>
        <w:t>№ 104-НҚ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Министерство водных ресурсов и ирригации Республики Казахстан в течение 3 (трех) рабочих дней с даты внесения изменения и (или) дополнения в настоящие Правила актуализирует их и направляет оператору информационно-коммуникационной инфраструктуры "электронного правительства", в Единый контакт-центр.</w:t>
      </w:r>
    </w:p>
    <w:bookmarkStart w:name="z711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41"/>
    <w:bookmarkStart w:name="z71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"Согласование удельных норм водопотребления и водоотведения" (далее – государственная услуга) оказывается Комитетом по регулированию, охране и использованию водных ресурсов Министерства водных ресурсов и ирригации Республики Казахстан (далее – услугодатель) физическим и юридическим лицам (далее – услугополучатель) в соответствии с настоящими Правилами.</w:t>
      </w:r>
    </w:p>
    <w:bookmarkEnd w:id="1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5 предусматривается в редакции приказа и.о. Министра водных ресурсов и ирригации РК от 09.04.2026 </w:t>
      </w:r>
      <w:r>
        <w:rPr>
          <w:rFonts w:ascii="Times New Roman"/>
          <w:b w:val="false"/>
          <w:i w:val="false"/>
          <w:color w:val="ff0000"/>
          <w:sz w:val="28"/>
        </w:rPr>
        <w:t>№ 104-НҚ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Услугополучатель для получения государственной услуги направляет услугодателю через веб-портал "электронного правительства" www.egov.kz (далее – портал)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Start w:name="z71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Основные требования к оказанию государственной услуги изложены в Перечне основных требований к оказанию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Перечень).</w:t>
      </w:r>
    </w:p>
    <w:bookmarkEnd w:id="143"/>
    <w:bookmarkStart w:name="z71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Канцелярия услугодателя в день поступления документов осуществляет их прием, регистрацию и передает на исполнение ответственному структурному подразделению либо при предоставлении услугополучателем неполного пакета документов и (или) документов с истекшим сроком действия, содержащихся в них, отказывает в приеме заявления.</w:t>
      </w:r>
    </w:p>
    <w:bookmarkEnd w:id="1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Абзай второй пункта 7 предусматривается в редакции приказа и.о. Министра водных ресурсов и ирригации РК от 09.04.2026 </w:t>
      </w:r>
      <w:r>
        <w:rPr>
          <w:rFonts w:ascii="Times New Roman"/>
          <w:b w:val="false"/>
          <w:i w:val="false"/>
          <w:color w:val="ff0000"/>
          <w:sz w:val="28"/>
        </w:rPr>
        <w:t>№ 104-НҚ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после окончания рабочего времени, в выходные и праздничные дни согласно трудовому законодательству, прием заявлений и выдача результатов оказания государственной услуги осуществляется следующим рабочим днем.</w:t>
      </w:r>
    </w:p>
    <w:bookmarkStart w:name="z71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подаче услугополучателем заявления в "личном кабинете"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Абзай второй пункта 8 предусматривается в редакции приказа и.о. Министра водных ресурсов и ирригации РК от 09.04.2026 </w:t>
      </w:r>
      <w:r>
        <w:rPr>
          <w:rFonts w:ascii="Times New Roman"/>
          <w:b w:val="false"/>
          <w:i w:val="false"/>
          <w:color w:val="ff0000"/>
          <w:sz w:val="28"/>
        </w:rPr>
        <w:t>№ 104-НҚ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заявления услугополучатель дает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Start w:name="z71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Общий срок рассмотрения документов составляет 10 (десять) рабочих дней со дня подачи заявления со всеми необходимыми документами в соответствии с пунктом 8 Перечня.</w:t>
      </w:r>
    </w:p>
    <w:bookmarkEnd w:id="146"/>
    <w:bookmarkStart w:name="z72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поступлении документов на оказание государственной услуги согласно пункту 8 Перечня сотрудник канцелярии услугодателя осуществляет прием документов согласно реестру и направляет работнику ответственного подразделения услугодателя.</w:t>
      </w:r>
    </w:p>
    <w:bookmarkEnd w:id="1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11 предусматривается в редакции приказа и.о. Министра водных ресурсов и ирригации РК от 09.04.2026 </w:t>
      </w:r>
      <w:r>
        <w:rPr>
          <w:rFonts w:ascii="Times New Roman"/>
          <w:b w:val="false"/>
          <w:i w:val="false"/>
          <w:color w:val="ff0000"/>
          <w:sz w:val="28"/>
        </w:rPr>
        <w:t>№ 104-НҚ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Работник ответственного подразделения рассматривает в течение 8 (восьми) дней на соответствие услугополучателя и (или) представленных материалов и сведений, необходимых для оказания государственной услуги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42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водных ресурсов и ирригации Республики Казахстан от 9 июня 2025 года № 116-НҚ "Об утверждении методики расчета удельных норм водопотребления и водоотведения" (зарегистрирован в Реестре государственной регистрации нормативных правовых актов за № 36251).</w:t>
      </w:r>
    </w:p>
    <w:bookmarkStart w:name="z72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положительного заключения работник ответственного подразделения выдает согласование удельных норм водопотребления и водоотведения либо в случае отрицательного заключения мотивированный отказ государственной услуги, осуществляет его регистрацию и направляет заявителю через портал в форме электронного документа, удостоверенного ЭЦП уполномоченного лица услугодателя.</w:t>
      </w:r>
    </w:p>
    <w:bookmarkEnd w:id="1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Правила предусматривается дополнить пунктами 12-1, 12-2, 12-3, 12-4 в соответствии с приказом и.о. Министра водных ресурсов и ирригации РК от 09.04.2026 </w:t>
      </w:r>
      <w:r>
        <w:rPr>
          <w:rFonts w:ascii="Times New Roman"/>
          <w:b w:val="false"/>
          <w:i w:val="false"/>
          <w:color w:val="ff0000"/>
          <w:sz w:val="28"/>
        </w:rPr>
        <w:t>№ 104-НҚ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При наличии оснований, предусмотренных в пункте 9 Перечня, услугодатель уведомляет заявителя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заявителю позицию по предварительному решению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(далее - АППК).</w:t>
      </w:r>
    </w:p>
    <w:bookmarkEnd w:id="149"/>
    <w:bookmarkStart w:name="z72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Уведомление о заслушивании направляется не менее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bookmarkEnd w:id="150"/>
    <w:bookmarkStart w:name="z72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услугополучателю в форме электронного документа, подписанного ЭЦП уполномоченного лица услугодателя в "личный кабинет" портала направляется положительный результат либо мотивированный отказ в оказании государственной услуги.</w:t>
      </w:r>
    </w:p>
    <w:bookmarkEnd w:id="151"/>
    <w:bookmarkStart w:name="z72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устранения причин отказа в оказании государственной услуги, услугополучатель может обратиться повторно для получения государственной услуги через портал с приложением документов, подтверждающих устранение указанных причин.</w:t>
      </w:r>
    </w:p>
    <w:bookmarkEnd w:id="152"/>
    <w:bookmarkStart w:name="z72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рассматривает повторное обращение в срок, установленный для оказания государственной услуги, и направляет заявителю через портал электронное уведомление о принятом решении.</w:t>
      </w:r>
    </w:p>
    <w:bookmarkEnd w:id="1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Правила предусматривается дополнить пунктом 14-1 в соответствии с приказом и.о. Министра водных ресурсов и ирригации РК от 09.04.2026 </w:t>
      </w:r>
      <w:r>
        <w:rPr>
          <w:rFonts w:ascii="Times New Roman"/>
          <w:b w:val="false"/>
          <w:i w:val="false"/>
          <w:color w:val="ff0000"/>
          <w:sz w:val="28"/>
        </w:rPr>
        <w:t>№ 104-НҚ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15 предусматривается в редакции приказа и.о. Министра водных ресурсов и ирригации РК от 09.04.2026 </w:t>
      </w:r>
      <w:r>
        <w:rPr>
          <w:rFonts w:ascii="Times New Roman"/>
          <w:b w:val="false"/>
          <w:i w:val="false"/>
          <w:color w:val="ff0000"/>
          <w:sz w:val="28"/>
        </w:rPr>
        <w:t>№ 104-НҚ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Услугодатель обеспечивает внесение в информационную систему мониторинга оказания государственных услуг сведений о следующих стадиях: прием заявления, регистрация, направление на рассмотрение, промежуточные этапы, результат оказания государственной услуги.</w:t>
      </w:r>
    </w:p>
    <w:bookmarkStart w:name="z729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лиц, по вопросам оказания государственных услуг</w:t>
      </w:r>
    </w:p>
    <w:bookmarkEnd w:id="154"/>
    <w:bookmarkStart w:name="z73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155"/>
    <w:bookmarkStart w:name="z73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Услугодатель, должностное лицо, чье решение, действие (бездействие) обжалуется, не позднее 3 (трех) рабочих дней со дня поступления жалобы направляет ее и административное дело в орган, рассматривающий жалобу.</w:t>
      </w:r>
    </w:p>
    <w:bookmarkEnd w:id="156"/>
    <w:bookmarkStart w:name="z73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АППК, услугодатель, должностное лицо, чей административный акт, административное действие (бездействие) обжалуется, вправе не направлять жалобу в орган, рассматривающий жалобу, если он в течение 3 (трех) рабочих дней примет благоприятный административный акт, совершит административное действие, полностью удовлетворяющие требования, указанные в жалобе.</w:t>
      </w:r>
    </w:p>
    <w:bookmarkEnd w:id="157"/>
    <w:bookmarkStart w:name="z73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 в течение 5 (пяти) рабочих дней со дня ее регистрации.</w:t>
      </w:r>
    </w:p>
    <w:bookmarkEnd w:id="158"/>
    <w:bookmarkStart w:name="z73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159"/>
    <w:bookmarkStart w:name="z73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Если иное не предусмотрено законом, обращение в суд допускается после обжалования в досудебном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 РК.</w:t>
      </w:r>
    </w:p>
    <w:bookmarkEnd w:id="1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"Согласование удельных норм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водопотребления и водоотведения"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1 предусматривается в редакции приказа и.о. Министра водных ресурсов и ирригации РК от 09.04.2026 </w:t>
      </w:r>
      <w:r>
        <w:rPr>
          <w:rFonts w:ascii="Times New Roman"/>
          <w:b w:val="false"/>
          <w:i w:val="false"/>
          <w:color w:val="ff0000"/>
          <w:sz w:val="28"/>
        </w:rPr>
        <w:t>№ 104-НҚ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p>
      <w:pPr>
        <w:spacing w:after="0"/>
        <w:ind w:left="0"/>
        <w:jc w:val="both"/>
      </w:pPr>
      <w:bookmarkStart w:name="z737" w:id="161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</w:t>
      </w:r>
    </w:p>
    <w:bookmarkEnd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физического лица или полное 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 подается (заявителем/уполномоченным представителем)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☐ Заявитель: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заявителя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(индекс, город, район, область, улица, номер дома, телефон)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Реквизиты заявителя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физических лиц – индивидуальный идентификационный номер,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юридических лиц – бизнес 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☐ Уполномоченный представитель: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Реквизиты представителя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физических лиц – индивидуальный идентификационный номер,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юридических лиц – бизнес 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Реквизиты доверенности (номер, дата, кем выдана)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о ранее согласованных удельных норм водопотребления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(номер, дата, срок действия, если таковые имеются у заявителя)</w:t>
      </w:r>
    </w:p>
    <w:bookmarkStart w:name="z738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162"/>
    <w:p>
      <w:pPr>
        <w:spacing w:after="0"/>
        <w:ind w:left="0"/>
        <w:jc w:val="both"/>
      </w:pPr>
      <w:bookmarkStart w:name="z739" w:id="163"/>
      <w:r>
        <w:rPr>
          <w:rFonts w:ascii="Times New Roman"/>
          <w:b w:val="false"/>
          <w:i w:val="false"/>
          <w:color w:val="000000"/>
          <w:sz w:val="28"/>
        </w:rPr>
        <w:t>
      Прошу согласовать удельные нормы водопотребления и водоотведения.</w:t>
      </w:r>
    </w:p>
    <w:bookmarkEnd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использование сведений,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содержащуюся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 " 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"Согласование удельных норм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водопотребления и водоотведения"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2 предусматривается в редакции приказа и.о. Министра водных ресурсов и ирригации РК от 09.04.2026 </w:t>
      </w:r>
      <w:r>
        <w:rPr>
          <w:rFonts w:ascii="Times New Roman"/>
          <w:b w:val="false"/>
          <w:i w:val="false"/>
          <w:color w:val="ff0000"/>
          <w:sz w:val="28"/>
        </w:rPr>
        <w:t>№ 104-НҚ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bookmarkStart w:name="z741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"Согласование удельных норм водопотребления и водоотведения"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государственной услуги "Согласование удельных норм водопотребления и водоотведения"</w:t>
            </w:r>
          </w:p>
          <w:bookmarkEnd w:id="165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6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 по регулированию, охране и использованию водных ресурсов Министерства водных ресурсов и ирригации Республики Казахстан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16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www.egov.kz (далее -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16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(десять) рабочих дней.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16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Форма оказания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17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удельных норм водопотребления и водоотведения, либо мотивированный отказ.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17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Бесплатно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17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Услугодатель – с понедельника по пятницу, в соответствии с установленным графиком работы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с перерывом на обед с 13.00 часов до 14.30 часов. Портал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результатов оказания государственной услуги осуществляется следующим рабочим днем). Адреса мест оказания государственной услуги размещены на портале.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17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заявление;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данных по ежегодному анализу организации учета расхода воды, потерь воды в транспортирующих сетях, точках потребления воды и возможности сокращения объемов изъятия воды из водных объектов;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электронная копия расчета удельных норм водопотребления и водоотведения;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электронные копии удельных норм водопотребления и водоотведения,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приложениям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документе, удостоверяющем личность физического лица, о государственной регистрации (перерегистрации) юридического лица, о регистрации индивидуального предпринимателя, либо о начале деятельности в качестве индивидуального предпринимателя услугодатель получает из соответствующих государственных информационных систем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17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несоответствие услугополучателя и (или) представленных материалов и сведений, необходимых для оказания государственной услуги требованиям,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42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Водного кодекса Республики Казахстан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водных ресурсов и ирригации Республики Казахстан от 9 июня 2025 года № 116-НҚ "Об утверждении методики расчета удельных норм водопотребления и водоотведения" (зарегистрирован в Реестре государственной регистрации нормативных правовых актов за № 36251);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17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1414, 8-800-080-7777.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"Согласование удельных норм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водопотребления и водоотведения"</w:t>
            </w:r>
          </w:p>
        </w:tc>
      </w:tr>
    </w:tbl>
    <w:bookmarkStart w:name="z793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Удельные нормы водопотребления на единицу продукции для различных отраслей промышленности</w:t>
      </w:r>
    </w:p>
    <w:bookmarkEnd w:id="1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продукции</w:t>
            </w:r>
          </w:p>
          <w:bookmarkEnd w:id="179"/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продукции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Индивидуальная норма водопотребления, кубический метр/единицу продукции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технологические нужды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вспомогательные и подсобные нужды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вода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Свежая вода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оборотная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 используемая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Свежая вода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оборотная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 используемая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питьевая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питьевая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80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bookmarkStart w:name="z85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8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хозяйственно-питьевые нужды</w:t>
            </w:r>
          </w:p>
          <w:bookmarkEnd w:id="182"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вода неравномерности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неравномерности сезонного потребления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3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  <w:bookmarkEnd w:id="183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Свежая вода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оборотная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 используемая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Свежая вода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оборотная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 используемая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питьевая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питьевая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3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bookmarkEnd w:id="184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"Согласование удельных норм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водопотребления и водоотведения"</w:t>
            </w:r>
          </w:p>
        </w:tc>
      </w:tr>
    </w:tbl>
    <w:bookmarkStart w:name="z908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Удельные нормы водоотведения на единицу продукции для различных отраслей промышленности</w:t>
      </w:r>
    </w:p>
    <w:bookmarkEnd w:id="1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9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продукции</w:t>
            </w:r>
          </w:p>
          <w:bookmarkEnd w:id="186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продукции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нормативы потерь, кубический метр/единицу продукции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нормативы воды, переданной другим потребителям или нормативы безвозвратного водопотребления м3/ед. продукции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технологические нужды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нужды вспомогательного производства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хозяйственно- питьевые нужды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2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8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93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1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норма водоотведения по направлению использования воды, кубический метр/единицу продукции</w:t>
            </w:r>
          </w:p>
          <w:bookmarkEnd w:id="189"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3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Технологические нужды</w:t>
            </w:r>
          </w:p>
          <w:bookmarkEnd w:id="19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Нужды вспомогательного или подсобного производства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Хозяйственно-бытовые нужды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сточные воды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9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Требующие очистки</w:t>
            </w:r>
          </w:p>
          <w:bookmarkEnd w:id="19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 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Требующие очистки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 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Требующие очистки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 чистые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0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19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"Согласование удельных норм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водопотребления и водоотведения"</w:t>
            </w:r>
          </w:p>
        </w:tc>
      </w:tr>
    </w:tbl>
    <w:bookmarkStart w:name="z962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Удельные нормы водопотребления и водоотведения при регулярном орошении</w:t>
      </w:r>
    </w:p>
    <w:bookmarkEnd w:id="1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3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 увлажнения, шифр агроклиматических зон</w:t>
            </w:r>
          </w:p>
          <w:bookmarkEnd w:id="194"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Оросительная норма нетто, кубический метр/гектар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полива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Потери воды, кубический метр/гектар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Водопотребление, кубический метр/гектар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Водоотведение, кубический метр/гектар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поливе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транспортировке кубический метр/гектар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от общей площади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0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Водохозяйственный бассейн</w:t>
            </w:r>
          </w:p>
          <w:bookmarkEnd w:id="195"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2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 Водохозяйственный район</w:t>
            </w:r>
          </w:p>
          <w:bookmarkEnd w:id="196"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Вегетационные поливы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площадь сельскохозяйственных культур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Дождевание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Капельное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Межвегетационные поливы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Влагозарядковые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Промывные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"Согласование удельных норм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водопотребления и водоотведения"</w:t>
            </w:r>
          </w:p>
        </w:tc>
      </w:tr>
    </w:tbl>
    <w:bookmarkStart w:name="z1061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Удельные нормы водопотребления и водоотведения при лиманном орошении</w:t>
      </w:r>
    </w:p>
    <w:bookmarkEnd w:id="1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2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 увлажнения, шифр агроклиматических зон</w:t>
            </w:r>
          </w:p>
          <w:bookmarkEnd w:id="198"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лиманов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Растительность на лиманах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лиманного орошения, (нетто кубический метр/гектар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Водопотребление (брутто, кубический метр/гектар)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Водоотведение, кубический метр/гектар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Залегание уровня грунтовых вод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близкое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близкое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близкое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4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99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4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Водохозяйственный бассейн</w:t>
            </w:r>
          </w:p>
          <w:bookmarkEnd w:id="200"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6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Водохозяйственный район</w:t>
            </w:r>
          </w:p>
          <w:bookmarkEnd w:id="201"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Мелководные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луга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Сеяные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Глубоководные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луга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Сеяные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"Согласование удельных норм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водопотребления и водоотведения"</w:t>
            </w:r>
          </w:p>
        </w:tc>
      </w:tr>
    </w:tbl>
    <w:bookmarkStart w:name="z1139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Удельные нормы водопотребления для водопоя скота при обводнении пастбищ</w:t>
      </w:r>
    </w:p>
    <w:bookmarkEnd w:id="2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0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 увлажнения, регион Республики Казахстан</w:t>
            </w:r>
          </w:p>
          <w:bookmarkEnd w:id="203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Суточные нормы водопотребления по сезонам года, литр/сутки на 1 голову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весной и осенью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зимой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0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0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6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Южный регион</w:t>
            </w:r>
          </w:p>
          <w:bookmarkEnd w:id="20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2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Северный регион</w:t>
            </w:r>
          </w:p>
          <w:bookmarkEnd w:id="20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экологии, геологии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2020 года № 216</w:t>
            </w:r>
          </w:p>
        </w:tc>
      </w:tr>
    </w:tbl>
    <w:bookmarkStart w:name="z1170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"Пломбирование приборов учета вод, устанавливаемых на измерительных приборах</w:t>
      </w:r>
      <w:r>
        <w:br/>
      </w:r>
      <w:r>
        <w:rPr>
          <w:rFonts w:ascii="Times New Roman"/>
          <w:b/>
          <w:i w:val="false"/>
          <w:color w:val="000000"/>
        </w:rPr>
        <w:t>и (или) устройствах сооружений по забору или сбросу вод физическими</w:t>
      </w:r>
      <w:r>
        <w:br/>
      </w:r>
      <w:r>
        <w:rPr>
          <w:rFonts w:ascii="Times New Roman"/>
          <w:b/>
          <w:i w:val="false"/>
          <w:color w:val="000000"/>
        </w:rPr>
        <w:t>и юридическими лицами, осуществляющими право специального водопользования"</w:t>
      </w:r>
    </w:p>
    <w:bookmarkEnd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– в редакции приказа Министра водных ресурсов и ирригации РК от 14.10.2025 </w:t>
      </w:r>
      <w:r>
        <w:rPr>
          <w:rFonts w:ascii="Times New Roman"/>
          <w:b w:val="false"/>
          <w:i w:val="false"/>
          <w:color w:val="ff0000"/>
          <w:sz w:val="28"/>
        </w:rPr>
        <w:t>№ 264-НҚ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71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08"/>
    <w:bookmarkStart w:name="z1172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"Пломбирование приборов учета вод, устанавливаемых на измерительных приборах и (или) устройствах сооружений по забору или сбросу вод физическими и юридическими лицами, осуществляющими право специального водопользования"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(далее – Закон) и определяют порядок оказания государственной услуги.</w:t>
      </w:r>
    </w:p>
    <w:bookmarkEnd w:id="2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и.о. Министра водных ресурсов и ирригации РК от 09.04.2026 </w:t>
      </w:r>
      <w:r>
        <w:rPr>
          <w:rFonts w:ascii="Times New Roman"/>
          <w:b w:val="false"/>
          <w:i w:val="false"/>
          <w:color w:val="000000"/>
          <w:sz w:val="28"/>
        </w:rPr>
        <w:t>№ 104-НҚ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3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2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1) предусматривается в редакции приказа и.о. Министра водных ресурсов и ирригации РК от 09.04.2026 </w:t>
      </w:r>
      <w:r>
        <w:rPr>
          <w:rFonts w:ascii="Times New Roman"/>
          <w:b w:val="false"/>
          <w:i w:val="false"/>
          <w:color w:val="ff0000"/>
          <w:sz w:val="28"/>
        </w:rPr>
        <w:t>№ 104-НҚ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– физические и юридические лица, за исключением центральных государственных органов, загранучреждений Республики Казахстан, местных исполнительных органов областей, городов республиканского значения, столицы, районов, городов областного значения, акимов районов в городе, городов районного значения, поселков, сел, сельских округов;</w:t>
      </w:r>
    </w:p>
    <w:bookmarkStart w:name="z117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государственная услуга – одна из форм реализации отдельных государственных функций или их совокупности, осуществляемых по обращению или без обращения услугополучателей и направленных на реализацию их прав, свобод и законных интересов, предоставление им соответствующих материальных или нематериальных благ;</w:t>
      </w:r>
    </w:p>
    <w:bookmarkEnd w:id="211"/>
    <w:bookmarkStart w:name="z117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первичный учет вод – измерение, обработка и регистрация объемов забора поверхностных и подземных вод и (или) их сбросов (расходной и приходной части водохозяйственного баланса), которые осуществляются водопользователями, имеющими разрешение на специальное водопользование;</w:t>
      </w:r>
    </w:p>
    <w:bookmarkEnd w:id="212"/>
    <w:bookmarkStart w:name="z117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средство измерений – техническое средство, предназначенное для измерений и имеющее метрологические характеристики;</w:t>
      </w:r>
    </w:p>
    <w:bookmarkEnd w:id="213"/>
    <w:bookmarkStart w:name="z117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поверка средств измерений – совокупность операций, выполняемых в целях подтверждения соответствия средств измерений обязательным метрологическим требованиям;</w:t>
      </w:r>
    </w:p>
    <w:bookmarkEnd w:id="2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6) предусматривается в редакции приказа и.о. Министра водных ресурсов и ирригации РК от 09.04.2026 </w:t>
      </w:r>
      <w:r>
        <w:rPr>
          <w:rFonts w:ascii="Times New Roman"/>
          <w:b w:val="false"/>
          <w:i w:val="false"/>
          <w:color w:val="ff0000"/>
          <w:sz w:val="28"/>
        </w:rPr>
        <w:t>№ 104-НҚ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3 предусматривается в редакции приказа и.о. Министра водных ресурсов и ирригации РК от 09.04.2026 </w:t>
      </w:r>
      <w:r>
        <w:rPr>
          <w:rFonts w:ascii="Times New Roman"/>
          <w:b w:val="false"/>
          <w:i w:val="false"/>
          <w:color w:val="ff0000"/>
          <w:sz w:val="28"/>
        </w:rPr>
        <w:t>№ 104-НҚ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Министерство водных ресурсов и ирригации Республики Казахстан в течение 3 (трех) рабочих дней с даты внесения изменения и (или) дополнения в настоящие Правила, актуализирует их и направляет оператору информационно-коммуникационной инфраструктуры "электронного правительства", в Единый контакт-центр.</w:t>
      </w:r>
    </w:p>
    <w:bookmarkStart w:name="z1181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215"/>
    <w:bookmarkStart w:name="z118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"Пломбирование приборов учета вод, устанавливаемых на измерительных приборах и (или) устройствах сооружений по забору или сбросу вод физическими и юридическими лицами, осуществляющими право специального водопользования" (далее – государственная услуга) оказывается бассейновыми водными инспекциями по охране и регулированию использования водных ресурсов Комитета по регулированию, охране и использованию водных ресурсов Министерства водных ресурсов и ирригации Республики Казахстан (далее – услугодатель) физическим и (или) юридическим лицам (далее – услугополучатель).</w:t>
      </w:r>
    </w:p>
    <w:bookmarkEnd w:id="216"/>
    <w:bookmarkStart w:name="z118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Перечень основных требований к оказанию государственной услуги изложен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Перечень).</w:t>
      </w:r>
    </w:p>
    <w:bookmarkEnd w:id="2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6 предусматривается в редакции приказа и.о. Министра водных ресурсов и ирригации РК от 09.04.2026 </w:t>
      </w:r>
      <w:r>
        <w:rPr>
          <w:rFonts w:ascii="Times New Roman"/>
          <w:b w:val="false"/>
          <w:i w:val="false"/>
          <w:color w:val="ff0000"/>
          <w:sz w:val="28"/>
        </w:rPr>
        <w:t>№ 104-НҚ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Прием заявления об установке (снятии) пломбы на/с прибор(ы) учета воды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документов, указанных в пункте 8 Перечня, осуществляется через веб-портал "электронного правительства" www.egov.kz (далее – портал).</w:t>
      </w:r>
    </w:p>
    <w:bookmarkStart w:name="z118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Канцелярия услугодателя в день поступления документов осуществляет их прием, регистрацию и передает на исполнение ответственному структурному подразделению либо при предоставлении услугополучателем неполного пакета документов и (или) документов с истекшим сроком действия, содержащихся в них отказывает в приеме заявления.</w:t>
      </w:r>
    </w:p>
    <w:bookmarkEnd w:id="2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Абзац второй пункта 7 предусматривается в редакции приказа и.о. Министра водных ресурсов и ирригации РК от 09.04.2026 </w:t>
      </w:r>
      <w:r>
        <w:rPr>
          <w:rFonts w:ascii="Times New Roman"/>
          <w:b w:val="false"/>
          <w:i w:val="false"/>
          <w:color w:val="ff0000"/>
          <w:sz w:val="28"/>
        </w:rPr>
        <w:t>№ 104-НҚ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после окончания рабочего времени, в выходные и праздничные дни прием заявлений и выдача результатов оказания государственной услуги осуществляется следующим рабочим днем.</w:t>
      </w:r>
    </w:p>
    <w:bookmarkStart w:name="z118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подаче услугополучателем заявления в "личном кабинете"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bookmarkEnd w:id="2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Абзац второй пункта 8 предусматривается в редакции приказа и.о. Министра водных ресурсов и ирригации РК от 09.04.2026 </w:t>
      </w:r>
      <w:r>
        <w:rPr>
          <w:rFonts w:ascii="Times New Roman"/>
          <w:b w:val="false"/>
          <w:i w:val="false"/>
          <w:color w:val="ff0000"/>
          <w:sz w:val="28"/>
        </w:rPr>
        <w:t>№ 104-НҚ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заявления услугополучатель дает согласие на использование сведений, составляющих охраняемую законом тайну, содержащихся в информационных системах при оказании государственных услуг, если иное не предусмотрено законами Республики Казахстан.</w:t>
      </w:r>
    </w:p>
    <w:bookmarkStart w:name="z118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Общий срок рассмотрения документов составляет 10 (десять) рабочих дней после представления документов в соответствии с пунктом 8 Перечня.</w:t>
      </w:r>
    </w:p>
    <w:bookmarkEnd w:id="2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10 предусматривается в редакции приказа и.о. Министра водных ресурсов и ирригации РК от 09.04.2026 </w:t>
      </w:r>
      <w:r>
        <w:rPr>
          <w:rFonts w:ascii="Times New Roman"/>
          <w:b w:val="false"/>
          <w:i w:val="false"/>
          <w:color w:val="ff0000"/>
          <w:sz w:val="28"/>
        </w:rPr>
        <w:t>№ 104-НҚ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Работник ответственного подразделения рассматривает в течение 7 (семи) рабочих дней представленные документы на предмет соответствия требованиям настоящих Правил и уведомляет услугополучателя посредством мобильного телефона о выезде на объект, где расположен прибор учета воды (далее – ПУВ) для составления акта.</w:t>
      </w:r>
    </w:p>
    <w:bookmarkStart w:name="z1191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пломбирования ПУВ, либо снятия пломбы ответственным исполнителем услогодателя услугополучателю предоставляется акт установки (или снятия) пломбы на приборы учета вод, устанавливаемых на измерительных приборах и (или) устройствах сооружений по забору или сбросу вод физическими и юридическими лицами, осуществляющими право специального водопользования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21"/>
    <w:bookmarkStart w:name="z1192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выдачи акта установки (снятия) пломбы на ПУВ, устанавливаемых на сооружениях или устройствах по забору или сбросу вод физическими и юридическими лицами, осуществляющими право специального водопользования ответственный исполнитель услугодателя через информационный портал в "личный кабинет" услугополучателя направляет уведомление об установлении (снятия) пломбы на/с прибор(а) учета воды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подписанного ЭЦП услугодателя.</w:t>
      </w:r>
    </w:p>
    <w:bookmarkEnd w:id="2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Правила предусматривается дополнить пунктами 10-1, 10-2, 10-3, 10-4 в соответствии с приказом и.о. Министра водных ресурсов и ирригации РК от 09.04.2026 </w:t>
      </w:r>
      <w:r>
        <w:rPr>
          <w:rFonts w:ascii="Times New Roman"/>
          <w:b w:val="false"/>
          <w:i w:val="false"/>
          <w:color w:val="ff0000"/>
          <w:sz w:val="28"/>
        </w:rPr>
        <w:t>№ 104-НҚ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11 предусматривается в редакции приказа и.о. Министра водных ресурсов и ирригации РК от 09.04.2026 </w:t>
      </w:r>
      <w:r>
        <w:rPr>
          <w:rFonts w:ascii="Times New Roman"/>
          <w:b w:val="false"/>
          <w:i w:val="false"/>
          <w:color w:val="ff0000"/>
          <w:sz w:val="28"/>
        </w:rPr>
        <w:t>№ 104-НҚ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установления несоответствия ПУВ представленным материалам, либо его неисправности услугодателем в течение 3 (трех) рабочих дней предоставляется мотивированный отказ в оказании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Правила предусматривается дополнить пунктом 11-1 в соответствии с приказом и.о. Министра водных ресурсов и ирригации РК от 09.04.2026 </w:t>
      </w:r>
      <w:r>
        <w:rPr>
          <w:rFonts w:ascii="Times New Roman"/>
          <w:b w:val="false"/>
          <w:i w:val="false"/>
          <w:color w:val="ff0000"/>
          <w:sz w:val="28"/>
        </w:rPr>
        <w:t>№ 104-НҚ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94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При наличии оснований, предусмотренных в пункте 9 Перечня, услугодатель уведомляет заявителя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(далее – АППК).</w:t>
      </w:r>
    </w:p>
    <w:bookmarkEnd w:id="223"/>
    <w:bookmarkStart w:name="z1195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Уведомление о заслушивании направляется не менее чем за 3 (три) рабочих дней до завершения срока оказания государственной услуги. Заслушивание проводится не позднее 2 (двух) рабочих дней со дня уведомления.</w:t>
      </w:r>
    </w:p>
    <w:bookmarkEnd w:id="224"/>
    <w:bookmarkStart w:name="z1196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услугополучателю в форме электронного документа, подписанного ЭЦП уполномоченного лица услугодателя в "личный кабинет" портала направляется положительный результат либо мотивированный отказ в оказании государственной услуги.</w:t>
      </w:r>
    </w:p>
    <w:bookmarkEnd w:id="225"/>
    <w:bookmarkStart w:name="z1197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устранения причин отказа в оказании государственной услуги, услугополучатель может обратиться повторно для получения государственной услуги через портал с приложением документов, подтверждающих устранение указанных причин.</w:t>
      </w:r>
    </w:p>
    <w:bookmarkEnd w:id="226"/>
    <w:bookmarkStart w:name="z1198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рассматривает повторное обращение в срок, установленный для оказания государственной услуги, и направляет заявителю через портал электронное уведомление о принятом решении.</w:t>
      </w:r>
    </w:p>
    <w:bookmarkEnd w:id="2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14 предусматривается в редакции приказа и.о. Министра водных ресурсов и ирригации РК от 09.04.2026 </w:t>
      </w:r>
      <w:r>
        <w:rPr>
          <w:rFonts w:ascii="Times New Roman"/>
          <w:b w:val="false"/>
          <w:i w:val="false"/>
          <w:color w:val="ff0000"/>
          <w:sz w:val="28"/>
        </w:rPr>
        <w:t>№ 104-НҚ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Услугодатель обеспечивает внесение в информационную систему мониторинга оказания государственных услуг сведений о следующих стадиях: прием заявления, регистрация, направление на рассмотрение, промежуточные этапы, результат оказания государственной услуги.</w:t>
      </w:r>
    </w:p>
    <w:bookmarkStart w:name="z1200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лиц, по вопросам оказания государственных услуг</w:t>
      </w:r>
    </w:p>
    <w:bookmarkEnd w:id="228"/>
    <w:bookmarkStart w:name="z1201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229"/>
    <w:bookmarkStart w:name="z1202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Услугодатель, должностное лицо, чье решение, действие (бездействие) обжалуется, не позднее 3 (трех) рабочих дней со дня поступления жалобы направляют ее и административное дело в орган, рассматривающий жалобу.</w:t>
      </w:r>
    </w:p>
    <w:bookmarkEnd w:id="230"/>
    <w:bookmarkStart w:name="z1203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АППК, услугодатель, должностное лицо, чьи административный акт, административное действие (бездействие) обжалуется, вправе не направлять жалобу в орган, рассматривающий жалобу, если он в течение 3 (трех) рабочих дней примет благоприятный административный акт, совершит административное действие, полностью удовлетворяющие требования, указанные в жалобе.</w:t>
      </w:r>
    </w:p>
    <w:bookmarkEnd w:id="231"/>
    <w:bookmarkStart w:name="z1204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 в течение 5 (пяти) рабочих дней со дня ее регистрации.</w:t>
      </w:r>
    </w:p>
    <w:bookmarkEnd w:id="232"/>
    <w:bookmarkStart w:name="z1205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233"/>
    <w:bookmarkStart w:name="z1206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Если иное не предусмотрено законом, обращение в суд допускается после обжалования в досудебном порядке.</w:t>
      </w:r>
    </w:p>
    <w:bookmarkEnd w:id="2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"Пломбирование приборов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вод, устанавливаемых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измерительных приборах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устройствах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забору или сбросу 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физическими и юридическими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лицами, осуществляющими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 специального водопользования"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1 предусматривается в редакции приказа и.о. Министра водных ресурсов и ирригации РК от 09.04.2026 </w:t>
      </w:r>
      <w:r>
        <w:rPr>
          <w:rFonts w:ascii="Times New Roman"/>
          <w:b w:val="false"/>
          <w:i w:val="false"/>
          <w:color w:val="ff0000"/>
          <w:sz w:val="28"/>
        </w:rPr>
        <w:t>№ 104-НҚ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bookmarkStart w:name="z1208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"Пломбирование приборов учета вод, устанавливаемых на измерительных приборах</w:t>
      </w:r>
      <w:r>
        <w:br/>
      </w:r>
      <w:r>
        <w:rPr>
          <w:rFonts w:ascii="Times New Roman"/>
          <w:b/>
          <w:i w:val="false"/>
          <w:color w:val="000000"/>
        </w:rPr>
        <w:t>и (или) устройствах сооружений по забору или сбросу вод физическими</w:t>
      </w:r>
      <w:r>
        <w:br/>
      </w:r>
      <w:r>
        <w:rPr>
          <w:rFonts w:ascii="Times New Roman"/>
          <w:b/>
          <w:i w:val="false"/>
          <w:color w:val="000000"/>
        </w:rPr>
        <w:t>и юридическими лицами, осуществляющими право специального водопользования"</w:t>
      </w:r>
    </w:p>
    <w:bookmarkEnd w:id="2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9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государственной услуги "Пломбирование приборов учета вод, устанавливаемых на измерительных приборах и (или) устройствах сооружений по забору или сбросу вод физическими и юридическими лицами, осуществляющими право специального водопользования"</w:t>
            </w:r>
          </w:p>
          <w:bookmarkEnd w:id="236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1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3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Бассейновыми водными инспекциями по охране и регулированию использования водных ресурсов Комитета по регулированию, охране и использованию водных ресурсов Министерства водных ресурсов и ирригации Республики Казахстан (далее – услугодатель)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5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23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www.egov.kz (далее - портал)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9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23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(десять) рабочих дней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3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24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7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24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об установлении (снятия) пломбы на/с прибор(а) учета воды либо мотивированный отказ в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1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24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5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24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7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- с понедельника по пятницу включительно с 9.00 до 18.30 часов, с перерывом на обед с 13.00 до 14.30 часов, кроме выходных и праздничных дней, согласно трудовому законодательству Республики Казахстан.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Портал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результатов оказания государственной услуги осуществляется следующим рабочим днем)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портале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1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24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3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заявление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Правилам;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паспорта на приборы учета воды;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электронная копия акта поверки прибора учета воды в случае окончания срока или отсутствия поверки;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cправка о документе, удостоверяющем личность физического лица, о государственной регистрации (перерегистрации) юридического лица, о регистрации индивидуального предпринимателя услугодатель получает из соответствующих государственных информационных систем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8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24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0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5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24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 Контактные телефоны единого контакт-центра: 1414, 8 800 080 7777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"Пломбирование приборов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вод, устанавливаемых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измерительных приборах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устройствах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забору или сбросу 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физическими и юридическими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лицами, осуществляющими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 специального водопользования"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2 предусматривается в редакции приказа и.о. Министра водных ресурсов и ирригации РК от 09.04.2026 </w:t>
      </w:r>
      <w:r>
        <w:rPr>
          <w:rFonts w:ascii="Times New Roman"/>
          <w:b w:val="false"/>
          <w:i w:val="false"/>
          <w:color w:val="ff0000"/>
          <w:sz w:val="28"/>
        </w:rPr>
        <w:t>№ 104-НҚ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лица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юридического лица)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(индекс, город, район,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номер дома, телефон)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(бизнес 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номер/индивидуальный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 представителя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(бизнес 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номер/индивидуальный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 доверенности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(номер, дата, кем выдана)</w:t>
            </w:r>
          </w:p>
        </w:tc>
      </w:tr>
    </w:tbl>
    <w:bookmarkStart w:name="z1262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250"/>
    <w:p>
      <w:pPr>
        <w:spacing w:after="0"/>
        <w:ind w:left="0"/>
        <w:jc w:val="both"/>
      </w:pPr>
      <w:bookmarkStart w:name="z1263" w:id="251"/>
      <w:r>
        <w:rPr>
          <w:rFonts w:ascii="Times New Roman"/>
          <w:b w:val="false"/>
          <w:i w:val="false"/>
          <w:color w:val="000000"/>
          <w:sz w:val="28"/>
        </w:rPr>
        <w:t>
      Прошу установить (снять) пломбу на/с прибор(а) учета воды (нужное подчеркнуть)</w:t>
      </w:r>
    </w:p>
    <w:bookmarkEnd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Прибор учета воды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(марка прибора учета воды, заводской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Информация о дате и номере пломбирования прибора учета воды, выполненного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бассейновой водной инспекцией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разрешительного документа на водопользование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акта и дата снятия пломбы (в случае повторного обращения)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заявлению прилагаются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копия паспорта на приборы учета воды, акт поверки прибора учета воды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 случае отсутствия информации о проведенной поверке в паспорте на приборы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учета воды).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Услугодатель получает согласие услугополучателя на использование сведений,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 в информационных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системах, при оказании государственных услуг, если иное не предусмотрено законами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представителя Фамилия, имя, отчество (при его наличии) представителя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Достоверность сведений подтверждаю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"Пломбирование приборов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вод, устанавливаемых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измерительных приборах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устройствах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забору или сбросу 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физическими и юридическими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лицами, осуществляющими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 специального водопользования"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66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установки (снятия) пломбы на приборы учета вод,</w:t>
      </w:r>
      <w:r>
        <w:br/>
      </w:r>
      <w:r>
        <w:rPr>
          <w:rFonts w:ascii="Times New Roman"/>
          <w:b/>
          <w:i w:val="false"/>
          <w:color w:val="000000"/>
        </w:rPr>
        <w:t>устанавливаемых измерительных приборах и (или) устройствах сооружений</w:t>
      </w:r>
      <w:r>
        <w:br/>
      </w:r>
      <w:r>
        <w:rPr>
          <w:rFonts w:ascii="Times New Roman"/>
          <w:b/>
          <w:i w:val="false"/>
          <w:color w:val="000000"/>
        </w:rPr>
        <w:t>по забору или сбросу вод физическими и юридическими лицами,</w:t>
      </w:r>
      <w:r>
        <w:br/>
      </w:r>
      <w:r>
        <w:rPr>
          <w:rFonts w:ascii="Times New Roman"/>
          <w:b/>
          <w:i w:val="false"/>
          <w:color w:val="000000"/>
        </w:rPr>
        <w:t>осуществляющими право специального водопользования</w:t>
      </w:r>
    </w:p>
    <w:bookmarkEnd w:id="252"/>
    <w:p>
      <w:pPr>
        <w:spacing w:after="0"/>
        <w:ind w:left="0"/>
        <w:jc w:val="both"/>
      </w:pPr>
      <w:bookmarkStart w:name="z1267" w:id="253"/>
      <w:r>
        <w:rPr>
          <w:rFonts w:ascii="Times New Roman"/>
          <w:b w:val="false"/>
          <w:i w:val="false"/>
          <w:color w:val="000000"/>
          <w:sz w:val="28"/>
        </w:rPr>
        <w:t>
      "___" ____________ 20__года № ______</w:t>
      </w:r>
    </w:p>
    <w:bookmarkEnd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Составлен государственным инспектором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присутствии водопользователя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предприятия, 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Прибор учета воды _________ установлен на водоводе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Марка водомера, номер скважины, местоположение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прошел поверку __________________ дата поверки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пломбы__________________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Показания прибора учета воды_______________________________________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целях отрицательного влияния на состояние водных объектов согласно подпункту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запрещается ввод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эксплуатацию новых и реконструируемых объектов, не обеспеченных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сооружениями и устройствами, предотвращающими вредное воздействие,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загрязнение, засорение и истощение вод, а также без наличия средств измерений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объема забранных и сброшенных водных ресурсов.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инспектор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Водопользователь ______________ (подпись) 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"Пломбирование приборов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вод, устанавливаемых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измерительных приборах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устройствах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забору или сбросу 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физическими и юридическими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лицами, осуществляющими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 специального водопользования"</w:t>
            </w:r>
          </w:p>
        </w:tc>
      </w:tr>
    </w:tbl>
    <w:bookmarkStart w:name="z1269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об установлении (снятия) пломбы на/с прибор(а) учета воды</w:t>
      </w:r>
      <w:r>
        <w:br/>
      </w:r>
      <w:r>
        <w:rPr>
          <w:rFonts w:ascii="Times New Roman"/>
          <w:b/>
          <w:i w:val="false"/>
          <w:color w:val="000000"/>
        </w:rPr>
        <w:t>(нужное подчеркнуть) № (номер документа)</w:t>
      </w:r>
    </w:p>
    <w:bookmarkEnd w:id="254"/>
    <w:p>
      <w:pPr>
        <w:spacing w:after="0"/>
        <w:ind w:left="0"/>
        <w:jc w:val="both"/>
      </w:pPr>
      <w:bookmarkStart w:name="z1270" w:id="255"/>
      <w:r>
        <w:rPr>
          <w:rFonts w:ascii="Times New Roman"/>
          <w:b w:val="false"/>
          <w:i w:val="false"/>
          <w:color w:val="000000"/>
          <w:sz w:val="28"/>
        </w:rPr>
        <w:t>
      Уважаемый(-ая) ______________________________________________________</w:t>
      </w:r>
    </w:p>
    <w:bookmarkEnd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услугополучатель)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Уведомляем Вас об установлении (снятия) пломбы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на/с приборе(а) учета воды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пломбы (марка прибора учета воды, заводской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Бассейновой водной инспекции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услугополучателя,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вручено услугополучателю "___" _______________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 подписывающего) (ФИО подписывающего)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экологии, геологии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2020 года № 216</w:t>
            </w:r>
          </w:p>
        </w:tc>
      </w:tr>
    </w:tbl>
    <w:bookmarkStart w:name="z1273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"Аттестация организаций на право проведения работ в области безопасности гидротехнических сооружений"</w:t>
      </w:r>
    </w:p>
    <w:bookmarkEnd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приказа Министра водных ресурсов и ирригации РК от 14.10.2025 </w:t>
      </w:r>
      <w:r>
        <w:rPr>
          <w:rFonts w:ascii="Times New Roman"/>
          <w:b w:val="false"/>
          <w:i w:val="false"/>
          <w:color w:val="ff0000"/>
          <w:sz w:val="28"/>
        </w:rPr>
        <w:t>№ 264-НҚ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74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57"/>
    <w:bookmarkStart w:name="z127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"Аттестация организаций на право проведения работ в области безопасности гидротехнических сооружений"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(далее – Закон) и определяют порядок оказания государственной услуги.</w:t>
      </w:r>
    </w:p>
    <w:bookmarkEnd w:id="2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и.о. Министра водных ресурсов и ирригации РК от 09.04.2026 </w:t>
      </w:r>
      <w:r>
        <w:rPr>
          <w:rFonts w:ascii="Times New Roman"/>
          <w:b w:val="false"/>
          <w:i w:val="false"/>
          <w:color w:val="000000"/>
          <w:sz w:val="28"/>
        </w:rPr>
        <w:t>№ 104-НҚ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2 предусматривается в редакции приказа и.о. Министра водных ресурсов и ирригации РК от 09.04.2026 </w:t>
      </w:r>
      <w:r>
        <w:rPr>
          <w:rFonts w:ascii="Times New Roman"/>
          <w:b w:val="false"/>
          <w:i w:val="false"/>
          <w:color w:val="ff0000"/>
          <w:sz w:val="28"/>
        </w:rPr>
        <w:t>№ 104-НҚ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Start w:name="z127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– физические и юридические лица, за исключением центральных государственных органов, загранучреждений Республики Казахстан, местных исполнительных органов областей, городов республиканского значения, столицы, районов, городов областного значения, акимов районов в городе, городов районного значения, поселков, сел, сельских округов;</w:t>
      </w:r>
    </w:p>
    <w:bookmarkEnd w:id="259"/>
    <w:bookmarkStart w:name="z127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государственная услуга – одна из форм реализации отдельных государственных функций или их совокупности, осуществляемых по обращению или без обращения услугополучателей и направленных на реализацию их прав, свобод и законных интересов, предоставление им соответствующих материальных или нематериальных благ;</w:t>
      </w:r>
    </w:p>
    <w:bookmarkEnd w:id="260"/>
    <w:bookmarkStart w:name="z127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гидротехнические сооружения (далее – ГТС) – сооружения для регулирования использования водных ресурсов (в том числе забора, хранения, транспортировки, распределения вод поверхностных водных объектов и отвода дренажных вод), а также иные сооружения, предназначенные для защиты от вредного воздействия вод (водоподпорные, водосбросные и водовыпускные сооружения, сооружения, предназначенные для защиты от наводнений и разрушений берегов);</w:t>
      </w:r>
    </w:p>
    <w:bookmarkEnd w:id="261"/>
    <w:bookmarkStart w:name="z128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класс ГТС – показатель, устанавливаемый нормами и правилами проектирования ГТС, в зависимости от которого устанавливаются требования к надежности ГТС;</w:t>
      </w:r>
    </w:p>
    <w:bookmarkEnd w:id="262"/>
    <w:bookmarkStart w:name="z128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 ГТС I класса опасности относятся плотины высотой более тридцати метров и (или) объемом водохранилища более ста миллионов кубических метров и гидроузлы с пропускной способностью более ста кубических метров в секунду;</w:t>
      </w:r>
    </w:p>
    <w:bookmarkEnd w:id="263"/>
    <w:bookmarkStart w:name="z128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 ГТС II класса опасности относятся плотины высотой более двадцати метров и (или) объемом водохранилища более пятидесяти миллионов кубических метров и гидроузлы с пропускной способностью более пятидесяти кубических метров в секунду;</w:t>
      </w:r>
    </w:p>
    <w:bookmarkEnd w:id="264"/>
    <w:bookmarkStart w:name="z128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 ГТС III класса опасности относятся плотины высотой более десяти метров и (или) объемом водохранилища более двадцати миллионов кубических метров и гидроузлы с пропускной способностью более двадцати кубических метров в секунду;</w:t>
      </w:r>
    </w:p>
    <w:bookmarkEnd w:id="265"/>
    <w:bookmarkStart w:name="z128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 ГТС IV класса опасности относятся плотины высотой более пяти метров и (или) объемом водохранилища более десяти миллионов кубических метров и плотины высотой до пяти метров и (или) объемом водохранилища менее десяти миллионов кубических метров, в случаях если разрушение этих ГТС может причинить вред жизни, здоровью человека и окружающей среде и гидроузлы с пропускной способностью до десяти кубических метров в секунду, в случаях если разрушение этих ГТС может причинить вред жизни, здоровью человека и окружающей среде;</w:t>
      </w:r>
    </w:p>
    <w:bookmarkEnd w:id="266"/>
    <w:bookmarkStart w:name="z128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потенциально опасные сооружения - отдельные виды ГТС, авария на которых представляет угрозу причинения вреда жизни и здоровью людей, окружающей среде, материального ущерба физическим и юридическим лицам;</w:t>
      </w:r>
    </w:p>
    <w:bookmarkEnd w:id="267"/>
    <w:bookmarkStart w:name="z128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2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3 предусматривается в редакции приказа и.о. Министра водных ресурсов и ирригации РК от 09.04.2026 </w:t>
      </w:r>
      <w:r>
        <w:rPr>
          <w:rFonts w:ascii="Times New Roman"/>
          <w:b w:val="false"/>
          <w:i w:val="false"/>
          <w:color w:val="ff0000"/>
          <w:sz w:val="28"/>
        </w:rPr>
        <w:t>№ 104-НҚ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Министерство водных ресурсов и ирригации Республики Казахстан в течение 3 (трех) рабочих дней с даты внесения изменения и (или) дополнения в настоящие Правила, актуализирует их и направляет оператору информационно-коммуникационной инфраструктуры "электронного правительства", в Единый контакт-центр.</w:t>
      </w:r>
    </w:p>
    <w:bookmarkStart w:name="z1288" w:id="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269"/>
    <w:bookmarkStart w:name="z128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"Аттестация организаций на право проведения работ в области безопасности гидротехнических сооружений" (далее – государственная услуга) оказывается Комитетом по регулированию, охране и использованию водных ресурсов Министерства водных ресурсов и ирригации Республики Казахстан (далее – услугодатель) юридическим лицам (далее – услугополучатель).</w:t>
      </w:r>
    </w:p>
    <w:bookmarkEnd w:id="270"/>
    <w:bookmarkStart w:name="z129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Перечень основных требований к оказанию государственной услуги изложен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Перечень).</w:t>
      </w:r>
    </w:p>
    <w:bookmarkEnd w:id="2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6 предусматривается в редакции приказа и.о. Министра водных ресурсов и ирригации РК от 09.04.2026 </w:t>
      </w:r>
      <w:r>
        <w:rPr>
          <w:rFonts w:ascii="Times New Roman"/>
          <w:b w:val="false"/>
          <w:i w:val="false"/>
          <w:color w:val="ff0000"/>
          <w:sz w:val="28"/>
        </w:rPr>
        <w:t>№ 104-НҚ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Прием заявления на проведение аттестации организации на право проведения работ в области безопасности гидротехнических сооружений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документов, указанных в пункте 8 Перечня, осуществляется через веб-портал "электронного правительства" www.egov.kz (далее – портал).</w:t>
      </w:r>
    </w:p>
    <w:bookmarkStart w:name="z1292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Канцелярия услугодателя в день поступления документов осуществляет их прием, регистрацию и передает на исполнение ответственному структурному подразделению либо при предоставлении услугополучателем неполного пакета документов и (или) документов с истекшим сроком действия, содержащихся в них отказывает в приеме заявления.</w:t>
      </w:r>
    </w:p>
    <w:bookmarkEnd w:id="2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Абзац второй пункта 7 предусматривается в редакции приказа и.о. Министра водных ресурсов и ирригации РК от 09.04.2026 </w:t>
      </w:r>
      <w:r>
        <w:rPr>
          <w:rFonts w:ascii="Times New Roman"/>
          <w:b w:val="false"/>
          <w:i w:val="false"/>
          <w:color w:val="ff0000"/>
          <w:sz w:val="28"/>
        </w:rPr>
        <w:t>№ 104-НҚ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после окончания рабочего времени, в выходные и праздничные дни прием заявлений и выдача результатов оказания государственной услуги осуществляется следующим рабочим днем.</w:t>
      </w:r>
    </w:p>
    <w:bookmarkStart w:name="z1294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подаче услугополучателем заявления в "личном кабинете"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bookmarkEnd w:id="2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Абзац второй пункта 8 предусматривается в редакции приказа и.о. Министра водных ресурсов и ирригации РК от 09.04.2026 </w:t>
      </w:r>
      <w:r>
        <w:rPr>
          <w:rFonts w:ascii="Times New Roman"/>
          <w:b w:val="false"/>
          <w:i w:val="false"/>
          <w:color w:val="ff0000"/>
          <w:sz w:val="28"/>
        </w:rPr>
        <w:t>№ 104-НҚ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заявления услугополучатель дает согласие на использование сведений, составляющих охраняемую законом тайну, содержащихся в информационных системах при оказании государственных услуг, если иное не предусмотрено законами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9 предусматривается в редакции приказа и.о. Министра водных ресурсов и ирригации РК от 09.04.2026 </w:t>
      </w:r>
      <w:r>
        <w:rPr>
          <w:rFonts w:ascii="Times New Roman"/>
          <w:b w:val="false"/>
          <w:i w:val="false"/>
          <w:color w:val="ff0000"/>
          <w:sz w:val="28"/>
        </w:rPr>
        <w:t>№ 104-НҚ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Работник ответственного подразделения в течение 5 (пяти) рабочих дней рассматривает представленные документы на предмет соответствия требованиям настоящих Правил и оформляет аттестат на право проведения работ в области безопасности гидротехнических сооружений. В случае несоответствия требованиям настоящих Правил ответственный исполнитель оформляет мотивированный отказ в оказании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Правила предусматривается дополнить пунктами 9-1, 9-2, 9-3, 9-4 в соответствии с приказом и.о. Министра водных ресурсов и ирригации РК от 09.04.2026 </w:t>
      </w:r>
      <w:r>
        <w:rPr>
          <w:rFonts w:ascii="Times New Roman"/>
          <w:b w:val="false"/>
          <w:i w:val="false"/>
          <w:color w:val="ff0000"/>
          <w:sz w:val="28"/>
        </w:rPr>
        <w:t>№ 104-НҚ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97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наличии оснований, предусмотренных в пункте 9 Перечня, услугодатель уведомляет заявителя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заявителю позицию по предварительному решению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(далее – АППК).</w:t>
      </w:r>
    </w:p>
    <w:bookmarkEnd w:id="274"/>
    <w:bookmarkStart w:name="z1298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Уведомление о заслушивании направляется не менее чем за 3 (три) рабочих дней до завершения срока оказания государственной услуги. Заслушивание проводится не позднее 2 (двух) рабочих дней со дня уведомления.</w:t>
      </w:r>
    </w:p>
    <w:bookmarkEnd w:id="275"/>
    <w:bookmarkStart w:name="z1299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услугополучателю в форме электронного документа, подписанного ЭЦП уполномоченного лица услугодателя в "личный кабинет" портала направляется положительный результат либо мотивированный отказ в оказании государственной услуги.</w:t>
      </w:r>
    </w:p>
    <w:bookmarkEnd w:id="276"/>
    <w:bookmarkStart w:name="z1300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устранения причин отказа в оказании государственной услуги, услугополучатель может обратиться повторно для получения государственной услуги через портал с приложением документов, подтверждающих устранение указанных причин.</w:t>
      </w:r>
    </w:p>
    <w:bookmarkEnd w:id="277"/>
    <w:bookmarkStart w:name="z1301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рассматривает повторное обращение в срок, установленный для оказания государственной услуги, и направляет заявителю через портал электронное уведомление о принятом решении.</w:t>
      </w:r>
    </w:p>
    <w:bookmarkEnd w:id="2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Правила предусматривается дополнить пунктом 11-1 в соответствии с приказом и.о. Министра водных ресурсов и ирригации РК от 09.04.2026 </w:t>
      </w:r>
      <w:r>
        <w:rPr>
          <w:rFonts w:ascii="Times New Roman"/>
          <w:b w:val="false"/>
          <w:i w:val="false"/>
          <w:color w:val="ff0000"/>
          <w:sz w:val="28"/>
        </w:rPr>
        <w:t>№ 104-НҚ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12 предусматривается в редакции приказа и.о. Министра водных ресурсов и ирригации РК от 09.04.2026 </w:t>
      </w:r>
      <w:r>
        <w:rPr>
          <w:rFonts w:ascii="Times New Roman"/>
          <w:b w:val="false"/>
          <w:i w:val="false"/>
          <w:color w:val="ff0000"/>
          <w:sz w:val="28"/>
        </w:rPr>
        <w:t>№ 104-НҚ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Услугодатель обеспечивает внесение в информационную систему мониторинга оказания государственных услуг сведений о следующих стадиях: прием заявления, регистрация, направление на рассмотрение, промежуточные этапы, результат оказания государственной услуги.</w:t>
      </w:r>
    </w:p>
    <w:bookmarkStart w:name="z1303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лиц, по вопросам оказания государственных услуг</w:t>
      </w:r>
    </w:p>
    <w:bookmarkEnd w:id="279"/>
    <w:bookmarkStart w:name="z1304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280"/>
    <w:bookmarkStart w:name="z1305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Услугодатель, должностное лицо, чье решение, действие (бездействие) обжалуется, не позднее 3 (трех) рабочих дней со дня поступления жалобы направляют ее и административное дело в орган, рассматривающий жалобу.</w:t>
      </w:r>
    </w:p>
    <w:bookmarkEnd w:id="281"/>
    <w:bookmarkStart w:name="z1306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процедурно-процессуального кодекса Республики Казахстан, услугодатель, должностное лицо, чьи административный акт, административное действие (бездействие) обжалуется, вправе не направлять жалобу в орган, рассматривающий жалобу, если он в течение 3 (трех) рабочих дней примет благоприятный административный акт, совершит административное действие, полностью удовлетворяющие требования, указанные в жалобе.</w:t>
      </w:r>
    </w:p>
    <w:bookmarkEnd w:id="282"/>
    <w:bookmarkStart w:name="z1307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 в течение 5 (пяти) рабочих дней со дня ее регистрации.</w:t>
      </w:r>
    </w:p>
    <w:bookmarkEnd w:id="283"/>
    <w:bookmarkStart w:name="z1308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284"/>
    <w:bookmarkStart w:name="z1309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Если иное не предусмотрено законом, обращение в суд допускается после обжалования в досудебном порядке.</w:t>
      </w:r>
    </w:p>
    <w:bookmarkEnd w:id="2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"Аттестация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право проведения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гидротехнических сооружений"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1 предусматривается в редакции приказа и.о. Министра водных ресурсов и ирригации РК от 09.04.2026 </w:t>
      </w:r>
      <w:r>
        <w:rPr>
          <w:rFonts w:ascii="Times New Roman"/>
          <w:b w:val="false"/>
          <w:i w:val="false"/>
          <w:color w:val="ff0000"/>
          <w:sz w:val="28"/>
        </w:rPr>
        <w:t>№ 104-НҚ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bookmarkStart w:name="z1311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"Аттестация организаций на право проведения работ</w:t>
      </w:r>
      <w:r>
        <w:br/>
      </w:r>
      <w:r>
        <w:rPr>
          <w:rFonts w:ascii="Times New Roman"/>
          <w:b/>
          <w:i w:val="false"/>
          <w:color w:val="000000"/>
        </w:rPr>
        <w:t>в области безопасности гидротехнических сооружений"</w:t>
      </w:r>
    </w:p>
    <w:bookmarkEnd w:id="2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2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государственной услуги "Аттестация организаций на право проведения работ в области безопасности гидротехнических сооружений"</w:t>
            </w:r>
          </w:p>
          <w:bookmarkEnd w:id="287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4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8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регулированию, охране и использованию водных ресурсов Министерства водных ресурсов и ирригации Республики Казахстан (далее – услугодатель)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8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28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www.egov.kz (далее - портал)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2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29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(пять) рабочих дней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6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29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Электронная (частично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0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29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Аттестат на право проведения работ в области безопасности гидротехнических сооружений либо мотивированный отказ в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4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29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8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29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0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- с понедельника по пятницу включительно с 9.00 до 18.30 часов, с перерывом на обед с 13.00 до 14.30 часов, кроме выходных и праздничных дней, согласно трудовому законодательству Республики Казахстан.</w:t>
            </w:r>
          </w:p>
          <w:bookmarkEnd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результатов оказания государственной услуги осуществляется следующим рабочим днем)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портале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4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29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6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1)заявление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Правилам;</w:t>
            </w:r>
          </w:p>
          <w:bookmarkEnd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электронная копия документа, подтверждающего ввод в эксплуатацию гидротехнического сооружения, согласно форме сведений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электронная копия документа, подтверждающего квалификацию сотрудников аттестуемой организации, согласно форме сведений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справка о государственной регистрации (перерегистрации) юридического лица услугодатель получает из соответствующих государственных информационных систем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1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29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3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несоответствие услугополучателя и (или) представленных материалов, объектов, данных и сведений, установленных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водных ресурсов и ирригации Республики Казахстан от 9 июня 2025 года № 119-НҚ "Об утверждении требований, предъявляемых к организациям, аттестуемым на право проведения работ в области безопасности гидротехнических сооружений" (зарегистрирован в Реестре государственной регистрации нормативных правовых актов за № 36240);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услугополучателя имеется вступившее в законную силу решение суда на основании которого услугополучатель лишен специального права, связанного с получением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9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30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1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</w:p>
          <w:bookmarkEnd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единого контакт-центра: 1414, 8 800 080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"Аттестация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право проведения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гидротехнических сооружений"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2 предусматривается в редакции приказа и.о. Министра водных ресурсов и ирригации РК от 09.04.2026 </w:t>
      </w:r>
      <w:r>
        <w:rPr>
          <w:rFonts w:ascii="Times New Roman"/>
          <w:b w:val="false"/>
          <w:i w:val="false"/>
          <w:color w:val="ff0000"/>
          <w:sz w:val="28"/>
        </w:rPr>
        <w:t>№ 104-НҚ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юридического лица)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(индекс, город, район,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№ дома, телефон)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(Бизнес идентификационный номер)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 представителя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(бизнес 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 доверенности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(номер, дата, кем выдана)</w:t>
            </w:r>
          </w:p>
        </w:tc>
      </w:tr>
    </w:tbl>
    <w:bookmarkStart w:name="z1366" w:id="3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302"/>
    <w:p>
      <w:pPr>
        <w:spacing w:after="0"/>
        <w:ind w:left="0"/>
        <w:jc w:val="both"/>
      </w:pPr>
      <w:bookmarkStart w:name="z1367" w:id="303"/>
      <w:r>
        <w:rPr>
          <w:rFonts w:ascii="Times New Roman"/>
          <w:b w:val="false"/>
          <w:i w:val="false"/>
          <w:color w:val="000000"/>
          <w:sz w:val="28"/>
        </w:rPr>
        <w:t>
      Прошу провести аттестацию организации на право проведения работ</w:t>
      </w:r>
    </w:p>
    <w:bookmarkEnd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области безопасности гидротехнических сооружений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заявлению прилагаются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формы сведений; копии документов, подтверждающих квалификацию сотрудников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аттестуемой организации и ввод в эксплуатацию гидротехнических сооружений.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 имя отчество (при его наличии) (должность для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(электронная цифровая подпись) дата подачи: дата месяц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(электронная цифровая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Достоверность сведений подтверждаю.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Услугодатель получает согласие услугополучателя на использование сведений,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 в информационных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системах при оказании государственных услуг, если иное не предусмотрено законами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"Аттестация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право проведения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гидротехнических сооружений"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70" w:id="3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по проектам строительства гидротехнических сооружений, введенных в эксплуатацию</w:t>
      </w:r>
    </w:p>
    <w:bookmarkEnd w:id="3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1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3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заказчика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ввода в эксплуатацию гидротехнического сооружения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гидротехнического сооружения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 по проектированию строительства, ремонта, реконструкции и эксплуатаций гидротехнических сооружений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8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"Аттестация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право проведения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гидротехнических сооружений"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94" w:id="3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квалификационном составе специалистов аттестуемой организации</w:t>
      </w:r>
    </w:p>
    <w:bookmarkEnd w:id="3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5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3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имя отчество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Работает в данной организации (постоянно, временно)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 с указанием учебного заведения, года окончания, квалификаций по диплому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2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экологии, геологии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2020 года № 216</w:t>
            </w:r>
          </w:p>
        </w:tc>
      </w:tr>
    </w:tbl>
    <w:bookmarkStart w:name="z1418" w:id="3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декларации безопасности гидротехнического сооружения для присвоения регистрационных шифров"</w:t>
      </w:r>
    </w:p>
    <w:bookmarkEnd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приказа Министра водных ресурсов и ирригации РК от 14.10.2025 </w:t>
      </w:r>
      <w:r>
        <w:rPr>
          <w:rFonts w:ascii="Times New Roman"/>
          <w:b w:val="false"/>
          <w:i w:val="false"/>
          <w:color w:val="ff0000"/>
          <w:sz w:val="28"/>
        </w:rPr>
        <w:t>№ 264-НҚ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419" w:id="3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11"/>
    <w:bookmarkStart w:name="z1420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"Регистрация декларации безопасности гидротехнического сооружения для присвоения регистрационных шифров"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(далее – Закон) и определяют порядок оказания государственной услуги.</w:t>
      </w:r>
    </w:p>
    <w:bookmarkEnd w:id="3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и.о. Министра водных ресурсов и ирригации РК от 09.04.2026 </w:t>
      </w:r>
      <w:r>
        <w:rPr>
          <w:rFonts w:ascii="Times New Roman"/>
          <w:b w:val="false"/>
          <w:i w:val="false"/>
          <w:color w:val="000000"/>
          <w:sz w:val="28"/>
        </w:rPr>
        <w:t>№ 104-НҚ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21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3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1) предусматривается в редакции приказа и.о. Министра водных ресурсов и ирригации РК от 09.04.2026 </w:t>
      </w:r>
      <w:r>
        <w:rPr>
          <w:rFonts w:ascii="Times New Roman"/>
          <w:b w:val="false"/>
          <w:i w:val="false"/>
          <w:color w:val="ff0000"/>
          <w:sz w:val="28"/>
        </w:rPr>
        <w:t>№ 104-НҚ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– физические и юридические лица, за исключением центральных государственных органов, загранучреждений Республики Казахстан, местных исполнительных органов областей, городов республиканского значения, столицы, районов, городов областного значения, акимов районов в городе, городов районного значения, поселков, сел, сельских округов;</w:t>
      </w:r>
    </w:p>
    <w:bookmarkStart w:name="z1423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государственная услуга – одна из форм реализации отдельных государственных функций или их совокупности, осуществляемых по обращению или без обращения услугополучателей и направленных на реализацию их прав, свобод и законных интересов, предоставление им соответствующих материальных или нематериальных благ;</w:t>
      </w:r>
    </w:p>
    <w:bookmarkEnd w:id="314"/>
    <w:bookmarkStart w:name="z1424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гидротехнические сооружения (далее – ГТС) – сооружения для регулирования использования водных ресурсов (в том числе, забора, хранения, транспортировки, распределения вод поверхностных водных объектов и отвода дренажных вод), а также иные сооружения, предназначенные для защиты от вредного воздействия вод (водоподпорные, водосбросные и водовыпускные сооружения, сооружения, предназначенные для защиты от наводнений и разрушений берегов);</w:t>
      </w:r>
    </w:p>
    <w:bookmarkEnd w:id="315"/>
    <w:bookmarkStart w:name="z1425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декларация безопасности ГТС – основной документ, в котором обосновывается безопасность ГТС, устанавливается соответствие ГТС критериям безопасности с учетом его класса и определяется перечень необходимых работ по обеспечению безопасности ГТС;</w:t>
      </w:r>
    </w:p>
    <w:bookmarkEnd w:id="3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5) предусматривается в редакции приказа и.о. Министра водных ресурсов и ирригации РК от 09.04.2026 </w:t>
      </w:r>
      <w:r>
        <w:rPr>
          <w:rFonts w:ascii="Times New Roman"/>
          <w:b w:val="false"/>
          <w:i w:val="false"/>
          <w:color w:val="ff0000"/>
          <w:sz w:val="28"/>
        </w:rPr>
        <w:t>№ 104-НҚ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3 предусматривается в редакции приказа и.о. Министра водных ресурсов и ирригации РК от 09.04.2026 </w:t>
      </w:r>
      <w:r>
        <w:rPr>
          <w:rFonts w:ascii="Times New Roman"/>
          <w:b w:val="false"/>
          <w:i w:val="false"/>
          <w:color w:val="ff0000"/>
          <w:sz w:val="28"/>
        </w:rPr>
        <w:t>№ 104-НҚ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Министерство водных ресурсов и ирригации Республики Казахстан в течение 3 (трех) рабочих дней с даты внесения изменения и (или) дополнения в настоящие Правила, актуализирует их и направляет оператору информационно-коммуникационной инфраструктуры "электронного правительства", в Единый контакт-центр.</w:t>
      </w:r>
    </w:p>
    <w:bookmarkStart w:name="z1428" w:id="3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317"/>
    <w:bookmarkStart w:name="z1429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"Регистрация декларации безопасности гидротехнического сооружения для присвоения регистрационных шифров" (далее – государственная услуга) оказывается бассейновыми водными инспекциями по охране и регулированию использования водных ресурсов Комитета по регулированию, охране и использованию водных ресурсов Министерства водных ресурсов и ирригации Республики Казахстан (далее – услугодатель) физическим и (или) юридическим лицам (далее – услугополучатель).</w:t>
      </w:r>
    </w:p>
    <w:bookmarkEnd w:id="318"/>
    <w:bookmarkStart w:name="z1430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Перечень основных требований к оказанию государственной услуги изложен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Перечень).</w:t>
      </w:r>
    </w:p>
    <w:bookmarkEnd w:id="3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6 предусматривается в редакции приказа и.о. Министра водных ресурсов и ирригации РК от 09.04.2026 </w:t>
      </w:r>
      <w:r>
        <w:rPr>
          <w:rFonts w:ascii="Times New Roman"/>
          <w:b w:val="false"/>
          <w:i w:val="false"/>
          <w:color w:val="ff0000"/>
          <w:sz w:val="28"/>
        </w:rPr>
        <w:t>№ 104-НҚ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Прием заявления проведение регистрации декларации безопасности гидротехнических сооружений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документов, указанных в пункте 8 Перечня, осуществляется через веб-портал "электронного правительства" www.egov.kz (далее – портал).</w:t>
      </w:r>
    </w:p>
    <w:bookmarkStart w:name="z1432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Канцелярия услугодателя в день поступления документов осуществляет их прием, регистрацию и передает на исполнение ответственному структурному подразделению либо при предоставлении услугополучателем неполного пакета документов и (или) документов с истекшим сроком действия, содержащихся в них отказывает в приеме заявления.</w:t>
      </w:r>
    </w:p>
    <w:bookmarkEnd w:id="3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Абзац второй пункта 7 предусматривается в редакции приказа и.о. Министра водных ресурсов и ирригации РК от 09.04.2026 </w:t>
      </w:r>
      <w:r>
        <w:rPr>
          <w:rFonts w:ascii="Times New Roman"/>
          <w:b w:val="false"/>
          <w:i w:val="false"/>
          <w:color w:val="ff0000"/>
          <w:sz w:val="28"/>
        </w:rPr>
        <w:t>№ 104-НҚ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после окончания рабочего времени, в выходные и праздничные дни прием заявлений и выдача результатов оказания государственной услуги осуществляется следующим рабочим днем.</w:t>
      </w:r>
    </w:p>
    <w:bookmarkStart w:name="z1434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подаче услугополучателем заявления в "личном кабинете"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bookmarkEnd w:id="3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Абзац второй пункта 8 предусматривается в редакции приказа и.о. Министра водных ресурсов и ирригации РК от 09.04.2026 </w:t>
      </w:r>
      <w:r>
        <w:rPr>
          <w:rFonts w:ascii="Times New Roman"/>
          <w:b w:val="false"/>
          <w:i w:val="false"/>
          <w:color w:val="ff0000"/>
          <w:sz w:val="28"/>
        </w:rPr>
        <w:t>№ 104-НҚ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заявления услугополучатель дает согласие на использование сведений, составляющих охраняемую законом тайну, содержащихся в информационных системах при оказании государственных услуг, если иное не предусмотрено законами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9 предусматривается в редакции приказа и.о. Министра водных ресурсов и ирригации РК от 09.04.2026 </w:t>
      </w:r>
      <w:r>
        <w:rPr>
          <w:rFonts w:ascii="Times New Roman"/>
          <w:b w:val="false"/>
          <w:i w:val="false"/>
          <w:color w:val="ff0000"/>
          <w:sz w:val="28"/>
        </w:rPr>
        <w:t>№ 104-НҚ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Работник ответственного подразделения в течение 3 (трех) рабочих дней рассматривает представленные документы на предмет соответствия требованиям настоящих Правил и оформляет уведомление о присвоении регистрационного шифра декларации безопасности гидротехнического сооружения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В случае несоответствия требованиям настоящих Правил ответственный исполнитель оформляет мотивированный отказ в оказании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Правила предусматривается дополнить пунктами 9-1, 9-2, 9-2, 9-4 в соответствии с приказом и.о. Министра водных ресурсов и ирригации РК от 09.04.2026 </w:t>
      </w:r>
      <w:r>
        <w:rPr>
          <w:rFonts w:ascii="Times New Roman"/>
          <w:b w:val="false"/>
          <w:i w:val="false"/>
          <w:color w:val="ff0000"/>
          <w:sz w:val="28"/>
        </w:rPr>
        <w:t>№ 104-НҚ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37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наличии оснований, предусмотренных в пункте 9 Перечня Правил, услугодатель уведомляет заявителя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(далее – АППК).</w:t>
      </w:r>
    </w:p>
    <w:bookmarkEnd w:id="322"/>
    <w:bookmarkStart w:name="z1438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Уведомление о заслушивании направляется не менее чем за 3 (три) рабочих дней до завершения срока оказания государственной услуги. Заслушивание проводится не позднее 2 (двух) рабочих дней со дня уведомления.</w:t>
      </w:r>
    </w:p>
    <w:bookmarkEnd w:id="323"/>
    <w:bookmarkStart w:name="z1439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услугополучателю в форме электронного документа, подписанного ЭЦП уполномоченного лица услугодателя в "личный кабинет" портала направляется положительный результат либо мотивированный отказ в оказании государственной услуги.</w:t>
      </w:r>
    </w:p>
    <w:bookmarkEnd w:id="324"/>
    <w:bookmarkStart w:name="z1440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устранения причин отказа в оказании государственной услуги, услугополучатель может обратиться повторно для получения государственной услуги через портал с приложением документов, подтверждающих устранение указанных причин.</w:t>
      </w:r>
    </w:p>
    <w:bookmarkEnd w:id="325"/>
    <w:bookmarkStart w:name="z1441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рассматривает повторное обращение в срок, установленный для оказания государственной услуги, и направляет заявителю через портал электронное уведомление о принятом решении.</w:t>
      </w:r>
    </w:p>
    <w:bookmarkEnd w:id="3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Правила предусматривается дополнить пунктом 11-1 в соответствии с приказом и.о. Министра водных ресурсов и ирригации РК от 09.04.2026 </w:t>
      </w:r>
      <w:r>
        <w:rPr>
          <w:rFonts w:ascii="Times New Roman"/>
          <w:b w:val="false"/>
          <w:i w:val="false"/>
          <w:color w:val="ff0000"/>
          <w:sz w:val="28"/>
        </w:rPr>
        <w:t>№ 104-НҚ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12 предусматривается в редакции приказа и.о. Министра водных ресурсов и ирригации РК от 09.04.2026 </w:t>
      </w:r>
      <w:r>
        <w:rPr>
          <w:rFonts w:ascii="Times New Roman"/>
          <w:b w:val="false"/>
          <w:i w:val="false"/>
          <w:color w:val="ff0000"/>
          <w:sz w:val="28"/>
        </w:rPr>
        <w:t>№ 104-НҚ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Услугодатель обеспечивает внесение в информационную систему мониторинга оказания государственных услуг сведений о следующих стадиях: прием заявления, регистрация, направление на рассмотрение, промежуточные этапы, результат оказания государственной услуги.</w:t>
      </w:r>
    </w:p>
    <w:bookmarkStart w:name="z1443" w:id="3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лиц, по вопросам оказания государственных услуг</w:t>
      </w:r>
    </w:p>
    <w:bookmarkEnd w:id="327"/>
    <w:bookmarkStart w:name="z1444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328"/>
    <w:bookmarkStart w:name="z1445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Услугодатель, должностное лицо, чье решение, действие (бездействие) обжалуется, не позднее 3 (трех) рабочих дней со дня поступления жалобы направляют ее и административное дело в орган, рассматривающий жалобу.</w:t>
      </w:r>
    </w:p>
    <w:bookmarkEnd w:id="329"/>
    <w:bookmarkStart w:name="z1446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АППК, услугодатель, должностное лицо, чьи административный акт, административное действие (бездействие) обжалуется, вправе не направлять жалобу в орган, рассматривающий жалобу, если он в течение 3 (трех) рабочих дней примет благоприятный административный акт, совершит административное действие, полностью удовлетворяющие требования, указанные в жалобе.</w:t>
      </w:r>
    </w:p>
    <w:bookmarkEnd w:id="330"/>
    <w:bookmarkStart w:name="z1447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 в течение 5 (пяти) рабочих дней со дня ее регистрации.</w:t>
      </w:r>
    </w:p>
    <w:bookmarkEnd w:id="331"/>
    <w:bookmarkStart w:name="z1448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332"/>
    <w:bookmarkStart w:name="z1449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Если иное не предусмотрено законом, обращение в суд допускается после обжалования в досудебном порядке.</w:t>
      </w:r>
    </w:p>
    <w:bookmarkEnd w:id="3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декларации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гидротехнического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сооружения для присвоения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регистрационных шифров"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1 предусматривается в редакции приказа и.о. Министра водных ресурсов и ирригации РК от 09.04.2026 </w:t>
      </w:r>
      <w:r>
        <w:rPr>
          <w:rFonts w:ascii="Times New Roman"/>
          <w:b w:val="false"/>
          <w:i w:val="false"/>
          <w:color w:val="ff0000"/>
          <w:sz w:val="28"/>
        </w:rPr>
        <w:t>№ 104-НҚ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bookmarkStart w:name="z1451" w:id="3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декларации безопасности гидротехнического сооружения для присвоения регистрационных шифров"</w:t>
      </w:r>
    </w:p>
    <w:bookmarkEnd w:id="3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2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государственной услуги "Регистрация декларации безопасности гидротехнического сооружения для присвоения регистрационных шифров"</w:t>
            </w:r>
          </w:p>
          <w:bookmarkEnd w:id="335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4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3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Бассейновыми водными инспекциями по охране и регулированию использования водных ресурсов Комитета по регулированию, охране и использованию водных ресурсов Министерства водных ресурсов и ирригации Республики Казахстан (далее – услугодатель).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8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33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www.egov.kz (далее -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2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33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(три) рабочих дня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6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33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Форма оказания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0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34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Уведомление о присвоении регистрационного шифра декларации безопасности гидротехнического сооружения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Правилам, либо мотивированный отказ в оказании государственной услуги.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4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34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8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34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0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- с понедельника по пятницу включительно с 9.00 до 18.30 часов, с перерывом на обед с 13.00 до 14.30 часов, кроме выходных и праздничных дней согласно трудовому законодательству Республики Казахстан.</w:t>
            </w:r>
          </w:p>
          <w:bookmarkEnd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Портал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результатов оказания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портале.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4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34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6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заявление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Правилам;</w:t>
            </w:r>
          </w:p>
          <w:bookmarkEnd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экспертного заключения декларации безопасности гидротехнического сооружения, выданного организацией, аттестованной Комитетом по регулированию, охране и использованию водных ресурсов Министерства водных ресурсов и ирригации Республики Казахстан на право проведения работ в области безопасности гидротехнических сооружений;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электронная копия декларации безопасности гидротехнического сооружения;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cправка о документе, удостоверяющем личность физического лица, о государственной регистрации (перерегистрации) юридического лица, о регистрации индивидуального предпринимателя услугодатель получает из соответствующих государственных информационных систем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1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34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3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72 Водного Кодекса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услугополучателя имеется вступившее в законную силу решение суда на основании которого услугополучатель лишен специального права, связанного с получением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9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34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1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</w:p>
          <w:bookmarkEnd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единого контакт-центра: 1414, 8 800 080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декларации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гидротехнического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сооружения для присвоения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регистрационных шифров"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2 предусматривается в редакции приказа и.о. Министра водных ресурсов и ирригации РК от 09.04.2026 </w:t>
      </w:r>
      <w:r>
        <w:rPr>
          <w:rFonts w:ascii="Times New Roman"/>
          <w:b w:val="false"/>
          <w:i w:val="false"/>
          <w:color w:val="ff0000"/>
          <w:sz w:val="28"/>
        </w:rPr>
        <w:t>№ 104-НҚ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юридического лица)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(индекс, город, район,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номер дома, телефон)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(бизнес идентификационный номер)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 представителя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(бизнес идентификационный номер)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 доверенности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(номер, дата, кем выдана)</w:t>
            </w:r>
          </w:p>
        </w:tc>
      </w:tr>
    </w:tbl>
    <w:bookmarkStart w:name="z1507" w:id="3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350"/>
    <w:p>
      <w:pPr>
        <w:spacing w:after="0"/>
        <w:ind w:left="0"/>
        <w:jc w:val="both"/>
      </w:pPr>
      <w:bookmarkStart w:name="z1508" w:id="351"/>
      <w:r>
        <w:rPr>
          <w:rFonts w:ascii="Times New Roman"/>
          <w:b w:val="false"/>
          <w:i w:val="false"/>
          <w:color w:val="000000"/>
          <w:sz w:val="28"/>
        </w:rPr>
        <w:t>
      Прошу провести регистрацию декларации безопасности гидротехнического</w:t>
      </w:r>
    </w:p>
    <w:bookmarkEnd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сооружения (первоначальную, очередную) 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проведения очередной регистрации декларации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гидротехнического сооружения указать номер регистрационного шифра и дату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проведения последней регистрации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регистрационного шифра,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 заявлению прилагаются следующие документы: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копия экспертного заключения декларации безопасности гидротехнического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сооружения, выданного организацией, аттестованной уполномоченным органом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право проведения работ в области безопасности гидротехнических сооружений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счет средств организации-заявителя;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копия декларации безопасности гидротехнического сооружения.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Достоверность сведений подтверждаю. Согласен на использование сведений,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 имя отчество (при его наличии) (электронная цифровая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"__" 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декларации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гидротехнического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сооружения для присвоения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регистрационных шифров"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11" w:id="3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присвоении регистрационного шифра декларации безопасности гидротехнического сооружения</w:t>
      </w:r>
    </w:p>
    <w:bookmarkEnd w:id="352"/>
    <w:p>
      <w:pPr>
        <w:spacing w:after="0"/>
        <w:ind w:left="0"/>
        <w:jc w:val="both"/>
      </w:pPr>
      <w:bookmarkStart w:name="z1512" w:id="353"/>
      <w:r>
        <w:rPr>
          <w:rFonts w:ascii="Times New Roman"/>
          <w:b w:val="false"/>
          <w:i w:val="false"/>
          <w:color w:val="000000"/>
          <w:sz w:val="28"/>
        </w:rPr>
        <w:t>
      Уважаемый (ая)_______________________________________________</w:t>
      </w:r>
    </w:p>
    <w:bookmarkEnd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Уведомляем Вас о присвоении регистрационного шифра декларации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безопасности гидротехнического сооружения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и дата регистрации)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бассейновой водной инспекции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 имя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(электронная цифровая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____________ 20__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