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a568" w14:textId="a01a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августа 2020 года № ҚР ДСМ-98/2020. Зарегистрирован в Министерстве юстиции Республики Казахстан 28 августа 2020 года № 21142. Утратил силу приказом Министра здравоохранения Республики Казахстан от 5 августа 2021 года № ҚР ДСМ-76.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05.08.2021 </w:t>
      </w:r>
      <w:r>
        <w:rPr>
          <w:rFonts w:ascii="Times New Roman"/>
          <w:b w:val="false"/>
          <w:i w:val="false"/>
          <w:color w:val="ff0000"/>
          <w:sz w:val="28"/>
        </w:rPr>
        <w:t>№ ҚР ДСМ-76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под № 15681, опубликован 6 октября 2017 года в Эталонном контрольном банке нормативных правовых актов Республики Казахстан)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Бюрабекову Л.В.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ДСМ-98/2020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августа 2017 года № 611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объектам образования"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объектам образования" (далее – Санитарные правила),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к объектам организаций образования, в том числе воспитания, мест проживания и питания обучающихся и воспитанников, интернатные организации всех видов и типов (далее – объекты) за исключением дошкольных объектов воспитания и обучения детей (далее – дошкольные организации).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объектах проводятся лабораторно-инструментальные исследования в соответствии с приложением 1 к настоящим Санитарным правилам.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использованы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бракераж – оценка качества продуктов питания и готовых блюд по органолептическим показателям;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физкультура – сфера деятельности, направленная на укрепление здоровья и развитие физических способностей человека;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письменные принадлежности – письменные тетради, инструменты для письма и рисования, к которым относятся ручки, карандаши, фломастеры, пенал, циркуль, маркеры, угольки, мелки, стержни, грифеля;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максимальная учебная нагрузка – общее количество часов инвариантной и вариативной части Типового учебного плана;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предшкольные классы – классы для детей с пяти лет в общеобразовательных школах, в которых проводится одногодичная обязательная бесплатная предшкольная подготовка;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учебно-методический комплекс (УМК) – совокупность единичных учебных и методических изданий, сопровождающие учебник и направленные на обеспечение освоения обучающимися содержания учебных предметов (дисциплин);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учебный час – продолжительность урока (занятий) или лекции от начала до перемены (перерыва);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рекреация - помещение для отдыха и восстановления сил, обучающихся и воспитанников во время перемены и в свободное от занятий время;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септик – сооружение для очистки небольших количеств бытовых сточных вод;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наполняемость классов – нормируемое количество обучающихся в классе;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рациональное питание – сбалансированное питание, с учетом физиологических и возрастных норм питания;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маломобильные группы населения – инвалиды, с нарушениями и заболеваниями опорно-двигательного аппарата, передвигающиеся на креслах-колясках и (или) с помощью других вспомогательных средств, а также слабовидящие и (или) лишенные зрения граждане, передвигающиеся с помощью сопровождающих;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объектов образования не допускается размещение объектов, функционально с ними не связанных.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Внешкольные объекты, размещаемые в многоквартирных жилых домах, в частных домовладениях, во встроено – пристроенных помещениях могут не иметь отдельную территорию.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обучающегося.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 – ВУЗ) определяются: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2,5 м2 на 1 обучающегося - для 12 - 15 мест;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16 - 25 мест;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26 - 49 мест;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50 - 75 мест;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1,3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76 - 100 мест;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100 - 150 мест;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1,1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150 - 350 мест;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350 и более мест.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Аудитории, учебные кабинеты, лаборатории должны размещаться на надземных этажах.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выполнения мероприятий по изоляции шума и вибрации допускается размещение спальных комнат, учебных и медицинских кабинетов, помещений с постоянным пребыванием людей, примыкающих по вертикали и горизонтали к техническим помещениям вентиляционных систем.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Поверхность пола во всех помещениях должна быть ровной, без щелей, изъянов и механических повреждений.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спортивного зала деревянный или имеет специальное покрытие, поверхность пола ровная, без щелей и изъянов.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Объекты эксплуатируются в отдельно стоящем здании или нескольких отдельных зданиях.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Объекты, эксплуатируемые на первом этаже многоквартирного жилого дома, должны иметь отдельный вход, не совмещенный с подъездом жилого дома.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Эксплуатация помещений для пребывания обучающихся и воспитанников, медицинского назначения не допускается в подвальных и цокольных этажах зданий.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помещения должны эксплуатироваться в соответствии с функциональным назначением.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эксплуатация объектов, размещенных в аварийных зданиях и помещениях.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 (далее – документы нормирования).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реконструкции объектов соблюдаются требования пунктов с 6 по 24 настоящих Санитарных правил.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объектах предусматриваются и должны быть в исправном состоянии централизованное хозяйственно–питьевое, горячее водоснабжение, водоотведение.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Объекты обеспечиваются безопасной и качественной питьевой водой в соответствии с установленными требованиями документов нормирования.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объектах, работающих на привозной воде, предусматривается отдельное помещение с установкой емкостей для хранения запаса питьевой воды. Емкости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емкости для питьевой воды для других целей.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горячей воды из системы водяного отопления для технологических и хозяйственно-бытовых целей.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сточных вод в открытые водоемы и на прилегающую территорию, а также устройство поглощающих колодцев не допускается.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неканализованной местности допускается устройство СДУ (1 на 75 человек) и установка наливных умывальников (1 на 30 человек).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проектируемых, строящихся и реконструируемых объектах образования в неканализованной и частично канализованной местности санитарные узлы располагаются в здании (школа, общежитие, учебный корпус).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отопительный период температура воздуха определяется в соответствии с документами нормирования.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Территория объекта имеет наружное искусственное освещение, в том числе в санитарно-дворовых установках.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Световые проемы в учебных помещениях, игровых и спальнях оборудуют регулируемыми солнцезащитными устройствами.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окон выполняется из цельного стеклополотна.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Показатели искусственной освещенности объектов образования определяются в соответствии с документами нормирования.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 Суммарный уровень освещенности от общего и местного освещения в зависимости от вида зрительной патологии составляет: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высокой степенью осложненной близорукости и дальнозоркостью высокой степени - 1000 люкс (далее – лк);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поражением сетчатки и зрительного нерва (без светобоязни) – 1000 – 1500 лк;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страдающих светобоязнью – не более 500 лк;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искусственной освещенности от системы общего освещения не должен превышать 400 лк;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каждое рабочее место оборудуют светильниками местного освещения не менее 400 лк.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Светильники имеют жесткое крепление к поверхности стола и гибкий кронштейн, позволяющий менять угол наклона и высоту источника света.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эксплуатации систем вентиляции и кондиционирования воздуха соблюдаются требования документов нормирования.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ремонту и содержанию помещений объектов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Ежегодно на объекте проводится текущий ремонт.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отделки помещений используются строительные материалы, имеющие документы, подтверждающие их качество и безопасность.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Допускается применение подвесных потолков различных конструкций в вестибюлях, холлах, рекреациях, актовых и конференц-залах, административных помещениях.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Потолки и стены всех помещений имеет гладкую поверхность, без щелей, трещин, деформаций, без признаков поражений грибком.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помещениях с обычным режимом эксплуатации стены, пол, оборудование имеет гладкую, матовую поверхность, допускающую уборку влажным способом.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с влажным режимом работы (медицинского назначения, пищеблок, санитарные узлы, постирочные,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окна, форточки, фрамуги, открываемые для проветривания, устанавливаются москитные сетки.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проведения уборки используются моющие, дезинфицирующие средства разрешенные к применению, согласно документам нормирования.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Уборочный инвентарь для санитарных узлов всех организаций имеет сигнальную маркировку.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условиям обучения и производственной практике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Наполняемость групп (классов) общеобразовательных и специальных образовательных организаций принимается согласно приложению 2 к настоящим Санитарным правилам.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учащихся первых классов в течение года должны быть дополнительные недельные каникулы.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Недельная учебная нагрузка в общеобразовательных организациях не должна превышать указанных норм в приложении 3 к настоящим Санитарным правилам.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уроков в расписании согласовывается с родительским комитетом.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приложением 4 к настоящим Санитарным правилам.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ежедневного учебного комплекта не должен превышать: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1-3 классов – 1,5-2,0 килограмм (далее – кг);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4- 5 классов – 2,0-2,5 кг;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6 -7 классов – 3,0-3,5 кг;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8 - 11(12) классов – 4,0-4,5 кг.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Перемены проводят при максимальном использовании свежего воздуха, в подвижных играх.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сменами предусматривают перерыв продолжительностью не менее 40 минут для проведения влажной уборки и проветривания.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Максимально допустимое количество занятий в предшкольных классах – не более четырех продолжительностью 25 – 30 минут. Перерывы между занятиями должны быть не менее 10 минут.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Учебная нагрузка обучающихся организаций образования, реализующих образовательные программы технического и профессионального, послесреднего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Во время летних каникул допускается организация пришкольных лагерей (площадок), осуществляющих физкультурно-оздоровительную, учебно-воспитательную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Подбор учебной мебели проводят в соответствии с ростом обучающихся. Размеры учебной мебели указаны в приложении 5 к настоящим Санитарным правилам.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 объектах учебные кабинеты, лаборатории оборудуют рабочими столами, стульями со спинками.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Рассаживают обучающихся и воспитанников: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нарушением слуха, зрения – за передними столами рядов от доски;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 болеющие простудными заболеваниями дальше от наружной стены.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кабинете химии оборудуется вытяжной шкаф.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Мастерские оснащают малошумным оборудованием, уровни шума и вибрации соответствуют требованиям документов нормирования.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Раздевальные при спортивных залах оборудуются шкафчиками или вешалками для одежды и скамейками.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Спортивные маты и снаряды, имеют целостные покрытия (обшивки), допускающие обработку влажным способом и дезинфекцию.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борты ям должны находится на одном уровне с землей, обшиваются брезентом или резиной.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Беговая дорожка должна быть с твердым, хорошо дренирующим покрытием, с плотным, непылящим, стойким к атмосферным осадкам верхним слоем.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отсутствии централизованной системы водоснабжения допускается установка наливных умывальников.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образования устанавливают детские унитазы.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санитарных приборах учебных и жилых корпусов объектов предусматриваются согласно приложению 6 к настоящим Санитарным правилам.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потребность в санитарных приборах для маломобильных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</w:t>
      </w:r>
    </w:p>
    <w:bookmarkEnd w:id="187"/>
    <w:bookmarkStart w:name="z19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условиям проживания на объектах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Допускается размещение объекта для проживания обучающихся и воспитанников в отдельно стоящих зданиях, во встроено-пристроенных зданиях, а также смежно с учебными корпусами.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 спальных помещениях устанавливается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место, в школах-интернатах для детей с последствиями полиомиелита и церебральными параличами –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общежитиях для обучающихся ТиПО, ПО и ВУЗ площадь на 1 человека предусматривается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Помещения оборудуются мебелью согласно их функционального назначения.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запасов белья, новой и старой одежды и обуви, жесткого инвентаря предусматриваются складские помещения.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Стирка белья осуществляется в прачечной объекта, исключаются встречные потоки чистого и грязного белья. При отсутствии прачечной стирка белья проводится централизованно в других прачечных.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Белье заболевших инфекционным заболеванием перед стиркой подвергается дезинфекции в маркированных ваннах.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общежитиях для обучающихся ТиПО,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bookmarkEnd w:id="199"/>
    <w:bookmarkStart w:name="z20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условиям питания на объектах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Интервалы между приемами пищи не должны превышать 3,5 – 4 часов.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Нормы питания обучающихся и воспитанников на объектах воспитания и образования (в массе "брутто") регламентированы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Рекомендуемая масса порции блюд в граммах в зависимости от возраста указана в приложении 7 к настоящим Санитарным правилам.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Допускается замена пищевой продукции, в соответствии с приложением 8 к настоящим Санитарным правилам.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два – семь календарных дней.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полдник в меню включают напиток (молоко, кисломолочные продукты, кисели, соки) с булочными или кондитерскими изделиями без крема.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Ужин состоит из овощного (творожного) блюда или каши, основного второго блюда (мясо, рыба или птица с гарниром), напитка (чай, сок, кисель).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 качестве второго ужина включают фрукты или кисломолочные продукты и булочные или кондитерские изделия без крема.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приложения 9 к настоящим Санитарным правилам.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качество и безопасность пищевой продукции, хранятся в организации общественного питания.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Витаминизацию витамином "С" проводят в организациях с круглосуточным пребыванием детей из расчета суточной нормы витамина "С" для детей школьного возраста – 70 мг, с внесением данных в журнал "С–витаминизации", согласно форме 2 приложения 9 к настоящим Санитарным правилам.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Сроки годности и условия хранения пищевой продукции, соответствуют срокам годности, установленным производителем (изготовителем).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организациях общественного питания объектов воспитания и образования не допускается: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и реализация: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простокваши, творога, кефира;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фаршированных блинчиков;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макарон по-флотски;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зельцев, форшмаков, студней, паштетов;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с кремом;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и сладостей (шоколад, конфеты, печенье) в потребительских упаковках;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морсов, квасов;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жареных во фритюре изделий;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всмятку, яичницы – глазуньи;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сложных (более четырех компонентов) салатов; салатов, заправленных сметаной и майонезом;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окрошки;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грибов;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пищевой продукции непромышленного (домашнего) приготовления;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первых и вторых блюд на основе сухих пищевых концентратов быстрого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приготовления;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фаст-фудов: гамбургеров, хот–догов, чипсов, сухариков, кириешек;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острых соусов, кетчупов, жгучих специй (перец, хрен, горчица);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использование: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непастеризованного молока, творога и сметаны без термической обработки;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и мяса водоплавающих птиц;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молока и молочных продуктов из хозяйств, неблагополучных по заболеваемости сельскохозяйственных животных;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субпродуктов продуктивных животных и птицы, за исключением языка, сердца;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продуктивных животных и мяса птицы механической обвалки;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коллагенсодержащего сырья из мяса птицы;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 убоя продуктивных животных и птицы, подвергнутых повторному замораживанию;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генетически модифицированного сырья и (или) сырья, содержащего генетически модифицированные источники;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На объектах образования, за исключением ВУЗ не допускается установка автоматов, реализующих пищевые продукты.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Реализация кислородных коктейлей в качестве массовой оздоровительной процедуры не допускается.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приложения 9 к настоящим Санитарным Правилам.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Суточные пробы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– завтраком, обедом, полдником или ужином соответственно.</w:t>
      </w:r>
    </w:p>
    <w:bookmarkEnd w:id="258"/>
    <w:bookmarkStart w:name="z26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производственному контролю, условиям труда и бытовому обслуживанию персонала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На объекте организуется и проводится производственный контроль в соответствии требованиями документов нормирования.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На объекте создаются условия для соблюдения персоналом условия труда и правил личной гигиены.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Работники пищеблока, технический персонал обеспечиваются специальной одеждой (халат или куртка с брюками, головной убор, обувь).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работникам входить без специальной одежды в производственные помещения и ношение иной одежды поверх нее.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одежда хранится отдельно от личных вещей.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Для мытья рук устанавливают умывальные раковины с подводкой к ним горячей и холодной воды, средствами для мытья и сушки рук.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Употребление пищи разрешается строго в отведенных местах.</w:t>
      </w:r>
    </w:p>
    <w:bookmarkEnd w:id="269"/>
    <w:bookmarkStart w:name="z27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медицинскому обеспечению на объектах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На объектах образования обеспечивается медицинское обслуживание.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медицинского работника медицинское обслуживание осуществляет организация первичной медико-санитарной помощи.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На объектах образования минимальный набор помещений медицинского пункта включает кабинет медицинского работника и процедурный кабинет.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с организацией мест проживания, общежитий предусматривается медицинский пункт с изолятором на первом этаже.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Палаты изолятора должны быть не проходными, размещаться смежно с медицинским кабинетом с устройством между ними остекленной перегородки на высоте 1,2 м.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организациях образования с кратковременным пребыванием обучающихся, а также во внешкольных организациях медицинский кабинет не предусматривается.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Минимальный перечень медицинского оборудования и инструментария для оснащения медицинского пункта установлены в приложении 10 к настоящим Санитарным правилам.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Лечебно-профилактические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Сотрудники объектов образования и персонал пищеблока имеют личные медицинские книжки с отметкой о допуске к работе.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Медицинские работники и администрация объектов: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9 к настоящим Санитарным правилам;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форме 5 приложения 9 к настоящим Санитарным правилам.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Оказание медицинской помощи в организациях образования осуществляется в соответствии с требованиями Правил оказания медицинской помощи, утверждаемых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На объектах образования ведется медицинская документация в соответствии с приложением 11 к настоящим Санитарным правилам.</w:t>
      </w:r>
    </w:p>
    <w:bookmarkEnd w:id="295"/>
    <w:bookmarkStart w:name="z30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Санитарно-эпидемиологические требования к организациям образования на период введения ограничительных мероприятий, в том числе карантина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При входе и выходе обучающихся в здание организаций образования: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проводится ежедневный утренний фильтр медицинскими работниками всех сотрудников и обучающихся (термометрия бесконтактным термометром, обработка рук антисептиком у входа в здание, обработка подошвы обуви, смена обуви);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маркируются специальными указателями по правилу "одностороннего движения" передвижения в школе, в том числе подъемы по лестницам;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наносится маркировка перед входом на асфальте для обеспечения дистанцирования в очереди;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наносятся сигнальные знаки для соблюдения дистанции, как в помещениях, так и в здании объекта образования в целом;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соблюдается дистанция не менее 1,5 метров при передвижении учащихся в объекты образования, на территории объекта образования, в коридорах, в помещении;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устанавливаются санитайзеры с кожным антисептиком для обработки рук учащихся, персонала в доступных местах на каждом этаже, у каждого класса (аудиторий, кабинета), в санитарных узлах и промаркированных емкостей для грязных масок;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обеспечивается наличие мыла в дозаторах в санузлах для учащихся и сотрудников, дезинфицирующих средств для рук в дозаторах, наличие плакатов с правилами мытья рук.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Режим занятий и организация рабочего места проводятся в соответствии со следующими требованиями: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перемен между уроками устанавливается для разных классов (групп) в разное время;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отменяется кабинетная система;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закрепляется 1 парта (стол) за 1 конкретным обучающимся на расстоянии не менее 1,5 метра друг от друга с ресурсным лотком на столе с учебными принадлежностями (персональные учебники, канцелярия) на 1 учебный день.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соблюдается проектная мощность заполнения помещений;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организуются уроки физической культуры на свежем воздухе в теплый период времени (при температуре атмосферного воздуха не более ө18°С) или обеспечивается постоянное проветривание спортивных залов.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организациях образования проводятся следующие противоэпидемиологические мероприятия: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организуются работы санитарных постов на каждом этаже, осуществляется контроль в классах (группах) за своевременным мытьем рук учащихся (мытье рук с использованием жидкого мыла) по приходу в школу (до начало занятий), на переменах, после прогулки на улице, посещения санузла и в других случаях загрязнения;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функционируют медицинские кабинеты и изоляторы (для ежедневного замера температуры, выявления симптомов заболеваний, изоляции, в случаях выявления заболевших) с обеспечением необходимым медицинским оборудованием и медикаментами (термометрами, шпателями, маски);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еженедельный инструктаж среди сотрудников о необходимости соблюдения правил личной/производственной гигиены и контроля за их неукоснительным выполнением;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организуются специальные места для утилизации использованных масок, перчаток, салфеток, использованных при чихании и кашле;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назначаются ответственные лица за соблюдением санитарно-эпидемиологических требований (измерение температуры бесконтактным термометром, инструктажа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термометрии, утилизация масок, респираторов, салфеток, обработка оборудования и инвентаря, уборка помещений);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допускается посещение организации образования обучающимися, перенесшими заболевание, контактировавшие с больным коронавирусной инфекцией, при наличии медицинского заключения врача об отсутствии медицинских противопоказаний для пребывания в организации образования;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регистрации заболеваемости устанавливается карантин на класс, группу.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В организаций образования не допускаются обучающиеся и сотрудники с признаками инфекционных заболеваний (респираторными, кишечными, повышенной температурой тела).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и сотрудники с признаками инфекционных заболеваний незамедлительно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осуществляется самостоятельная самоизоляция в домашних условиях.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 выявлении обучающихся и сотрудников с признаками инфекционных заболеваний организация образования уведомляет доступным способом территориальные подразделения государственного органа в сфере санитарно-эпидемиологического благополучия населения о лицах с признаками инфекционных заболеваний (респираторными, кишечными, повышенной температурой тела) с момента выявления лиц, указанных в пункта 154 настоящих Санитарных правил.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 организациях образования ограничивается допуск родителей (законных представителей) и других посетителей, в том числе беременных и лиц старше 65 лет, обучающихся (карантин), прибывших из-за рубежа за 14 дней до посещения организации образования. Сопровождение детей родителями (законными представителями) в общеобразовательные школы осуществляется до входа в школу.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 наличии у организации образования собственного транспорта, на котором проводится оказание транспортных услуг обучающимся и сотрудникам, водители снабжаются антисептиком для обработки рук и средствами защиты (маски) с обязательной их сменой с требуемой частотой, а также проведение дезинфекции салона автотранспорта перед каждым рейсом с последующим проветриванием.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Администрацией организации образования обеспечивается неснижаемый (не менее чем месячный) запас дезинфицирующих и моющих средств для уборки помещений, обработки рук сотрудников, СИЗ органов дыхания.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с дезинфицирующими средствами допускаются совершеннолетние лица, не имеющие противопоказаний по состоянию здоровья.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Дезинфицирующие средства применяются при строгом соблюдении, прилагаемой к ним инструкции, в которых отражены режимы дезинфекции при вирусных инфекциях.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средства, не передаются посторонним лицам и не оставляются без присмотра.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работы.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Влажная уборка классов с дезинфекционными средствами вирулицидного действия не менее 2 раз в день с обязательной дезинфекцией дверных ручек, выключателей, поручней, перил, лестничных маршей, контактных поверхностей (оборудования, инвентаря, столов, стульев), мест общего пользования (спортивные, актовые залы, гардеробные, столовая, санузлы) а также обеспечивается бесперебойная работа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воздуховодов.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уборка помещений не реже 1 раза в неделю.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Уборочный инвентарь (ведра, щетки, ветоши) после использования подлежат обработке и хранению в специально выделенных местах.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 организациях образования обеспечивается соблюдение питьевого режима.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Питьевая вода, в том числе расфасованная в емкости (графины, чайники, бачки) или бутилированная по показателям качества безопасности соответствует требованиям документов нормирования.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использование индивидуальной бутилированной емкости. Для питья используют чистую посуду (стеклянная, фаянсовая, одноразовые стаканчики). Допускается использование кипяченной питьевой воды при условии ее хранения не более трех часов.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организацию питьевого режима приказом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 организациях образования начального, среднего и основного среднего уровня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Рассадка учащихся в столовой обеспечивается с соблюдением социальной дистанции между ними не менее 2-х метров.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 использовании посуды многократного применения – ее обработку проводят в специальных моечных машинах,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90 минут или ручным способом при той же температуре с применением дезинфицирующих средств в соответствии с требованиями по их применению.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Для мытья посуды ручным способом необходимо предусмотреть трехсекционные ванны для столовой посуды, двухсекционные – для стеклянной посуды и столовых приборов.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Мытье столовой посуды ручным способом производят в следующем порядке: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механически удаляются остатки пищи;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первой секции ванны осуществляется мытье в воде с добавлением моющих средств;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 второй секции ванны в воде с температурой не ниже 40°С осуществляется мытье с добавлением моющих средств в количестве, в два раза меньшем, чем в первой секции ванны;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третьей секции ванны горячей проточной водой с температурой не ниже 65°С осуществляется ополаскивание посуды в металлической сетке с ручками с помощью гибкого шланга с душевой насадкой;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всей столовой посуды и приборов проводится с применением дезинфицирующих средств в соответствии с инструкциями;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осуществляется 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посуда просушивается на решетчатых полках, стеллажах.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При выходе из строя посудомоечной машины создаются условия для мытья посуды ручным способом, обеспечиваются моющими и дезинфицирующими средствами, щетками, ветошью и проводится контроль качества мытья посуды.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Работники столовых (сотрудники, имеющие непосредственный контакт с продуктами питания) оказывают свои услуги в одноразовых перчатках, подлежащих замене не менее двух раз в смену и при нарушении целостности, и ношение медицинских или тканевых масок (смена масок не реже 1 раза в 3 часа).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По окончании рабочей смены (или не реже, чем через 6 часов) проводят проветривание и влажную уборку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(столовую).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Для уничтожения вирусов и микроорганизмов соблюдают время экспозиции и концентрацию рабочего раствора дезинфицирующего средства в соответствии с инструкцией к препарату.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После обработки поверхность промывают водой и высушивают с помощью бумажных полотенец или одноразовых салфеток (ветошей).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Регламент использования дезинфицирующего средства определен инструкцией по применению отдельных дезинфицирующих средств, где разъясняется необходимость или отсутствие необходимости смывать дезинфицирующее средство после его экспозиции.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 организации комбинированного и штатного режима занятий в организациях образования исключается работа педагогов, относящихся к группе риска, имеющих следующие показания: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возраст педагога старше 65 лет;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сопутствующие болезни системы кровообращения (артериальная гипертония, хроническая сердечная недостаточность);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сопутствующие хронические заболевания верхней дыхательной системы (хронический обструктивный бронхит легких, бронхиальная астма, фиброзные изменения в легких);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эндокринопатии (сахарный диабет метаболический синдром, ожирение и другие);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иммунодефицитные состояния (онкологические, гематологические, больные на иммуносупрессивной терапии и другие);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беременные женщины;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тяжелые хронические заболевания.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с перечисленными заболеваниями подлежат переводу на дистанционное преподавание/обучение.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В общежитиях организаций образования приостанавливается проведение досуговых и иных массовых мероприятий, усиливается контроль за санитарной обработкой помещений и обеспечением установленного пропускного режима.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Выход из общежития допускается для посещения учебных занятий и в исключительных случаях. Вход и выход из здания проживающих, посещение общежитий посторонними не допускается.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Каждый этаж общежития оборудуется бесконтактными диспенсерами-распылителями или санитайзерами с дезинфицирующим раствором для их дозаправки.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общежитиях создаются условия (обеспечение бытовыми условиями, компьютером, интернетом) для обучения в дистанционном формате.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На время обучения в дистанционном формате, проживающие в общежитиях лица не выезжают к местам постоянного проживания или иные места, за исключением выходов для покупок в продуктовых магазинах и аптеках.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Обучающиеся при временном выезде из общежития на время обучения в дистанционном режиме письменно уведомляют, в том числе посредством электронной связи, организацию образования, указав время выезда из общежития, время возвращения и место, куда он направляется.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Организация образования уведомляет родителей (законных представителей) о выезде из общежития несовершеннолетнего обучающегося.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Организации образования проводит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В общежитиях проводятся следующие противоэпидемические мероприятия: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исключается совместный прием пищи обучающимися;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постоянно влажная уборка с применением дезинфицирующих средств в туалетах, умывальных, душевых и бытовых комнатах;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общего пользования обеспечиваются средствами для мытья рук и антисептиками;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увеличивается частота и качество уборки (дополнительная обработка ручек, других поверхностей);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вход и выход обучающихся из общежитий регистрируется в журнале;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случаи повышения температуры тела обучающихся, оставшихся проживать в общежитии, или иных признаков острых респираторных вирусных инфекции (далее – ОРВИ) регистрируются в журнале;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обеспечивается особый контроль за студентами с хроническими заболеваниями с учетом групп риска.</w:t>
      </w:r>
    </w:p>
    <w:bookmarkEnd w:id="379"/>
    <w:bookmarkStart w:name="z389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режиму занятий в организациях начального, среднего и основного среднего образования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Организация учебного процесса для предшкольных, 1-11 классов проводится в дистанционном формате, за исключением школ, с контингентом от 5 до 180 человек, с численностью детей в классах до 15 человек. Разрешается по заявлениям родителей и законных представителей детей при наличии в школах соответствующих условий (усиленные санитарные требования, согласие педагогов) открытие дежурных классов до 15 детей для обучающихся предшкольных, 1-4 классов.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Обучение проводится в организациях образования в дежурных классах с наполняемостью до 15 детей в предшкольных, 1-4 классах по заявлениям родителей и законных представителей детей при наличии в школах соответствующих условий по решению местных исполнительных органов и согласованию с главными государственными санитарными врачами соответствующих территорий.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Передвижение по кабинетам, посещение учительской, проведение внеклассных мероприятий и родительских собраний ограничивается.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организации обучения в дежурных классах обеспечивается выполнение следующих требований: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наполняемость класса – не более 15 детей;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уроков – 40 мин;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перемены в разное время для разных классов;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проветривание, кварцевание кабинетов после каждого урока;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мытье рук и использование специальных средств после каждого урока;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расписание уроков составляется согласно рабочего учебного плана организации образования на учебный год;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уроки проводятся согласно расписания.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Формирование дежурных классов в специальных классах/школах осуществляется для детей с особыми образовательными потребностями по заявлениям родителей или законных представителей для предшкольных, 1 – 4 классов с наполняемостью не более 12 человек. Заявления принимаются в электронной форме через доступные средства связи по форме, согласно приложения 12 к настоящим Санитарным правилам.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 устойчивом сокращении заболеваемости осуществляется постепенный переход школы, специальных классов/школ в комбинированный формат. Первыми на вышеуказанный формат переходят обучающиеся предшкольных, 1-4 классов, 5-11 классы продолжают обучение в дистанционном формате.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Организациями образования для предшкольных, 1 – 4 классов составляется расписание уроков с чередованием смен и подсмен.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При организации обучения в организациях образования в комбинированном формате соблюдаются следующие требования: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смен и подсмен для предшкольных, 1-4 классов с соблюдением социального дистанцирования, сокращения физических контактов;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перемен для предшкольных, 1-4 классов между уроками в разное время для разных классов;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 дальнейшем устойчивом улучшении санитарно-эпидемиологической ситуации обучающиеся 5-11 классов переходят в штатный режим.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Организация работы в закрытом режиме специальных школ-интернатов для детей с особыми образовательными потребностями (в том числе для детей-сирот, оставшихся без попечения родителей), школ-интернатов для одаренных детей, школах-интернатов общего типа, пришкольных интернатов с ограничением всех внешних контактов проводится на основании заявлений родителей (законных представителей) по решению местных исполнительных органов и согласованию с главными государственными санитарными врачами соответствующих территорий.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При организации режима занятий в закрытом формате соблюдаются следующие требования: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одновременный заезд обучающихся и сотрудников для проживания в школе-интернате в начале учебного года;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педагогическая деятельность (учителя, воспитатели, специалисты психолого-педагогического сопровождения) посменно (7-14 дней) осуществляется согласно графику, составленному и утвержденному администрацией организации образования;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осуществляется контроль за состоянием здоровья педагогических работников, заступающих на смену, в установленном для организаций образования порядке;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обеспечиваются условия для проживания, питания, подготовки к педагогическому процессу для учителей, воспитателей и специалистов, осуществляющих образовательный процесс в закрытом режиме;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деятельность административно-управленческого состава, вспомогательных и технических служб, не имеющих непосредственного отношения к учебно-воспитательному процессу, осуществляется как в дистанционном, так и в штатном режиме.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исключается контакт педагогического коллектива, технических служб при организации деятельности в штатном режиме.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связь с родителями (законными представителями) в дистанционном порядке осуществляется с использованием интернет-ресурсов, других доступных средств связи;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устанавливается продолжительность уроков – 40 мин;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устанавливается перемены в разное время для разных классов;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проводится проветривание, кварцевание кабинетов после каждого урока;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проводится мытье рук и использование специальных средств после каждого урока;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расписание уроков составляется согласно рабочего учебного плана организации образования на учебный год;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уроки проводятся согласно расписания.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Работа обучающегося за компьютером осуществляется с соблюдением требований к длительности занятий.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Непрерывная длительность занятий в предшкольных классах и школах непосредственно с видеотерминалом, персональным компьютером, планшетным персональным компьютером и ноутбуками в течение учебного часа составляет: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предшкольных, дошкольных группах/классах и 1 классах - не более 15 минут;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2-3 классах - не более 20 минут;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4-5 классах - не более 25 минут;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6-8 классах - не более 25 минут;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9-11(12) классах - не более 30 минут.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Продолжительность непосредственной работы с компьютерами и ноутбуками не превышает 2-х часов. В период работы проводятся профилактические мероприятия: упражнения для глаз через каждые 20-25 минут и физкультурная пауза через 45 минут во время перерыва.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Организация работы в специальных организациях образования (психолого-медико-педагогические консультации (далее – ПМПК), кабинеты психолого-педагогической коррекции (далее – КППК), реабилитационные центры (далее – РЦ)) проводится в дистанционном, штатном режиме с применением дистанционных технологий по решению местных исполнительных органов и согласованию главных государственных санитарных врачей соответствующих территорий.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В КППК организация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 и подгрупповыми программами, индивидуальным графиком и расписанием занятий в несколько смен.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Допускается проведение индивидуальных и подгрупповых занятий с их чередованием: одно в штатном режиме – одно в дистанционном формате с возможностью удаленного доступа педагога (вне организации).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Подгрупповые занятия в КППК проводятся в составе не более 5 детей с включением родителя (законных представителей) ребенка.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Продолжительность занятий в условиях КППК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Лечебная физическая культура (далее – ЛФК) проводится в зале с включением родителей (законных представителей) на занятие с соблюдением безопасной дистанции между родителем (законных представителей) и педагогом (1-1,5 м.). На занятия не допускаются следующие категории лиц, сопровождающих детей: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с подтвержденной коронавирусной инфекцией;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беременные;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старше 65 лет;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проявлениями острых респираторных заболеваний. Работа инструктора ЛФК с ребенком проводится с использованием одноразовых перчаток и масок.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Ребенок, перенесший заболевание, и (или) в случаях, когда он был в контакте с больным коронавирусной инфекцией, допускается при наличии медицинского заключения врача об отсутствии медицинских противопоказаний для продолжения занятий в КППК.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В РЦ организация учебно-развивающего и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индивидуальными, подгрупповыми и групповыми программами, индивидуальным графиком и расписанием занятий.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Индивидуальные и подгрупповые занятия проводятся с их чередованием: одно в штатном режиме – одно в дистанционном формате до улучшения санитарно-эпидемиологической ситуации по заболеваемости коронавирусной инфекцией. Занятия в дистанционном формате проводятся с возможностью удаленного доступа педагога (вне организации).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При организации занятий в штатном режиме по мере возможности ограничивается телесный контакт с ребенком, по возможности используются необходимые игрушки и домашний дидактический материал ребенка.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Подгрупповые занятия в РЦ проводятся в составе не более 5 детей с включением родителя (законных представителей) ребенка.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Продолжительность занятий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ЛФК строго проводится в зале с включением родителей (законных представителей) на занятие с соблюдением безопасной дистанции между родителем и педагогом (1-1,5 м.). Работа инструктора ЛФК с ребенком проводится с использованием одноразовых перчаток и масок.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По желанию родителей (законных представителей) возможно функционирование в РЦ групп дневного и кратковременного пребывания с наполняемостью не более 12 человек, которые работают в штатном режиме.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При проведении физиопроцедур, массажа ограничивается нахождение в комнате не более 2-х детей с соблюдением безопасной дистанции между кушетками. Медицинские процедуры с ребенком проводятся с использованием одноразовых перчаток и масок.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ПМПК осуществляют деятельность по предварительной записи детей на консультацию.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КППК.</w:t>
      </w:r>
    </w:p>
    <w:bookmarkEnd w:id="442"/>
    <w:bookmarkStart w:name="z452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организации режима занятий в организациях технического и профессионального, послесреднего образования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Организаций ТиПО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 Допускается обучение в штатном режиме в организациях ТиПО сельских населенных пунктов и малых городов с наполняемостью в группах до 15 студентов.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В организациях ТиПО проведение культурно-массовых и воспитательных, массовых спортивных мероприятий не допускается.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 реализации образовательных программ или их частей в организациях ТиПО: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требуется одновременное нахождение людей в корпусах, аудиториях при не превышении 30% проектной мощности в помещении;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наполнение спортивных, актовых залов группами осуществляется не более 30% от проектной мощности;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привлечению на проведение аудиторных занятий без их согласия не допускаются лица старше 65 лет и лица, состоящие на диспансерном учете по болезни.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При устойчивом снижении уровня заболеваемости осуществляется постепенный переход колледжа в комбинированный формат.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Учебные занятия организовываются в дистанционном и штатном режиме. При штатном режиме обучение осуществляется в группах (или подгруппах) с чередованием дней и (или) дисциплин (в пределах дня или по дням недели).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Первыми переходят на штатный режим студенты выпускных групп. Обучающиеся промежуточных курсов продолжают обучаться в дистанционном формате.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При организации обучения в штатном, комбинированном форматах: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занятия в аудиториях проводятся с учетом соблюдения дистанции не менее 1,5 метров, с отменой кабинетной системы;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организуется перерыв между занятиями индивидуально для каждой группы;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читальные залы в библиотеках закрываются, за исключением работы по книговыдаче;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инструктаж студентов, педагогов, мастеров производственного обучения, других работников, родителей (законных представителей) о соблюдении санитарно-гигиенических требований;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осуществляется распределение в общежитиях с соблюдением социальной дистанции между проживающими и заполнением комнат до 30 %.</w:t>
      </w:r>
    </w:p>
    <w:bookmarkEnd w:id="458"/>
    <w:bookmarkStart w:name="z46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организации режима занятий в организациях высшего и послевузовского образования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В организациях высшего и послевузовского образования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В организациях высшего и послевузовского образования проводятся следующие противоэпидемиологические мероприятия: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учебных и иных корпусах, общежитиях функционируют вентиляционные системы и системы кондиционирования воздуха, соблюдается режим проветривания;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допускается одновременное нахождение людей в корпусах, аудиториях при не превышении 40-50% проектной мощности в помещении;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наполнение спортивных, актовых, поточных залов группами осуществляется не более 40-50% от проектной мощности;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поточных аудиторий (вместимостью более 40 человек), библиотек проводится каждые 4 часа посредством включения бактерицидной лампы на 15 минут, влажной уборки и последующего проветривания;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аудиторий (вместимостью менее 40 человек) проводится ежедневно посредством включения бактерицидной лампы на 15 минут, влажной уборки и последующего проветривания;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внедряется система зонирования, предполагающая дополнительный пропускной режим внутри корпуса (корпусов);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лабораторные, практические и студийные занятия проводятся с обеспечением не менее 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обучающегося;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предусматривается установка прозрачных перегородок на рабочих местах, лабораториях, аудиториях, используемых в учебном процессе (при необходимости).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Не допускается проведение для обучающихся (студентов, магистрантов, докторантов, слушателей курсов) установочных занятий в рамках ориентационных недель.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В организациях высшего и послевузовского образования проведение массовых учебных и воспитательных, спортивных мероприятий не допускается.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Распределение в общежитиях осуществляется с соблюдением социальной дистанции между проживающими и заполнением комнат до 50 %.</w:t>
      </w:r>
    </w:p>
    <w:bookmarkEnd w:id="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484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3689"/>
        <w:gridCol w:w="3503"/>
        <w:gridCol w:w="3918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отбора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исследования, количество (единиц)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исследований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>
        <w:trPr>
          <w:trHeight w:val="3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пробы пищевых продуктов (сырье) на микробиологические исследования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готовых блюд на микробиологические исследования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микробиологические и санитарно-химические исследования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на калорийность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термической обработки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внешней среды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остаточного хлора в дезинфицирующих средствах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персонала на бактериологическое носительство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отдыха и сна, компьютерные классы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 в период отопительного сезона)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кабинет химии, спортивные залы, мастерские, пищеблоки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эффективности вентиляции, шум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 использованием воды, расфасованной в емкости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расфасованная в емкости (исключая бутилированную воду)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поля 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печным или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автономным, неэлектрическим отоплением, медицинские кабинеты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воздушной среды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песочницы на игровых площадках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почвы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порядке текущего надзора в период с мая по сентябрь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осуществляющие закуп товаров детского ассортимента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487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групп (классов) общеобразовательных и специальных образовательных организаций</w:t>
      </w:r>
    </w:p>
    <w:bookmarkEnd w:id="474"/>
    <w:bookmarkStart w:name="z488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Наполняемость классов общеобразовательных организаций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860"/>
        <w:gridCol w:w="5183"/>
        <w:gridCol w:w="4078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(классы)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(классы) предшкольной подготовки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пяти лет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 общеобразовательных организаций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(7)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(1-11 (12) классы)</w:t>
            </w:r>
          </w:p>
          <w:bookmarkEnd w:id="476"/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в малокомплектных школах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(1-11(12) классы)</w:t>
            </w:r>
          </w:p>
          <w:bookmarkEnd w:id="477"/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5-10 до 25</w:t>
            </w:r>
          </w:p>
        </w:tc>
      </w:tr>
    </w:tbl>
    <w:bookmarkStart w:name="z4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8"/>
    <w:bookmarkStart w:name="z49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</w:t>
      </w:r>
    </w:p>
    <w:bookmarkEnd w:id="479"/>
    <w:bookmarkStart w:name="z4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осуществления ограничительных мероприятий, в том числе карантина соответствующими государственными органами, введения чрезвычайного положения, возникновения чрезвычайных ситуаций на определенной территории классы – комплекты организаций образования могут формироваться до 15 обучающихся классе.</w:t>
      </w:r>
    </w:p>
    <w:bookmarkEnd w:id="480"/>
    <w:bookmarkStart w:name="z49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классов, воспитательных групп, групп продленного дня в специальных образовательных организациях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5"/>
        <w:gridCol w:w="6275"/>
      </w:tblGrid>
      <w:tr>
        <w:trPr>
          <w:trHeight w:val="30" w:hRule="atLeast"/>
        </w:trPr>
        <w:tc>
          <w:tcPr>
            <w:tcW w:w="6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образовательные организации для детей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классе (группе)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возраст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речи: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тяжелыми нарушениями речи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фонетико-фонематическим недоразвитием произношения отдельных звуков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слуха: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неслышащих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слабослышащих и позднооглохших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зрения: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незрячих, поздноослепших: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видящих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амблиопией и косоглазием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легкой умственной отсталостью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умеренной умственной отсталостью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тяжелой умственной отсталостью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задержкой психического развития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опорно-двигательного аппарата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сложными дефектами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расстройствами эмоционально-волевой сферы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Численность групп детей с физическими недостатками и умственной отсталостью (спецгруппы) может составлять 4-6.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02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Недельная учебная нагрузка в общеобразовательных организациях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1196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9"/>
        <w:gridCol w:w="779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в часах, в неделю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Занятия, факультативы, курсы по выбору (в старших классах профилирующие предметы, прикладные курсы)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активно-двигательного характера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05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ранжирования предметов по трудности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8596"/>
        <w:gridCol w:w="1853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язык, изучение предметов на иностранном языке.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информатика, биология.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История, Человек. Общество. Право.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язык, литература (для школ с казахским языком обучения).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язык, литература (для школ с неказахским языком обучения).</w:t>
            </w:r>
          </w:p>
          <w:bookmarkEnd w:id="487"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8"/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Естествознание, география, самопознание, НВП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Труд, технология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10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учебной мебели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5647"/>
        <w:gridCol w:w="2778"/>
        <w:gridCol w:w="1989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мебели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(в миллиметрах) учащихся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 крышки края стола, обращенного к обучающему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 переднего края сидения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1150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– 1300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– 1450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1450– 1600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– 1750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13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учебных и жилых корпусов объектов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1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учебных корпусов общеобразовательных и интернатных организаций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367"/>
        <w:gridCol w:w="1761"/>
        <w:gridCol w:w="6574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учащихся: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мальчиков</w:t>
            </w:r>
          </w:p>
          <w:bookmarkEnd w:id="492"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</w:p>
          <w:bookmarkEnd w:id="493"/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20 девочек,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умывальник на 30 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30 мальчиков, 0,5 лоткового писсуара на 40 мальчиков, 1 умывальник на 30 мальчиков</w:t>
            </w:r>
          </w:p>
          <w:bookmarkEnd w:id="494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персонала (индивидуальные)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личной гигиены женщин (для персонала)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гигиенический душ,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  <w:bookmarkEnd w:id="495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при актовом зале – лекционной аудитории в блоке общешкольных помещений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 (женский и мужской)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и 1 умывальник на 30 мест в зале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при раздевальных спортзалов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душевые сетки</w:t>
            </w:r>
          </w:p>
          <w:bookmarkEnd w:id="496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для персонала в столовой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санузел и 1 душевая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</w:t>
            </w:r>
          </w:p>
          <w:bookmarkEnd w:id="497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гигиенический душ, 1 унитаз, 1 умывальник на кабину, одна кабина на 70 девочек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для персонала в мед. кабинете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санузел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 при обеденных залах: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школах-интернатах для слепых и слабовидящих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школах-интернатах для умственно отсталых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общеобразовательных, специализированных организациях, в школах-интернатах для глухих и слабослышащих, с нарушениями опорно-двигательного аппарата</w:t>
            </w:r>
          </w:p>
          <w:bookmarkEnd w:id="498"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</w:p>
          <w:bookmarkEnd w:id="499"/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умывальник на 10 посадочных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умывальник на 15 посадочных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на 20 посадочных мест</w:t>
            </w:r>
          </w:p>
          <w:bookmarkEnd w:id="500"/>
        </w:tc>
      </w:tr>
    </w:tbl>
    <w:bookmarkStart w:name="z532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для внешкольных организаций</w:t>
      </w:r>
    </w:p>
    <w:bookmarkEnd w:id="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416"/>
        <w:gridCol w:w="1345"/>
        <w:gridCol w:w="7486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учащихся: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мальчиков</w:t>
            </w:r>
          </w:p>
          <w:bookmarkEnd w:id="502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</w:t>
            </w:r>
          </w:p>
          <w:bookmarkEnd w:id="503"/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унитаз на 20 девочек, 1 умывальник на 30 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0,5 лотков писсуара и 1 умывальник на 30 мальчиков</w:t>
            </w:r>
          </w:p>
          <w:bookmarkEnd w:id="504"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персонала (индивидуальные)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при раздевальных спортзалов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душевые сетки</w:t>
            </w:r>
          </w:p>
          <w:bookmarkEnd w:id="505"/>
        </w:tc>
      </w:tr>
    </w:tbl>
    <w:bookmarkStart w:name="z540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родителей, ЦАН</w:t>
      </w:r>
    </w:p>
    <w:bookmarkEnd w:id="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1691"/>
        <w:gridCol w:w="8550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и умывальные для девочек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5 девочек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умывальник на 4 девочки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ножная ванна на 10 девочек</w:t>
            </w:r>
          </w:p>
          <w:bookmarkEnd w:id="507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и умывальные для мальчиков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5 мальчиков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писсуар на 5 мальчиков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умывальник на 4 мальчика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ножная ванна на 10 мальчиков</w:t>
            </w:r>
          </w:p>
          <w:bookmarkEnd w:id="508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кабины на 15 девочек: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гигиенический душ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унитаз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(биде или с поддоном и гибким шлангом)</w:t>
            </w:r>
          </w:p>
          <w:bookmarkEnd w:id="509"/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кабины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 на 10 спальных мест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ванна на 10 спальных мест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на одну душевую сетку (по 0,5 м длины скамейки на место)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при душевых и ваннах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туалет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умывальник в шлюзе при туалете</w:t>
            </w:r>
          </w:p>
          <w:bookmarkEnd w:id="51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53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масса порции блюд в граммах в зависимости от возраста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9"/>
        <w:gridCol w:w="4535"/>
        <w:gridCol w:w="4536"/>
      </w:tblGrid>
      <w:tr>
        <w:trPr>
          <w:trHeight w:val="30" w:hRule="atLeast"/>
        </w:trPr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пищи, блюдо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до 11 лет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11-18 лет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блюда: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150-180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котлета, рыба, птица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100-180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Овощное, яичное, творожное, мясное блюдо и каша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блюда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56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Замена пищевой продукции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283"/>
        <w:gridCol w:w="2951"/>
        <w:gridCol w:w="4110"/>
        <w:gridCol w:w="295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Продукт, подлежащий замене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заменитель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1 категории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100,0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айран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стерилизованное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обезглавленная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сушеные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59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Бракеражный журнал скоропортящейся пищевой продукции и полуфабрикатов</w:t>
      </w:r>
    </w:p>
    <w:bookmarkEnd w:id="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557"/>
        <w:gridCol w:w="2517"/>
        <w:gridCol w:w="1486"/>
        <w:gridCol w:w="1331"/>
        <w:gridCol w:w="1951"/>
        <w:gridCol w:w="1177"/>
        <w:gridCol w:w="1435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час, поступления продовольственного сырья и пищевых продуктов)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пищевых продуктов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подпись ответственного лица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примечание *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Указываются факты списания, возврата продуктов и др.</w:t>
      </w:r>
    </w:p>
    <w:bookmarkEnd w:id="514"/>
    <w:bookmarkStart w:name="z562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"С – витаминизации"</w:t>
      </w:r>
    </w:p>
    <w:bookmarkEnd w:id="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624"/>
        <w:gridCol w:w="2076"/>
        <w:gridCol w:w="4448"/>
        <w:gridCol w:w="1625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приготовления блюда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добавленного витамина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витамина "С" в одной порции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4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органолептической оценки качества блюд и кулинарных изделий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000"/>
        <w:gridCol w:w="2073"/>
        <w:gridCol w:w="1296"/>
        <w:gridCol w:w="3023"/>
        <w:gridCol w:w="2549"/>
        <w:gridCol w:w="644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время, изготовления блюд и кулинарных изделий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 и кулинарных изделий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 реализации (время)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7 указываются факты запрещения к реализации готовой продукции</w:t>
      </w:r>
    </w:p>
    <w:bookmarkEnd w:id="517"/>
    <w:bookmarkStart w:name="z56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результатов осмотра работников пищеблока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1583"/>
        <w:gridCol w:w="505"/>
        <w:gridCol w:w="785"/>
        <w:gridCol w:w="506"/>
        <w:gridCol w:w="506"/>
        <w:gridCol w:w="506"/>
        <w:gridCol w:w="506"/>
        <w:gridCol w:w="506"/>
        <w:gridCol w:w="785"/>
        <w:gridCol w:w="785"/>
        <w:gridCol w:w="785"/>
        <w:gridCol w:w="785"/>
        <w:gridCol w:w="785"/>
        <w:gridCol w:w="785"/>
        <w:gridCol w:w="1347"/>
        <w:gridCol w:w="111"/>
        <w:gridCol w:w="112"/>
        <w:gridCol w:w="112"/>
      </w:tblGrid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/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19"/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*здоров, болен, отстранен от работы, санирован, отпуск, выходной</w:t>
      </w:r>
    </w:p>
    <w:bookmarkEnd w:id="520"/>
    <w:bookmarkStart w:name="z571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контроля за выполнением норм пищевой продукции за___месяц ________г.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84"/>
        <w:gridCol w:w="2325"/>
        <w:gridCol w:w="492"/>
        <w:gridCol w:w="492"/>
        <w:gridCol w:w="493"/>
        <w:gridCol w:w="631"/>
        <w:gridCol w:w="770"/>
        <w:gridCol w:w="2505"/>
        <w:gridCol w:w="1294"/>
        <w:gridCol w:w="2330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пищевой продукции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 пищевой продукции в брутто по дням (всего), г на одного человека / количество питающихся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пищевой продукции в брутто на 1 человека за 10 дней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1 человека в день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</w:t>
      </w:r>
    </w:p>
    <w:bookmarkEnd w:id="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7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медицинского оборудования и инструментария для оснащения медицинского кабинета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7198"/>
        <w:gridCol w:w="3374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оборудования и инструментария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бумажные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инвентарь: ведра, швабра, ветоши, емкости для хранения ветошей, перчатки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от набора помещений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на 3 месяца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с иглами: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bookmarkEnd w:id="524"/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  <w:bookmarkEnd w:id="525"/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иммобилизации конечностей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остроты зрения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мыло с дозатором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</w:tbl>
    <w:bookmarkStart w:name="z584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документация объектов</w:t>
      </w:r>
    </w:p>
    <w:bookmarkEnd w:id="526"/>
    <w:bookmarkStart w:name="z58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документацией являются:</w:t>
      </w:r>
    </w:p>
    <w:bookmarkEnd w:id="527"/>
    <w:bookmarkStart w:name="z58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инфекционных заболеваний;</w:t>
      </w:r>
    </w:p>
    <w:bookmarkEnd w:id="528"/>
    <w:bookmarkStart w:name="z58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контактов с острыми инфекционными заболеваниями;</w:t>
      </w:r>
    </w:p>
    <w:bookmarkEnd w:id="529"/>
    <w:bookmarkStart w:name="z58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профилактических прививок;</w:t>
      </w:r>
    </w:p>
    <w:bookmarkEnd w:id="530"/>
    <w:bookmarkStart w:name="z58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профилактических прививок;</w:t>
      </w:r>
    </w:p>
    <w:bookmarkEnd w:id="531"/>
    <w:bookmarkStart w:name="z59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движения вакцин, других бактериальных препаратов;</w:t>
      </w:r>
    </w:p>
    <w:bookmarkEnd w:id="532"/>
    <w:bookmarkStart w:name="z59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регистрации проб Манту;</w:t>
      </w:r>
    </w:p>
    <w:bookmarkEnd w:id="533"/>
    <w:bookmarkStart w:name="z59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регистрации детей группы риска подлежащих обследованию по пробе Манту;</w:t>
      </w:r>
    </w:p>
    <w:bookmarkEnd w:id="534"/>
    <w:bookmarkStart w:name="z59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туберкулино-положительных лиц, подлежащих дообследованию у фтизиопедиатра;</w:t>
      </w:r>
    </w:p>
    <w:bookmarkEnd w:id="535"/>
    <w:bookmarkStart w:name="z59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регистрации лиц, обследованных на гельминты;</w:t>
      </w:r>
    </w:p>
    <w:bookmarkEnd w:id="536"/>
    <w:bookmarkStart w:name="z59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здоровья ребенка;</w:t>
      </w:r>
    </w:p>
    <w:bookmarkEnd w:id="537"/>
    <w:bookmarkStart w:name="z59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списки детей группы риска;</w:t>
      </w:r>
    </w:p>
    <w:bookmarkEnd w:id="538"/>
    <w:bookmarkStart w:name="z59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учета флюрообследования студентов;</w:t>
      </w:r>
    </w:p>
    <w:bookmarkEnd w:id="539"/>
    <w:bookmarkStart w:name="z59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журнал учета флюроположительных лиц; </w:t>
      </w:r>
    </w:p>
    <w:bookmarkEnd w:id="540"/>
    <w:bookmarkStart w:name="z59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контрольная карта диспансерного наблюдения;</w:t>
      </w:r>
    </w:p>
    <w:bookmarkEnd w:id="541"/>
    <w:bookmarkStart w:name="z60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журнал углубленных профилактических медицинских осмотров, акты специалистов;</w:t>
      </w:r>
    </w:p>
    <w:bookmarkEnd w:id="542"/>
    <w:bookmarkStart w:name="z60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индивидуальные медицинские карты учащихся (воспитанников);</w:t>
      </w:r>
    </w:p>
    <w:bookmarkEnd w:id="543"/>
    <w:bookmarkStart w:name="z60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журнал регистрации состояния здоровья работников пищеблока;</w:t>
      </w:r>
    </w:p>
    <w:bookmarkEnd w:id="544"/>
    <w:bookmarkStart w:name="z60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бракеражный журнал для сырой продукции;</w:t>
      </w:r>
    </w:p>
    <w:bookmarkEnd w:id="545"/>
    <w:bookmarkStart w:name="z60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журнал контроля качества готовой пищи (бракеражный)</w:t>
      </w:r>
    </w:p>
    <w:bookmarkEnd w:id="546"/>
    <w:bookmarkStart w:name="z60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журнал "С-витаминизации";</w:t>
      </w:r>
    </w:p>
    <w:bookmarkEnd w:id="547"/>
    <w:bookmarkStart w:name="z60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ведомость контроля за выполнением норм продуктов питания за месяц.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проживающего по адресу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</w:t>
            </w:r>
          </w:p>
        </w:tc>
      </w:tr>
    </w:tbl>
    <w:bookmarkStart w:name="z612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</w:t>
      </w:r>
    </w:p>
    <w:bookmarkEnd w:id="549"/>
    <w:bookmarkStart w:name="z61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организовать обучение моего сына (дочери) ФИО полностью, класс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1 четверти в дежурном классе.</w:t>
      </w:r>
    </w:p>
    <w:bookmarkEnd w:id="550"/>
    <w:bookmarkStart w:name="z61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Сообщаю, что ознакомлен/а и согласен/на с условиями обучения моего ребенка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школе на период карантинных и ограничительных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bookmarkEnd w:id="5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