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e20" w14:textId="5ca8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августа 2020 года № 329. Зарегистрирован в Министерстве юстиции Республики Казахстан 5 августа 2020 года № 21054.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года", а также на основании протокола заседания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вузов на 2020-2021 учебный год от 16 июня 2020 года № 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межправительственным соглашениям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докторов PhD в организациях высшего и (или) послевузовского образования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образования и науки РК от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73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группам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M008 - Подготовка педагогов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Подготовка кадров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Cпециальная педагогика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M028 – Режиссура
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М032 – Аудиовизуальное искусство и медиа производство
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Мода, дизайн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M036 - Полиграфия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и этика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M051 - Религия и теология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M052 - Исламоведение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M054 - Тюркология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Востоковедение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M057 - Лингвистика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M058 - Литература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Социология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M062 - Культурология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M065 - Регионоведение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Оценка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M079 - Судебная экспертиза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M086 - Метеорология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Маркшейдерское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Лесное хозяйство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M141 - Сестринское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M142 - Фармация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M143 - Биомедицина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Социальная работа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M148 - Досуг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квоте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образования и науки РК от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082"/>
        <w:gridCol w:w="693"/>
        <w:gridCol w:w="1449"/>
        <w:gridCol w:w="1266"/>
        <w:gridCol w:w="1357"/>
        <w:gridCol w:w="1175"/>
        <w:gridCol w:w="1205"/>
        <w:gridCol w:w="1387"/>
        <w:gridCol w:w="117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образовательных программ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технологии и инжиниринга имени Ш. Есенова"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им. К.Жубанова"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им.С.Аманжолова"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им. Д.Серикбаева"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им. И.Жансугурова"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Педагогика и психология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Дошкольное обучение и воспитание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Подготовка педагогов без предметной специализации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Подготовка педагогов математики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Подготовка педагогов физики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Подготовка педагогов информатики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Подготовка педагогов химии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Подготовка педагогов биологии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Подготовка педагогов географии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Подготовка педагогов истории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Подготовка педагогов казахского языка и литературы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Подготовка педагогов русского языка и литературы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Подготовка педагогов иностранного языка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Подготовка кадров по социальной педагогике и самопознанию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Специальная педагогика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История и археология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Филология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Политология и конфликтология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Психология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Биология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Биотехнология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Технология охраны окружающей среды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Химия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Физика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Математика и статистика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Информационные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Химическая инженерия и процессы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Теплоэнергетика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Энергетика и электротехника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Автоматизация и управление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Материаловедение и технология новых материалов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Робототехника и мехатроника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Механика и металлообработка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Транспорт, транспортная техника и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Нефтяная и рудная геофизика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Морская техника и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М111 Производство продуктов питания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Нефтяная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Горная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Металлургическая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Маркшейдерское дело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Геология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Геодезия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Строительство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Производство строительных материалов, изделий и конструкций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Транспортное строительство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Землеустройство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Стандартизация, сертификация и метрология (по отраслям)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Растениеводство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Животноводство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Рыбное хозяйство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Ветеринария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Санитарно-профилактические мероприятия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Транспортные услуги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626"/>
        <w:gridCol w:w="1078"/>
        <w:gridCol w:w="1079"/>
        <w:gridCol w:w="1298"/>
        <w:gridCol w:w="1407"/>
        <w:gridCol w:w="1407"/>
        <w:gridCol w:w="1298"/>
        <w:gridCol w:w="1445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государственный университет им. М.Утемисова"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им. академика Е.А.Букетова"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государственный университет им.Ш.Уалиханова"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им.А.Байтурсынова"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университет им.С.Торайгырова"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им.М.Козыбаева"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684"/>
        <w:gridCol w:w="1724"/>
        <w:gridCol w:w="1481"/>
        <w:gridCol w:w="2008"/>
        <w:gridCol w:w="1198"/>
        <w:gridCol w:w="1564"/>
        <w:gridCol w:w="1200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им. М.Ауэзова"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им. Жангир хана"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межправительственным соглашениям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3654"/>
        <w:gridCol w:w="4577"/>
        <w:gridCol w:w="1644"/>
        <w:gridCol w:w="1215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Страна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университет энергетики и связи"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M065-Регионоведение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 Х. Дулати"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M149-Ресторанное дело и гостиничный бизнес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M072-Менеджмент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им.М.Козыбаева"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M072-Менеджмент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M035-Мода, дизайн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M060-Филология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M065-Регионоведение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M071-Государственное и местное управление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M072-Менеджмент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M122-Архитектура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М088-Гидрогеология и инженерная геология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М115-Нефтяная инженерия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M021-Специальная педагогика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M064-Международные отношения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M065-Регионоведение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М001-Педагогика и психология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M017-Подготовка педагогов казахского языка и литературы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M018-Подготовка педагогов русского языка и литературы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М020-Подготовка специалистов по социальной педагогике и самопознанию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М053-История и археология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M056-Переводческое дело, синхронный перевод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M057-Лингвистика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M060-Филология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M063-Политология и конфликтология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M064-Международные отношения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M065-Регионоведение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M066-Психология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университет Содружества Независимых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М067-Журналистика и репортерское дело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М068-Связь с общественностью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M071-Государственное и местное управление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M074-Финансы, банковское и страховое дело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М078-Право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М080-Биология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М082-Биотехнология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M084-География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М087-Технология охраны окружающей среды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М089-Химия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М090-Физика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M092-Математика и статистика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М094-Информационные технологии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Шанхайской организации сотрудничеств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М100-Автоматизация и управление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М101-Материаловедение и технология новых материалов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M115-Нефтяная инженерия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M130-Стандартизация, сертификация и метрология (по отраслям)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M147-Туризм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 на 2020-2021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образования и науки РК от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986"/>
        <w:gridCol w:w="2646"/>
        <w:gridCol w:w="1127"/>
        <w:gridCol w:w="869"/>
        <w:gridCol w:w="5015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D070-Экономика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государственное казенное предприятие "Государственный историко-культурный музей-заповедник "Иссык"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"Казахская академия транспорта и коммуникаций имени М.Тынышпаева"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экономический университет Казпотребсоюза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Итого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