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2c92" w14:textId="5bb2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труда и социальной защиты населения Республики Казахстан от 9 апреля 2020 года № 129 и Министра здравоохранения Республики Казахстан от 9 апреля 2020 года № ҚР ДСМ-35/2020 "Об утверждении Правил осуществления единовременной социальной выплаты работникам организаций здравоохранения, задействованным в противоэпидемических мероприятиях по борьбе с коронавирусной инфекцией СOVID-19, в случае их заражения или смерти от указанной инфекции"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22 июля 2020 года № 287 и Министра здравоохранения Республики Казахстан от 22 июля 2020 года № ҚР ДСМ-87/2020. Зарегистрирован в Министерстве юстиции Республики Казахстан 22 июля 2020 года № 21003. Утратил силу совместным приказом Министра здравоохранения Республики Казахстан от 24 октября 2020 года № ҚР ДСМ-152/2020 и Министра труда и социальной защиты населения Республики Казахстан от 24 октября 2020 года № 413.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РК от 24.10.2020 № ҚР ДСМ-152/2020 и Министра труда и социальной защиты населения РК от 24.10.2020 № 413 (вводится в действие с 24.10.2020).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9 апреля 2020 года № 129 и Министра здравоохранения Республики Казахстан от 9 апреля 2020 года № ҚР ДСМ-35/2020 "Об утверждении Правил осуществления единовременной социальной выплаты работникам организаций здравоохранения, задействованным в противоэпидемических мероприятиях по борьбе с коронавирусной инфекцией СOVID-19, в случае их заражения или смерти от указанной инфекции" (зарегистрирован в Реестре государственной регистрации нормативных правовых актов Республики Казахстан под № 20355, опубликован 15 апреля 2020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осуществления единовременной социальной выплаты работникам организаций здравоохранения, задействованным в противоэпидемических мероприятиях по борьбе с коронавирусной инфекцией СOVID-19, в случае их заражения или смерти от указанной инфекции или вирусной пневмонии";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Правила осуществления единовременной социальной выплаты работникам организаций здравоохранения, задействованным в противоэпидемических мероприятиях по борьбе с коронавирусной инфекцией СOVID-19, в случае их заражения или смерти от указанной инфекции или вирусной пневмонии.";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единовременной социальной выплаты работникам организаций здравоохранения, задействованным в противоэпидемических мероприятиях по борьбе с коронавирусной инфекцией СOVID-19, в случае их заражения или смерти от указанной инфекции, утвержденных указанным совместным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осуществления единовременной социальной выплаты работникам организаций здравоохранения, задействованным в противоэпидемических мероприятиях по борьбе с коронавирусной инфекцией СOVID-19, в случае их заражения или смерти от указанной инфекции или вирусной пневмонией";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осуществления единовременной социальной выплаты работникам организаций здравоохранения, задействованным в противоэпидемических мероприятиях по борьбе с коронавирусной инфекцией СOVID-19, в случае их заражения или смерти от указанной инфекции или вирусной пневмонии (далее – Правила) определяют порядок осуществления единовременной социальной выплаты работникам организаций здравоохранения, задействованным в противоэпидемических мероприятиях по борьбе с коронавирусной инфекцией СOVID-19 в случае их заражения, а также их семьям, в случае смерти от заражения указанной инфекцией или вирусной пневмонии по клиническим и эпидемиологическим признакам, не исключающим коронавирусную инфекцию СOVID-19 (вероятный случай коронавирусной инфекции СOVID-19) (далее – вирусная пневмония).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Единовременная социальная выплата осуществляется следующим работникам организаций здравоохранения, заразившимся коронавирусной инфекцией COVID-19 или вирусной пневмонии при проведении противоэпидемических мероприятий по борьбе с коронавирусной инфекцией COVID-19 в период действия ограничительных мероприятий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здравоохранения", а также их семьям, в случае смерти работника от заражения (заболевания):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врачи, средние и младшие медицинские работники инфекционных стационаров, включая отделения реанимации и других стационаров, определенных для оказания медицинской помощи пациентам с коронавирусной инфекцией COVID-19;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врачи, средние и младшие медицинские работники провизорных стационаров, врачи и фельдшера скорой медицинской помощи, в том числе при амбулаторно-поликлинических организациях, а также врачи и средние медицинские работники санитарной авиации;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врачи, средние и младшие медицинские работники карантинных стационаров, водители бригад скорой медицинской помощи, а также специалисты лабораторий, работники санитарно-эпидемиологической службы, работники приемных отделений экстренных стационаров и организаций первичной медико-санитарной помощи, определенных к приему пациентов с острыми респираторными вирусными инфекциями, пневмонией и забору биологического материала, связанных с противоэпидемическими мероприятиями, работники органов судебных экспертиз.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Единовременная социальная выплата осуществляется из Государственного фонда социального страхования (далее - фонд):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указанным в пункте 2 настоящих Правил, в случае заражения коронавирусной инфекцией COVID-19, заболевания вирусной пневмонией в размере двух миллионов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семьям лиц, указанных в пункте 2 настоящих Правил, в случае их смерти от заражения коронавирусной инфекцией COVID-19, заболевания вирусной пневмонией в размере десяти миллионов тенге.";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назначения единовременной социальной выплаты работникам организаций здравоохранения, задействованным в противоэпидемических мероприятиях по борьбе с коронавирусной инфекцией СOVID-19, в случае их заражения или смерти от указанной инфекции или вирусной пневмонии";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4-1) следующего содержания: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местного исполнительного органа, осуществляющего функцию по опеке и попечительству;";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"Состав комиссии формируется из числа представителей Министерства здравоохранения Республики Казахстан, КККБТУ, уполномоченного органа по вопросам занятости и социальной защиты, уполномоченного органа в области защиты прав детей Республики Казахстан, неправительственных организаций, представляющих интересы медицинских работников.";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На основании информации от руководителей организаций здравоохранения, предоставленной в письменной форме в течение двух рабочих дней со дня выявления факта заражения работника организации здравоохранения коронавирусной инфекцией СOVID-19, заболевания вирусной пневмонией комиссии формируют списки работников организаций здравоохранения,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список работников организаций здравоохранения).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работников организаций здравоохранения формируются в файлы местными органами государственного управления здравоохранением областей, городов республиканского значения и столицы или КККБТУ и заносятся ответственным сотрудником в информационную систему Министерства здравоохранения Республики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и внесения списков работников организации здравоохранения в информационную систему Министерства здравоохранения Республики Казахстан местными органами государственного управления здравоохранением областей, городов республиканского значения и столицы или КККБТУ закрепляются ответственные работники.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списку работников организаций здравоохранения на получение единовременной социальной выплаты по работникам, заразившимся коронавирусной инфекцией COVID-19, прилагается карта эпидемиологического обследования очага инфекционного заболевания (далее – Карта ЭООИЗ)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мая 2015 года № 415 "Об утверждении форм учетной и отчетной документации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11626) (далее – Приказ № 415).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заболевания вирусной пневмонией прилагается копия медицинской карты,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 (далее – Приказ № 907).";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В случае смерти от заражения коронавирусной инфекцией COVID-19, заболевания вирусной пневмонией лица,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комиссия не позднее трех рабочих дней уведомляет членов его семьи о необходимости предоставления заявления, с приложением копии свидетельства о смерти, выданного в установленном законодательством Республики Казахстан порядке.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получение единовременной социальной выплаты в случае смерти работника подается одним из членов его семьи по форме согласно приложению 1-1 к настоящим Правилам, в местный орган государственного управления здравоохранением областей, городов республиканского значения и столицы.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свидетельства о смерти, комиссия формирует список членов семей работников организаций здравоохранения, умерших от заражения коронавирусной инфекции COVID-19, заболевания вирусной пневмонией по форме согласно приложению 1 к настоящим Правилам (далее – список лиц на получение единовременной социальной выплаты семьям).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списки лиц на получение единовременной социальной выплаты семьям направляются местными органами государственного управления здравоохранением областей, городов республиканского значения и столицы или КККБТУ в отделение Государственной корпорации.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списку лиц на получение единовременной социальной выплаты семьям прилагается: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получение единовременной социальной выплаты в случае смерти работника по форме согласно приложению 1-1 к настоящим Правилам;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смерти;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ЭООИЗ по форме, утвержденной Приказом № 415 (по работникам, заразившимся коронавирусной инфекцией COVID-19);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карта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907 (по работникам, заболевшим вирусной пневмонией).";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 правый верхний угол изложить в следующей редакции: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задействованным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противоэпидемических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коронавирусной инфекцией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СOVID-19, в случае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заражения или смерти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указанной инфекции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вирусной пневмонии".</w:t>
            </w:r>
          </w:p>
        </w:tc>
      </w:tr>
    </w:tbl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социального страхования, базового социального и пенсионного обеспечения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вице-министра труда и социальной защиты населения Республики Казахстан Сарбасова А.А.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со дня его первого официального опубликования и распространяется на правоотношения, возникшие с 16 марта 2020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ДСМ-87/2020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2020 года № 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задействованным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противоэпидемических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коронавирусной инфекцией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СOVID-19 в случае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заражения или смерти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указанной инфекции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вирусной пневмонией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работников организаций здравоохранения и/или членов семей, работников организаций здравоохранения (в случае смерти), заразившихся коронавирусной инфекцией COVID-19, заболевших вирусной пневмонией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3880"/>
        <w:gridCol w:w="403"/>
        <w:gridCol w:w="655"/>
        <w:gridCol w:w="908"/>
        <w:gridCol w:w="2200"/>
        <w:gridCol w:w="3851"/>
      </w:tblGrid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работника организации здравоохранения/члена семьи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банковского счета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мобильного телефона работника организации здравоохранения/члена семьи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и дата смерти (заполняется в случае смерти работника организации здравоохранения)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наличии) и должность                   (подпись)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ДСМ-87/2020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2020 года № 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задействованным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противоэпидемических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коронавирусной инфекцией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СOVID-19 в случае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заражения или смерти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указанной инфекции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вирусной пневмонией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получение единовременной социальной выплаты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местный орган государственного управления здравоохранением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областей, городов республиканского значения и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(район, город)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заявителя: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(район, город)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E-mail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вас рассмотреть вопрос оказания единовременной социальной выплаты в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 смертью работника, задействованного в противоэпидемических мероприятиях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борьбе с коронавирусной инфекцией СOVID-19, от указанной инфекции или вирусной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пневмонии: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5427"/>
        <w:gridCol w:w="845"/>
        <w:gridCol w:w="1374"/>
        <w:gridCol w:w="1904"/>
        <w:gridCol w:w="1905"/>
      </w:tblGrid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банковского счета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мобильного телефона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 (а) об ответственности за предоставление ложной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недостоверных (поддельных)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наличии) и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