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2ffe" w14:textId="8db2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июля 2020 года № 250. Зарегистрирован в Министерстве юстиции Республики Казахстан 14 июля 2020 года № 20967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17956, опубликован  20 декабря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593"/>
        <w:gridCol w:w="1593"/>
        <w:gridCol w:w="1593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вводимые в эксплуатацию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энергетики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