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32db" w14:textId="52c3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18 июня 2020 года № 66. Зарегистрировано в Министерстве юстиции Республики Казахстан 20 июня 2020 года № 20880.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 и дополнение,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 (зарегистрировано в Реестре государственной регистрации нормативных правовых актов под № 13939, опубликовано 22 июля 2016 года в информационно-правовой системе "Әділет") приостановить с 30 марта 2020 года до 30 сентября 2020 года включительно действие следующих норм: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расчетов пруденциальных нормативов и иных обязательных к соблюдению норм и лимитов для исламских банков,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пункт действует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Размер риска на одного заемщика (Р), в том числе банка, рассчитывается как сумма требований в виде: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займов, вкладов, дебиторской задолженности, ценных бумаг (за исключением инвестиций,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условных и возможных обязательств, рассчитанных в соответствии с Таблицей условных и возможных обязательств банка, взвешенных по степени кредитного риска,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секьюритизированных активов, относящихся к заемщикам, по которым у банка отсутствует письменное подтверждение уполномоченного органа на применение рамочного подхода секьюритизации;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позиций секьюритизации;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кредитов по сделкам секьюритизации со специальной финансовой компанией акционерного общества "Фонд стрессовых активов";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требований по корреспондентским счетам к банкам-резидентам Республики Казахстан и банкам-нерезидентам Республики Казахстан, взвешенных с учетом кредитного риска в соответствии с Таблицей активов банка, взвешенных по степени кредитного риска вложений,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минусом требований к заемщику в виде: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финансируемых за счет средств, привлеченных по договору об инвестиционном депозите;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сформированных в соответствии с МСФО резервов, а также суммы обеспечения по обязательствам заемщика в виде: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вкладов, предоставленных в распоряжение банка в качестве обеспечения данного обязательства;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Казахстан, выпущенных Правительством Республики Казахстан и Национальным Банком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бумаг, выпущенных центральными правительствами иностранных государств, имеющих суверенный рейтинг не ниже "АА" по международной шкале агентства Standard &amp; Poor's или рейтинговую оценку аналогичного уровня одного из других рейтинговых агентств;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аффинированных драгоценных металлов;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Правительства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акционерного общества "Фонд национального благосостояния "Самрук-Казына", акционерного общества "Национальный управляющий холдинг "Байтерек" и акционерного общества "Национальный управляющий холдинг "КазАгро";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банком и предоставленных в качестве обеспечения по приобретенным банком ценным бумагам, эмитентом по которым является акционерное общество "Фонд национального благосостояния "Самрук-Казына", акционерное общество "Национальный управляющий холдинг "Байтерек", либо их дочерние организации и по которым у банка имеется право на безусловное взыскание такого обеспечения.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риска на одного заемщика не включаются: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Правительству Республики Казахстан, Национальному Банку Республики Казахстан, акционерному обществу "Фонд национального благосостояния "Самрук-Қазына", акционерному обществу "Национальный управляющий холдинг "Байтерек", специальной финансовой компании акционерного общества "Фонд стрессовых активов", требования банка к заемщику, списанные с баланса банка, требования банка к заемщику, по которым сформировано сто процентов резервов в соответствии с МСФО;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банка к дочерней организации;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 виде денег, являющихся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банка к юридическому лицу, ранее являвшемуся дочерним банком, осуществившим реструктуризацию и операцию по одновременной передаче активов и обязательств родительскому банку в соответствии с Законом о банках.";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пункт действует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случаях, когда общий объем требований банка к заемщику на дату их возникновения находился в пределах ограничений, установленных Нормативами, но впоследствии превысил указанные ограничения в связи со снижением уровня собственного капитала банка не более чем на 5 (пять) процентов в течение последних 3 (трех) месяцев, норматив максимального размера риска на одного заемщика считается выполненным.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общий объем требований банка к заемщику на 1 марта 2020 года находился в пределах ограничений, установленных Нормативами, но впоследствии превысил указанные ограничения не более чем на 0,05 (ноль целых пять сотых) от установленного норматива в связи с увеличением требований банка к заемщику из-за увеличения средневзвешенного биржевого курса тенге к иностранным валютам, норматив максимального размера риска на одного заемщика считается выполненным.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указанных случаях банк немедленно информирует уполномоченный орган и принимает обязательства по устранению превышения на отчетную дату и в течение последующих 6 (шести) месяцев. Если данное превышение не будет устранено в указанный срок,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пункт действует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Нормативами устанавливаются следующие лимиты открытой валютной позиции: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 открытой валютной позиции (длинной и короткой) по иностранным валютам стран, имеющих суверенный рейтинг не ниже "А" агентства Standard &amp; Poor's или рейтинг аналогичного уровня агентств Moody's Investors Service и Fitch, и валюте "евро", а также аффинированным драгоценным металлам в размере, не превышающем 12,5 (двенадцать целых пять десятых) процента величины собственного капитала банка, за исключением длинной валютной позиции по иностранным валютам стран, имеющих суверенный рейтинг не ниже "А" агентства Standard &amp; Poor's или рейтинг аналогичного уровня других рейтинговых агентств, и валюте "евро";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длинной валютной позиции по иностранным валютам стран, имеющих суверенный рейтинг не ниже "А" агентства Standard &amp; Poor's или рейтинг аналогичного уровня других рейтинговых агентств, и валюте "евро", в размере, не превышающем 7,5 (семь целых пять десятых) процента величины собственного капитала банка;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открытой валютной позиции (длинной и короткой) по иностранным валютам стран, имеющих суверенный рейтинг ниже "А" агентства Standard &amp; Poor's или рейтинг аналогичного уровня одного из других рейтинговых агентств, в размере, не превышающем 5 (пяти) процентов величины собственного капитала банка;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 валютной нетто-позиции в размере, не превышающем 12,5 (двенадцать целых пять десятых) процентов величины собственного капитала банка.";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седьмого подпункта 4) пункта 9 Руководства по формированию провизий (резервов) под обесценение активов банка в виде займов и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абзац действует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подпункта не признается событием, являющимся объективным подтверждением обесценения займа, реструктуризация, проведенная в целях реализации государственных программ, реструктуризация, проведенная с отсрочкой платежа по займу, предоставленной в период с 16 марта по 15 июня 2020 года, а также реструктуризация в связи с финансовыми затруднениями заемщика при условии отсутствия у заемщика просрочки платежей по займу более 30 (тридцати) календарных дней в течение последних 12 (двенадцати) месяцев до введения чрезвычайного положения и отсутствия факта проведения реструктуризации за последние 12 (двенадцать) месяцев до введения чрезвычайного положения, связанной с финансовыми затруднениями заемщика.";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активов банка, взвешенных по степени кредитного риска вложений,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условных и возможных обязательств банка, взвешенных по степени кредитного риска,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(зарегистрировано в Реестре государственной регистрации нормативных правовых актов под № 15886, опубликовано 25 октября 2017 года в Эталонном контрольном банке нормативных правовых актов Республики Казахстан):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и иных обязательных к соблюдению норм и лимитов, размере капитала банка, утвержденных указанным постановлением: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с 30 марта 2020 года до 30 сентября 2020 года включительно действие следующих норм: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данная часть действует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расчет риска на одного заемщика не включаются: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Правительству Республики Казахстан, Национальному Банку, юридическому лицу, осуществляющему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Банку, акционерному обществу "Фонд национального благосостояния "Самрук-Казына", акционерному обществу "Национальный управляющий холдинг "Байтерек", специальной финансовой компании акционерного общества "Фонд стрессовых активов", требования банка к заемщику, списанные с баланса банка, требования банка к заемщику, по которым сформировано сто процентов резервов в соответствии с МСФО;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ценным бумагам, по которым имеется государственная гарантия Правительства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банка к дочерней организации;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банка к юридическому лицу, ранее являвшемуся дочерним банком, осуществившим реструктуризацию и операцию по одновременной передаче активов и обязательств родительскому банку в соответствии с Законом о банках;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 виде денег, являющихся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пункт действует в следующей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В случаях, когда общий объем требований банка к заемщику на дату их возникновения находился в пределах ограничений, установленных Нормативами, но впоследствии превысил указанные ограничения в связи со снижением уровня собственного капитала банка не более чем на 5 (пять) процентов в течение последних 3 (трех) месяцев, норматив максимального размера риска на одного заемщика считается выполненным.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общий объем требований банка к заемщику на 1 марта 2020 года находился в пределах ограничений, установленных Нормативами, но впоследствии превысил указанные ограничения не более чем на 0,05 (ноль целых пять сотых) от установленного норматива в связи с увеличением требований банка к заемщику из-за увеличения средневзвешенного биржевого курса тенге к иностранным валютам, норматив максимального размера риска на одного заемщика считается выполненным.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указанных случаях банк немедленно информирует уполномоченный орган о факте превышения ограничений и принимает обязательства по устранению превышения на отчетную дату и в течение последующих 6 (шести) месяцев, а при превышении ограничения по совокупной сумме секьюритизированных кредитов, переданных специальной финансовой компании акционерного общества "Фонд стрессовых активов", - в течение текущего и последующего кварталов. В случае, если данное превышение не будет устранено в указанный срок,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превышения.";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условных и возможных обязательств банка, взвешенных по степени кредитного риска,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с 30 марта 2020 года до 30 сентября 2020 года включительно действие Таблицы денежных оттоков и притоков банка согласно приложению 14, установив, что в период приостановления данное приложение действует в редакции согласно приложению 5 к настоящему постановлению.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Агентства РК по регулированию и развитию финансового рынка от 30.10.2020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317 "Об установлении факторов, влияющих на ухудшение финансового положения банка и банковского конгломерата, а также утверждении Правил одобрения плана мероприятий, предусматривающего меры раннего реагирования, и Методики определения факторов, влияющих на ухудшение финансового положения банка (банковского конгломерата)" (зарегистрировано в Реестре государственной регистрации нормативных правовых актов под № 18186, опубликовано 24 января 2019 года в Эталонном контрольном банке нормативных правовых актов Республики Казахстан) приостановить с 30 марта 2020 года до 30 сентября 2020 года включительно действие следующих норм: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подпункт действует в следующей редакции: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увеличение займов с просроченной задолженностью по основному долгу и (или) начисленному вознаграждению свыше 180 (ста восьмидесяти) календарных дней без учета сформированных резервов по ним;";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данные подпункты действуют в следующей редакции:</w:t>
      </w:r>
    </w:p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увеличение займов с просроченной задолженностью по основному долгу и (или) начисленному вознаграждению от 151 (ста пятидесяти одного) до 180 (ста восьмидесяти) календарных дней без учета сформированных резервов по ним;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превышение отношения займов с просроченной задолженностью по основному долгу и (или) начисленному вознаграждению свыше 180 (ста восьмидесяти) календарных дней без учета сформированных резервов по ним к общему объему ссудного портфеля банка без учета сформированных резервов по нему;";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одобрения плана мероприятий, предусматривающего меры раннего реагирования, утвержденных указанным постановлением: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установив, что в период приостановления данный подпункт действует в следующей редакции:</w:t>
      </w:r>
    </w:p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 фактору,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настоящего постановления, - на снижение отношения займов с просроченной задолженностью по основному долгу и (или) начисленному вознаграждению свыше 180 (ста восьмидесяти) календарных дней к общему объему ссудного портфеля банка до уровня менее 10 (десяти) процентов от ссудного портфеля;";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пункт действует в следующей редакции:</w:t>
      </w:r>
    </w:p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Негативным влиянием на качество ссудного портфеля банка является превышение отношения займов с просроченной задолженностью по основному долгу и (или) начисленному вознаграждению свыше 180 (ста восьмидесяти) календарных дней к ссудному портфелю банка до уровня 10 (десяти) процентов, которое сложится при продолжении в течение последних 6 (шести) последовательных календарных месяцев динамики изменения факторов, предусмотренных подпунктами 2) и 4) части первой пункта 1 настоящего постановления, на предстоящие 12 (двенадцать) календарных месяцев.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Негативное влияние на качество ссудного портфеля банка рассчитывается: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настоящего постановления по следующей формуле: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38227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ЗП180 (месяц)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с просроченной задолженностью по основному долгу и (или) начисленному вознаграждению свыше 180 (ста восьмидесяти) календарных дней без учета сформированных резервов по ним;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(месяц) - ссудный портфель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без учета сформированных резервов по нему;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настоящего постановления по следующей формуле: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5499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016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среднее арифметическое значение займов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с просроченной задолженностью по основному долгу и (или) начисленному вознаграждению от 151 (ста пятидесяти одного) до 180 (ста восьмидесяти) календарных дней без учета сформированных резервов по ним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016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среднее арифметическое значение займов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с просроченной задолженностью по основному долгу и (или) начисленному вознаграждению от 151 (ста пятидесяти одного) до 180 (ста восьмидесяти) календарных дней без учета сформированных резервов по ним, за 6 (шесть) последовательных календарных месяцев, предшествующих отчетному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ЗП180 (месяц)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с просроченной задолженностью по основному долгу и (или) начисленному вознаграждению свыше 180 (ста восьмидесяти) календарных дней без учета сформированных резервов по ним;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(месяц) - ссудный портфель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рассматриваемого периода без учета сформированных резервов по нему.";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факторов, влияющих на ухудшение финансового положения банка (банковского конгломерата), утвержденной указанным постановлением: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подпункт действует в следующей редакции:</w:t>
      </w:r>
    </w:p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увеличение в течение 6 (шести) последовательных месяцев займов с просроченной задолженностью по основному долгу и (или) начисленному вознаграждению свыше 180 (ста восьмидесяти) календарных дней без учета сформированных резервов по ним рассчитывается по следующей формуле: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477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ЗП180 (месяц)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с просроченной задолженностью по основному долгу и (или) начисленному вознаграждению свыше 180 (ста восьмидесяти) календарных дней без учета сформированных резервов по ним.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показателя, указанного в настоящем подпункте, за отчетный период на 5 (пять) и более процентных пунктов при отсутствии в рассматриваемом периоде последовательного его роста также является фактором, влияющим на ухудшение финансового положения банка, который рассчитывается по следующей формуле: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7559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данные подпункты действуют в следующей редакции:</w:t>
      </w:r>
    </w:p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увеличение в течение 6 (шести) последовательных месяцев займов с просроченной задолженностью по основному долгу и (или) начисленному вознаграждению по займам от 151 (ста пятидесяти одного) до 180 (ста восьмидесяти) календарных дней без учета сформированных резервов по ним на 5 (пять) и более процентов рассчитывается по следующей формуле: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ЗП151-180 (месяц)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с просроченной задолженностью по основному долгу и (или) начисленному вознаграждению от 151 (ста пятидесяти одного) до 180 (ста восьмидесяти) календарных дней без учета сформированных резервов по ним.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 увеличение данного показателя за отчетный период на 5 (пять)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37973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1054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среднее арифметическое значение займов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с просроченной задолженностью по основному долгу и (или) начисленному вознаграждению от 151 (ста пятидесяти одного) до 180 (ста восьмидесяти) календарных дней без учета сформированных резервов по ним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003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среднее арифметическое значение займов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с просроченной задолженностью по основному долгу и (или) начисленному вознаграждению от 151 (ста пятидесяти одного) до 180 (ста восьмидесяти) календарных дней без учета сформированных резервов по ним, за 6 (шесть) последовательных календарных месяцев, предшествующих отчетному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превышение отношения займов с просроченной задолженностью по основному долгу и (или) начисленному вознаграждению свыше 180 (ста восьмидесяти) календарных дней без учета сформированных резервов по ним к общему объему ссудного портфеля банка без учета сформированных резервов по нему рассчитывается по следующей формуле: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689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рассматриваемого периода с просроченной задолженностью по основному долгу и (или) начисленному вознаграждению свыше 180 (ста восьмидесяти) календарных дней без учета сформированных резервов по ним;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- ссудный портфель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рассматриваемого периода без учета сформированных резервов по нему;".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8 настоящего постановления.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со дня его первого официального опубликования, за исключением абзацев с семьдесят седьмого по девяносто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октября 2020 года.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распространяется на правоотношения, возникшие с 30 марта 2020 года.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7" w:id="9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2020 года</w:t>
      </w:r>
    </w:p>
    <w:p>
      <w:pPr>
        <w:spacing w:after="0"/>
        <w:ind w:left="0"/>
        <w:jc w:val="both"/>
      </w:pPr>
      <w:bookmarkStart w:name="z138" w:id="9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66</w:t>
            </w:r>
          </w:p>
        </w:tc>
      </w:tr>
    </w:tbl>
    <w:bookmarkStart w:name="z1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 и дополнение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 (зарегистрировано в Реестре государственной регистрации нормативных правовых актов под № 13939, опубликовано 22 июля 2016 года в информационно-правовой системе "Әділет") следующие изменения и дополнение: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расчетов пруденциальных нормативов и иных обязательных к соблюдению норм и лимитов для исламских банков, утвержденных указанным постановлением: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1-1 изложить в следующей редакции: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нетвердые виды залога - имущество и деньги, поступающие в будущем, в том числе по договорам долевого участия (за исключением денег, поступающих по договорам, заключенным с компаниями с государственным участием (субъектами квазигосударственного сектора), договоры страхования (за исключением договоров страхования, содержащих пункты о безусловном и безотзывном исполнении обязательств, заключенных со страховыми организациями, имеющими рейтинг не ниже "ВВ+" рейтингового агентства Standard&amp;Poor's или рейтинг агентств Moody's Investors Service, Fitch и A.M. Best (далее - другие рейтинговые агентства), договоров страхования, условия которых предусмотрены в пункте 1-2 Нормативов), гарантии физических или юридических лиц (за исключением гарантий юридических лиц, имеющих кредитный рейтинг не ниже "ВВ+" рейтингового агентства Standard&amp;Poor's или рейтинг аналогичного уровня одного из других рейтинговых агентств, гарантий банков второго уровня, имеющих кредитный рейтинг не ниже "В-" рейтингового агентства Standard&amp;Poor's или других рейтинговых агентств, а также гарантий, выданных национальными управляющими холдингами и их дочерними организациями), нематериальные активы, доли участия в уставном капитале или ценные бумаги, не включенные в официальный список организаторов торгов Республики Казахстан и (или) организаторов торгов, признаваемых международными фондовыми биржами, (за исключением принятых в залоговое обеспечение долей участия в уставном капитале и (или) ценных бумаг юридических лиц, у которых отношение задолженности по займам, выданным на цели, не связанные с финансированием оборотных средств, к прибыли до вычета расходов по выплате начисленных вознаграждений, налоговых отчислений и начисленной амортизации (EBITDA) составляет не более 4), бумажные зерновые расписки, залоговое обеспечение, находящееся за пределами Республики Казахстан (за исключением залогового обеспечения, находящегося в странах Евразийского Экономического Союза, при наличии заключения юридических консультантов или специалистов дочерних организаций банка согласно праву указанных стран, подтверждающих надлежащее оформление залогового обеспечения);";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Договор страхования, заключенный со страховой организацией, имеющей рейтинг не ниже "ВВ+" рейтингового агентства Standard&amp;Poor's или других рейтинговых агентств, содержит исключительно следующие условия, позволяющие страховщику отказать (не осуществить) в страховой выплате (страховую выплату) выгодоприобретателю (банку):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страхователя (застрахованного, выгодоприобретателя) о возмещении убытков превышают размер страховой суммы;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 или расходы возникли в результате воздействия ядерного взрыва, радиации или радиоактивного заражения, военных действий, гражданской войны, народных волнений всякого рода, массовых беспорядков или забастовок;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банковского займа признан недействительным;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договор банковского займа, договор залога, договор гарантии или договор поручительства без письменного согласования таких изменений со страховщиком;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выгодоприобретателем (банком) страховщику заведомо ложных сведений об объекте страхования, страховом риске, страховом случае и его последствиях;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выгодоприобретателем (банком) полного возмещения убытков от лица, ответственного за убытки, или третьей стороны;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воспрепятствование выгодоприобретателем (банком) страховщику в расследовании обстоятельств наступления страхового случая и в установлении размера причиненных убытков;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выгодоприобретателя (банка) от своего права требования по договору займа к страхователю, в том числе в судебном или внесудебном порядке.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страхования допускается указание условия осуществления страховой выплаты без учета (за вычетом) договора залога, признанного судом недействительным. В данном случае договор страхования учитывается в качестве обеспечения за вычетом договора залога, признанного судом недействительным.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банком в качестве обеспечения договора страхования, данный договор принимается за вычетом безусловной франшизы.";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Капитал первого уровня рассчитывается как сумма основного капитала и добавочного капитала: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капитал рассчитывается как сумма: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оплаченных простых акций, соответствующих критериям финансовых инструментов основного капитала, предусмотренным Критериями для классификации инструментов в составе капитала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Нормативам;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оплаченного капитала;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нераспределенной чистой прибыли прошлых лет;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нераспределенной чистой прибыли текущего года;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накопленного раскрытого резерва, определяемого как сумма остатков на балансовом счете 3510 "Резервный капитал" </w:t>
      </w:r>
      <w:r>
        <w:rPr>
          <w:rFonts w:ascii="Times New Roman"/>
          <w:b w:val="false"/>
          <w:i w:val="false"/>
          <w:color w:val="000000"/>
          <w:sz w:val="28"/>
        </w:rPr>
        <w:t>Типового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в банках второго уровня, ипотечных организациях и акционерном обществе "Банк Развития Казахстана", утвержденного постановлением Правления Национального Банка Республики Казахстан от 31 января 2011 года № 3, зарегистрированным в Реестре государственной регистрации нормативных правовых актов под № 6793;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резервов переоценки основных средств и резервов переоценки стоимости ценных бумаг, учитываемых по справедливой стоимости через прочий совокупный доход;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резервов переоценки стоимости займов, учитываемых по справедливой стоимости через прочий совокупный доход;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минусом следующих регуляторных корректировок: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собственных выкупленных простых акций;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активов, включая гудвилл;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убытков прошлых лет и убытков текущего года;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отложенного налогового актива, за исключением части отложенных налоговых активов, признанных в отношении вычитаемых временных разниц;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резервов по прочей переоценке;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продаж, связанных с транзакциями по секьюритизации активов. К таким доходам относится доход будущих периодов в связи с полученным из условий секьюритизации ожиданием полного или частичного дохода в будущем;</w:t>
      </w:r>
    </w:p>
    <w:bookmarkEnd w:id="132"/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или убытков от изменения справедливой стоимости финансового обязательства в связи с изменением кредитного риска по такому обязательству;</w:t>
      </w:r>
    </w:p>
    <w:bookmarkEnd w:id="133"/>
    <w:bookmarkStart w:name="z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регуляторных корректировок, подлежащих вычету из добавочного капитала, но в связи с недостаточным его уровнем вычитаемые из основного капитала;</w:t>
      </w:r>
    </w:p>
    <w:bookmarkEnd w:id="134"/>
    <w:bookmarkStart w:name="z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Нормативов;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добавочный капитал включаются бессрочные договоры, соответствующие критериям, установленным в Критериях для классификации инструментов в составе капитала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 в результате которых одновременно возникает финансовый актив у одного лица и финансовое обязательство или иной финансовый инструмент, подтверждающий право на долю активов юридического лица, оставшихся после вычетов всех его обязательств, у другого лица (далее - бессрочные финансовые инструменты), а также оплаченные привилегированные акции, соответствующие критериям, установленным в Критериях для классификации инструментов в составе капитала банка согласно приложению 2 к Нормативам.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добавочного капитала уменьшается на сумму следующих регуляторных корректировок: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инвестиций банка в собственные бессрочные финансовые инструменты прямым либо косвенным способом;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собственных выкупленных привилегированных акций банка;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инвестиций, указанных в пункте 8 Нормативов;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регуляторных корректировок, подлежащих вычету из капитала второго уровня, но в связи с недостаточным его уровнем вычитаемые из добавочного капитала.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 добавочного капитала банка недостаточна для осуществления вычета, то оставшаяся часть вычитается из основного капитала банка.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Вычет из капитала инвестиций банка в акции (доли участия в уставном капитале), бессрочные финансовые инструменты, субординированный долг (далее - финансовые инструменты) юридических лиц, финансовая отчетность которых не консолидируются при составлении финансовой отчетности банка в соответствии с международными стандартами финансовой отчетности (далее – МСФО), а также вычет отложенных налоговых активов, осуществляются в следующем порядке: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инвестиции банка в финансовые инструменты финансовых организаций, в которых банк имеет менее 10 (десяти) процентов выпущенных акций (долей участия в уставном капитале), в совокупности превышают 10 (десять) процентов от основного капитала банка после применения регуляторных корректировок, указанных в пункте 7 Нормативов, сумма превышения подлежит вычету из собственного капитала;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инвестиции банка в простые акции финансовой организации, в которой банк имеет 10 (десять) и более процентов от выпущенных акций (долей участия в уставном капитале), в совокупности превышают 10 (десять) процентов от основного капитала банка после применения регуляторных корректировок, указанных в пункте 7 Нормативов и абзаце втором настоящего пункта, сумма превышения подлежит вычету из основного капитала;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часть отложенных налоговых активов, признанных в отношении вычитаемых временных разниц, превышает 10 (десять) процентов от основного капитала банка после применения регуляторных корректировок, указанных в пункте 7 Нормативов и абзаце втором настоящего пункта, сумма превышения подлежит вычету из основного капитала;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инвестиции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превышают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7 Нормативов, и суммы, подлежащей к вычету из основного капитала, указанной в абзацах втором, третьем и четвертом настоящего пункта, сумма превышения подлежит вычету из основного капитала;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превышения, рассчитанная в соответствии с абзацем пятым настоящего пункта, снижается на суммы, подлежащие вычету из основного капитала, указанные в абзацах втором, третьем и четвертом настоящего пункта;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 инвестиций в финансовые инструменты, указанных в абзаце втором настоящего пункта, осуществляется из соответствующего уровня собственного капитала исходя из доли инвестиций в общей сумме инвестиций в финансовые инструменты;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отложенные налоговые активы для целей расчета вычета в соответствии с пунктом 7 и абзацами четвертым, пятым и шестым настоящего пункта снижаются на сумму отложенных налоговых обязательств, за исключением отложенных налоговых обязательств, признанных в отношении нематериальных активов, включая гудвилл, на пропорциональной основе между отложенными налоговыми активами, признанными в отношении вычитаемых временных разниц, и иными отложенными налоговыми активами;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банка в бессрочные финансовые инструменты финансовых организаций, в которых банк имеет 10 (десять) и более процентов от выпущенных акций (долей участия в уставном капитале), подлежат вычету из добавочного капитала;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 добавочного капитала недостаточна для осуществления вычета, то сумма вычитается из основного капитала банка;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банка в субординированный долг финансовых организаций, в которых банк имеет 10 (десять) и более процентов от выпущенных акций (долей участия в уставном капитале) юридического лица, подлежат вычету из капитала второго уровня;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 капитала второго уровня недостаточна для осуществления вычета, то сумма вычитается из капитала первого уровня банка;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Инвестиции, не вычитаемые из расчета собственного капитала, взвешиваются по степени кредитного риска в соответствии с Таблицей активов банка, взвешенных по степени кредитного риска вложений,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Нормативам.";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дополнение к значениям коэффициентов достаточности собственного капитала устанавливаются следующие значения буферов собственного капитала: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консервационному буферу выполняется на постоянной основе и составляет: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- 1 (один) процент;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- 1 (один) процент;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- 2 (два) процента;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2020 года - 1 (один) процент;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2021 года - 2 (два) процента;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системно значимых банков:</w:t>
      </w:r>
    </w:p>
    <w:bookmarkEnd w:id="164"/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- 2,5 (две целых пять десятых) процента;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- 2,5 (две целых пять десятых) процента;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- 3 (три) процента;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2020 года - 2 (два) процента;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2021 года - 3 (три) процента;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контрциклический буфер, размер и сроки введения которого устанавливаются уполномоченным органом не менее чем за 12 (двенадцать) месяцев до даты начала расчета контрциклического буфера. Диапазон размера контрциклического буфера составляет от 0 (нуля) процентов до 3 (трех) процентов от суммы активов, условных и возможных обязательств, взвешенных с учетом рисков;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буфер, требование к расчету которого распространяется на системно значимые банки, признанные таковыми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2019 года № 240 "Об утверждении Правил отнесения финансовых организаций к числу системно значимых", зарегистрированным в Реестре государственной регистрации нормативных правовых актов под № 19925. Требование к системному буферу выполняется с 1 января 2017 года на постоянной основе и составляет 1 (один) процент от суммы активов, условных и возможных обязательств, взвешенных с учетом рисков;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регуляторный буфер рассчитывается как отношение положительной разницы между провизиями (резервами), рассчитанными в соответствии с Руководством по формированию провизий (резервов) под обесценение активов банка в виде займов и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 и провизиями (резервами), сформированными и отраженными в бухгалтерском учете банка в соответствии с МСФО и требованиями законодательства Республики Казахстан о бухгалтерском учете и финансовой отчетности (далее - положительная разница) к сумме: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обязательств, взвешенных по степени кредитного риска;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условных и возможных требований и обязательств, рассчитанных с учетом рыночного риска;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операционного риска.";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Размер риска на одного заемщика (Р), в том числе банка, рассчитывается как сумма требований в виде: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займов, вкладов, дебиторской задолженности, ценных бумаг (за исключением инвестиций,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Нормативов);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условных и возможных обязательств, рассчитанных в соответствии с Таблицей условных и возможных обязательств банка, взвешенных по степени кредитного риска,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Нормативам;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секьюритизированных активов, относящихся к заемщикам, по которым у банка отсутствует письменное подтверждение уполномоченного органа на применение рамочного подхода секьюритизации;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позиций секьюритизации;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кредитов по сделкам секьюритизации со специальной финансовой компанией акционерного общества "Фонд стрессовых активов";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требований по корреспондентским счетам к банкам-резидентам Республики Казахстан и банкам-нерезидентам Республики Казахстан, взвешенных с учетом кредитного риска в соответствии с Таблицей активов банка, взвешенных по степени кредитного риска вложений,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Нормативам;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минусом требований к заемщику в виде: 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финансируемых за счет средств, привлеченных по договору об инвестиционном депозите;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сформированных в соответствии с МСФО резервов, а также суммы обеспечения по обязательствам заемщика в виде: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вкладов, предоставленных в распоряжение банка в качестве обеспечения данного обязательства;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Казахстан, выпущенных Правительством Республики Казахстан и Национальным Банком Республики Казахстан;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бумаг, выпущенных центральными правительствами иностранных государств, имеющих суверенный рейтинг не ниже "АА" по международной шкале агентства Standard &amp; Poor's или рейтинговую оценку аналогичного уровня одного из других рейтинговых агентств;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аффинированных драгоценных металлов;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Правительства Республики Казахстан;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акционерного общества "Фонд национального благосостояния "Самрук-Казына", акционерного общества "Национальный управляющий холдинг "Байтерек" и акционерного общества "Национальный управляющий холдинг "КазАгро";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банком и предоставленных в качестве обеспечения по приобретенным банком ценным бумагам, эмитентом по которым является акционерное общество "Фонд национального благосостояния "Самрук-Казына", акционерное общество "Национальный управляющий холдинг "Байтерек", либо их дочерние организации и по которым у банка имеется право на безусловное взыскание такого обеспечения.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риска на одного заемщика не включаются: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Правительству Республики Казахстан, Национальному Банку Республики Казахстан, акционерному обществу "Фонд национального благосостояния "Самрук-Қазына", акционерному обществу "Национальный управляющий холдинг "Байтерек", специальной финансовой компании акционерного общества "Фонд стрессовых активов", требования банка к заемщику, списанные с баланса банка, требования банка к заемщику, по которым сформировано сто процентов резервов в соответствии с МСФО;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банка к дочерней организации;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банка к юридическому лицу, ранее являвшемуся дочерним банком, осуществившим реструктуризацию и операцию по одновременной передаче активов и обязательств родительскому банку в соответствии с Законом о банках.";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Для целей пункта 35 Нормативов под соответствующими заемщиками понимаются все заемщики - юридические лица, за исключением заемщиков - юридических лиц, соответствующих одному из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банках.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размера риска банка по обязательствам акционерного общества "Банк Развития Казахстана" к собственному капиталу банка не превышает 0,5.";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расчет высоколиквидных активов включаются:</w:t>
      </w:r>
    </w:p>
    <w:bookmarkEnd w:id="199"/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наличные деньги;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собственные деньги на счетах в центральном депозитарии;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собственные деньги на счетах в клиринговой организации, являющиеся гарантийными, маржевыми взносами банка;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аффинированные драгоценные металлы;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исламские ценные бумаги, выпущенные исламской специальной финансовой компанией, созданной оригинатором - национальным холдингом, национальным управляющим холдингом, юридическими лицами, 100 (сто) процентов голосующих акций (долей участия) которых принадлежат национальному управляющему холдингу;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вклады до востребования в Национальном Банке Республики Казахстан, в банках Республики Казахстан, а также в банках-нерезидентах, имеющих долгосрочный рейтинг не ниже "ВВВ-" агентства Standard &amp; Poor's или рейтинг аналогичного уровня одного из других рейтинговых агентств;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вклады, размещенные на одну ночь в банках Республики Казахстан, а также в банках-нерезидентах, имеющих долгосрочный рейтинг не ниже "ВВВ-" агентства Standard &amp; Poor's или рейтинг аналогичного уровня одного из других рейтинговых агентств;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исламские ценные бумаги стран, имеющих суверенный долгосрочный рейтинг в иностранной валюте не ниже "ВВВ-" агентства Standard &amp; Poor's или рейтинг аналогичного уровня одного из других рейтинговых агентств;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исламские ценные бумаги иностранных эмитентов, имеющие рейтинг не ниже "ВВВ-" агентства Standard &amp; Poor's или рейтинг аналогичного уровня одного из других рейтинговых агентств;</w:t>
      </w:r>
    </w:p>
    <w:bookmarkEnd w:id="208"/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срочные депозиты в Национальном Банке Республики Казахстан.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указанные в части первой настоящего пункта Нормативов, включаются в расчет высоколиквидных активов, за исключением ценных бумаг,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Казахстан.";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 расчет срочных обязательств включаются все обязательства, по которым установлен срок осуществления расчетов. При этом при расчете коэффициента срочной ликвидности k4-1 и коэффициента срочной валютной ликвидности k4-4 в размер срочных обязательств с оставшимся сроком до погашения до 7 (семи) дней включительно не включаются обязательства, обеспеченные ценными бумагами, проданными банком на условиях их обратного выкупа со сроком осуществления расчетов до 7 (семи) дней включительно.";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"Открытая длинная и (или) короткая позиция банка по производным финансовым инструментам в валюте отдельного иностранного государства (группы иностранных государств), открытых на счетах условных требований и на счетах условных обязательств, не превышает 50 (пятидесяти) процентов размера собственного капитала банка.";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Капитализация банков к обязательствам перед нерезидентами Республики Казахстан характеризуется коэффициентом k7. Максимальное значение коэффициента устанавливается в размере 1.</w:t>
      </w:r>
    </w:p>
    <w:bookmarkEnd w:id="215"/>
    <w:bookmarkStart w:name="z26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k7 рассчитывается как отношение суммы краткосрочных обязательств перед нерезидентами Республики Казахстан к собственному капиталу банка.</w:t>
      </w:r>
    </w:p>
    <w:bookmarkEnd w:id="216"/>
    <w:bookmarkStart w:name="z2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расчета данного коэффициента в сумму обязательств перед нерезидентами Республики Казахстан включаются:</w:t>
      </w:r>
    </w:p>
    <w:bookmarkEnd w:id="217"/>
    <w:bookmarkStart w:name="z2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нерезидентами Республики Казахстан до востребования, в том числе обязательства, по которым не установлен срок осуществления расчетов;</w:t>
      </w:r>
    </w:p>
    <w:bookmarkEnd w:id="218"/>
    <w:bookmarkStart w:name="z26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обязательства перед нерезидентами Республики Казахстан с первоначальным сроком погашения до 1 (одного) года включительно;</w:t>
      </w:r>
    </w:p>
    <w:bookmarkEnd w:id="219"/>
    <w:bookmarkStart w:name="z26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обязательства перед нерезидентами Республики Казахстан с безусловным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лиц.</w:t>
      </w:r>
    </w:p>
    <w:bookmarkEnd w:id="220"/>
    <w:bookmarkStart w:name="z26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расчета данного коэффициента из суммы обязательств перед нерезидентами Республики Казахстан исключаются:</w:t>
      </w:r>
    </w:p>
    <w:bookmarkEnd w:id="221"/>
    <w:bookmarkStart w:name="z2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счета юридических лиц-нерезидентов;</w:t>
      </w:r>
    </w:p>
    <w:bookmarkEnd w:id="222"/>
    <w:bookmarkStart w:name="z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краткосрочные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код "5" - другие финансовые организации, код "6" - государственные нефинансовые организации, код "7" - негосударственные нефинансовые организации и код "8" - некоммерческие организации, обслуживающие домашние хозяйства, в соответствии с Инструкцией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июня 2018 года № 139, зарегистрированным Реестре государственной регистрации нормативных правовых актов под № 17274;</w:t>
      </w:r>
    </w:p>
    <w:bookmarkEnd w:id="223"/>
    <w:bookmarkStart w:name="z2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обязательства перед нерезидентами Республики Казахстан, являющимися международными финансовыми организациями;</w:t>
      </w:r>
    </w:p>
    <w:bookmarkEnd w:id="224"/>
    <w:bookmarkStart w:name="z27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обязательства перед нерезидентами Республики Казахстан, являющимися международными расчетными системами (ClearstreamBanking S.A. и EuroclearBankSA/NV).";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Руководства по формированию провизий (резервов) под обесценение активов банка в виде займов и дебиторской задолженности согласно приложению 1 изложить в следующей редакции: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расчете ожидаемых будущих денежных потоков принимаются во внимание сведения из: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выписок по движениям денег заемщика;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мониторинговых отчетов финансового состояния заемщика (гаранта, поручителя);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заключений (экспертизы) подразделений банка (кредитного подразделения, подразделения по управлению кредитными рисками, подразделения по экономической безопасности или юридического подразделения);</w:t>
      </w:r>
    </w:p>
    <w:bookmarkEnd w:id="230"/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заключений по оценке залогового обеспечения;</w:t>
      </w:r>
    </w:p>
    <w:bookmarkEnd w:id="231"/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договоров по основной деятельности заемщика (созаемщика) и (или) гаранта, поступление денежных потоков по которым является стабильным и предусматривает наличие подтверждающих документов;</w:t>
      </w:r>
    </w:p>
    <w:bookmarkEnd w:id="232"/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договоров купли-продажи залогового имущества;</w:t>
      </w:r>
    </w:p>
    <w:bookmarkEnd w:id="233"/>
    <w:bookmarkStart w:name="z2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решений суда на взыскание задолженности за счет реализации имущества;</w:t>
      </w:r>
    </w:p>
    <w:bookmarkEnd w:id="234"/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решений суда на взыскание имущества, не являющегося залоговым обеспечением, при подтверждении наличия данного имущества.";</w:t>
      </w:r>
    </w:p>
    <w:bookmarkEnd w:id="235"/>
    <w:bookmarkStart w:name="z2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коэффициентов достаточности капитала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 по вопросам регулирования финансового рынка, в которые вносятся изменения и дополнение (далее – Перечень).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Республики Казахстан от 12 ноября 2019 года № 191 "О внесении изменений и дополнения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позиции" (зарегистрировано в Реестре государственной регистрации нормативных правовых актов под № 19613, опубликовано 20 ноября 2019 года в Эталонном контрольном банке нормативных правовых актов Республики Казахстан)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 1 января 2020 года и подлежит официальному опубликованию, за исключением строки 10 приложения 6 к настоящему постановлению, которая вводится в действие с 1 июля 2021 года.".</w:t>
      </w:r>
    </w:p>
    <w:bookmarkEnd w:id="237"/>
    <w:bookmarkStart w:name="z33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19 "О приостановлении действия отдельных норм некоторых нормативных правовых актов Республики Казахстан по вопросам регулирования финансового рынка и внесении изменения в постановление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 (зарегистрировано в Реестре государственной регистрации нормативных правовых актов под № 20159, опубликовано 23 марта 2020 года в Эталонном контрольном банке нормативных правовых актов Республики Казахстан) следующие изменения:</w:t>
      </w:r>
    </w:p>
    <w:bookmarkEnd w:id="238"/>
    <w:bookmarkStart w:name="z33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9"/>
    <w:bookmarkStart w:name="z33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подпункта не признается событием, являющимся объективным подтверждением обесценения займа, реструктуризация, проведенная в целях реализации государственных программ, реструктуризация, проведенная с отсрочкой платежа по займу, предоставленной в период с 16 марта по 15 июня 2020 года, а также реструктуризация в связи с финансовыми затруднениями заемщика, при условии отсутствия у заемщика просрочки платежей по займу более 30 (тридцати) календарных дней в течение последних 12 (двенадцати) месяцев до введения чрезвычайного положения и отсутствия факта проведения реструктуризации за последние 12 (двенадцать) месяцев до введения чрезвычайного положения, связанной с финансовыми затруднениями заемщика;";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Нормативным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значениям и методике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соблюдению норм и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исламских банков</w:t>
            </w:r>
          </w:p>
        </w:tc>
      </w:tr>
    </w:tbl>
    <w:bookmarkStart w:name="z34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достаточности капитала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Период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(k1)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(k1-2)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(k2)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</w:tr>
    </w:tbl>
    <w:bookmarkStart w:name="z34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достаточности капитала с учетом консервационного буфера и системного буфера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2020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(k1)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(k1-2)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(k2)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для системно значимых банков (k1)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для системно значимых банков (k1-2)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для системно значимых банков (k2)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</w:tr>
    </w:tbl>
    <w:bookmarkStart w:name="z3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значения нормативов достаточности собственного капитала и буферов собственного капитала пересматриваются уполномоченным органом не реже 1 (одного) раза в 3 (три) года.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Нормативным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значениям и методикам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соблюдению норм и лимитов,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34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достаточности капитала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Период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(k1)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(k1-2)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(k2)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</w:tr>
    </w:tbl>
    <w:bookmarkStart w:name="z34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коэффициентов достаточности капитала с учетом консервационного буфера и системного буфера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2020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(k1)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(k1-2)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(k2)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основного капитала для системно значимых (k1)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капитала первого уровня для системно значимых банков (k1-2)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собственного капитала для системно значимых банков (k2)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</w:tr>
    </w:tbl>
    <w:bookmarkStart w:name="z3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значения нормативов достаточности собственного капитала и буферов собственного капитала пересматриваются уполномоченным органом не реже 1 (одного) раза в 3 (три) года.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 методикам расчетов пруденциальных нормативов и иных обязательных к соблюдению норм и лимитов, размеру капитала банка</w:t>
            </w:r>
          </w:p>
        </w:tc>
      </w:tr>
    </w:tbl>
    <w:bookmarkStart w:name="z35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 вложений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и иные требования к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 и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 и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"А" до "ВВВ+"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80 и 81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80 и 81 настоящей таблицы), соответствующие следующему условию: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 выданных физическим лицам, указанных в строках 77, 80 и 81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 согласно Предпринимательскому кодексу Республики Казахстан от 29 октября 2015 года, соответствующие следующим критериям: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займа не превышает 0,2 (ноль целых две десятых)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тенге в рамках синдиката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"А" до "ВВВ+"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"ВВ+" до "В+"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"ВВ+" до "ВВ"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организациям-резидентам, имеющим долговой рейтинг ниже "ВВВ+"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 по 31 декабря 2019 года ежемесячно при мониторинге займов: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уровень коэффициента долговой нагрузки заемщика, рассчитанного в соответствии с постановлением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организациями", зарегистрированным в Реестре государственной регистрации нормативных правовых актов под № 9125,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ежемесячном мониторинге займов отсутствует информация для расчета, указанная в подпункте 1) или 2) настоящей строки.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80 настоящей таблицы и беззалоговых потребительских займов, указанных в приложении 5-1 к Нормативам)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организациях-резидентах, имеющих долговой рейтинг ниже "ВВВ+" агентства Standard &amp; 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"ВВВ" до "В+"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организаций-резидентов, имеющих долговой рейтинг ниже "А-" агентства Standard &amp; 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"В+"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МСФО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11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"В+" агентства Standard &amp; Poor's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нижеуказанных иностранных государств: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Таблице активов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58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банка, подлежащих взвешиванию по степени кредитного риска вложений</w:t>
      </w:r>
    </w:p>
    <w:bookmarkEnd w:id="255"/>
    <w:bookmarkStart w:name="z5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займы, по которым у банка имеется обеспечение (в виде активов, указанных в строках 1, 2, 3, 10, 11, 12, 15, 16, 17, 18, 19 и 20 Таблицы активов банка, взвешенных по степени кредитного риска вложений (далее - Таблица),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 за минусом скорректированной стоимости обеспечения.</w:t>
      </w:r>
    </w:p>
    <w:bookmarkEnd w:id="256"/>
    <w:bookmarkStart w:name="z5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10, 11, 12, 15, 16, 17, 18, 19 и 20 Таблицы) равняется:</w:t>
      </w:r>
    </w:p>
    <w:bookmarkEnd w:id="257"/>
    <w:bookmarkStart w:name="z5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</w:p>
    <w:bookmarkEnd w:id="258"/>
    <w:bookmarkStart w:name="z58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</w:p>
    <w:bookmarkEnd w:id="259"/>
    <w:bookmarkStart w:name="z5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260"/>
    <w:bookmarkStart w:name="z58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261"/>
    <w:bookmarkStart w:name="z5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Займы, по которым у банка имеется обеспечение в виде безотзывной и безусловной гарантии акционерных обществ "Фонд национального благосостояния "Самрук-Қазына", "Национальный управляющий холдинг "Байтерек" и "Национальный управляющий холдинг "КазАгро", сумма которой покрывает не менее 50 (пятидесяти) процентов объема указанных займов, включаются в расчет активов, взвешенных по степени риска за минусом скорректированной стоимости обеспечения.</w:t>
      </w:r>
    </w:p>
    <w:bookmarkEnd w:id="262"/>
    <w:bookmarkStart w:name="z5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в виде гарантии акционерных обществ "Фонд национального благосостояния "Самрук-Қазына", "Национальный управляющий холдинг "Байтерек" и "Национальный управляющий холдинг "КазАгро" равняется 95 (девяноста пяти) процентам суммы гарантии.</w:t>
      </w:r>
    </w:p>
    <w:bookmarkEnd w:id="263"/>
    <w:bookmarkStart w:name="z5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ценные бумаги, займы,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займов, инвестиций, не включенных в расчет инвестиций банка) по степени риска должника.</w:t>
      </w:r>
    </w:p>
    <w:bookmarkEnd w:id="264"/>
    <w:bookmarkStart w:name="z5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</w:p>
    <w:bookmarkEnd w:id="265"/>
    <w:bookmarkStart w:name="z5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ценные бумаги и займы, указанные в пункте 1 настоящих Пояснений к расчету активов банка, подлежащих взвешиванию по степени кредитного риска вложений (далее - Пояснения), предоставленные нерезидентам Республики Казахстан:</w:t>
      </w:r>
    </w:p>
    <w:bookmarkEnd w:id="266"/>
    <w:bookmarkStart w:name="z5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зон;</w:t>
      </w:r>
    </w:p>
    <w:bookmarkEnd w:id="267"/>
    <w:bookmarkStart w:name="z5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офшорной зоны;</w:t>
      </w:r>
    </w:p>
    <w:bookmarkEnd w:id="268"/>
    <w:bookmarkStart w:name="z5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офшорных зон;</w:t>
      </w:r>
    </w:p>
    <w:bookmarkEnd w:id="269"/>
    <w:bookmarkStart w:name="z5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Пояснений.</w:t>
      </w:r>
    </w:p>
    <w:bookmarkEnd w:id="270"/>
    <w:bookmarkStart w:name="z5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Вклады, дебиторская задолженность, приобретенные ценные бумаги и займы, указанные в пункте 1 Пояснений, предоставленные нерезидентам Республики Казахстан:</w:t>
      </w:r>
    </w:p>
    <w:bookmarkEnd w:id="271"/>
    <w:bookmarkStart w:name="z5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зон, но имеющим долговой рейтинг не ниже "АА-" агентства Standard &amp; Poor's или рейтинг аналогичного уровня одного из других рейтинговых агентств или соответствующую гарантию головной организации, долговой рейтинг которой не ниже указанного уровня, в обеспечение всей суммы обязательств;</w:t>
      </w:r>
    </w:p>
    <w:bookmarkEnd w:id="272"/>
    <w:bookmarkStart w:name="z5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офшорной зоны, но имеющему долговой рейтинг не ниже указанного уровня или соответствующую гарантию головной организации, долговой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офшорных зон;</w:t>
      </w:r>
    </w:p>
    <w:bookmarkEnd w:id="273"/>
    <w:bookmarkStart w:name="z6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</w:p>
    <w:bookmarkEnd w:id="274"/>
    <w:bookmarkStart w:name="z6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расчета активов банка, взвешенных по степени риска вложений:</w:t>
      </w:r>
    </w:p>
    <w:bookmarkEnd w:id="275"/>
    <w:bookmarkStart w:name="z6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</w:p>
    <w:bookmarkEnd w:id="276"/>
    <w:bookmarkStart w:name="z6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займом понимается заем,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</w:p>
    <w:bookmarkEnd w:id="277"/>
    <w:bookmarkStart w:name="z6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ценная бумага имеет специальный долговой рейтинг выпуска, то при взвешивании активов банка по степени риска необходимо учитывать рейтинг ценной бумаги.</w:t>
      </w:r>
    </w:p>
    <w:bookmarkEnd w:id="278"/>
    <w:bookmarkStart w:name="z6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Активы, включенные в расчет активов, условных и возможных требований и обязательств с учетом рыночного риска в соответствии с пунктом 21 Нормативов, не включаются в расчет активов, условных и возможных обязательств, взвешиваемых по степени кредитного риска,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Нормативным значениям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соблюдению норм и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исламских банков</w:t>
            </w:r>
          </w:p>
        </w:tc>
      </w:tr>
    </w:tbl>
    <w:bookmarkStart w:name="z60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Правительству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 с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исламской специальной финансовой компанией, созданной оригинатором - национальным холдингом, национальным управляющим холдингом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акционерными обществами "Фонд национального благосостояния "Самрук-Қазына", "Национальный управляющий холдинг "Байтерек", "Фонд проблемных кредитов", ценные бумаги выпущенные акционерным обществом "Банк Развития Казахстана" в соответствии с Законодательством Республики Казахстан о рынке ценных бумаг,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организациям, имеющим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 Республики Казахстан, выпущенные исламской специальной финансовой компанией, созданной оригинатором - юридическим лицом, 100 (сто) процентов голосующих акций (долей участия) которых принадлежат национальному управляющему холдингу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организациями, имеющими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организациям, имеющим рейтинг от "А" до "ВВВ+"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"ВВ+" до "В+"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"ВВ+" до "ВВ"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исключением, займов физическим лицам, указанных в строках 53, 58 и 59 настоящей таблицы), соответствующие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исключением, займов физическим лицам, указанных в строках 53, 58 и 59 настоящей таблицы), соответствующие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54, 55, 58 и 59 настоящей таблицы),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54, 55, 58 и 59 настоящей таблицы),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54, 55, 58 и 59 настоящей таблицы),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предпринимательству, согласно Предпринимательскому кодексу Республики Казахстан от 29 октября 2015 года, соответствующие следующим критериям: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займа не превышает 0,2 (ноль целых две десятых)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организациями, имеющими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организациям-резидентам, имеющим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рейтинг от "ВВВ" до "В+"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с 1 января 2016 года со сроком более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с 1 января 2016 года со сроком до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физическим лицам, возникшие до 1 января 2016 года, в том числе потребительские кредиты, за исключением отнесенных к III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с 1 января 2016 года со сроком более 3 (трех) лет, по займам в иностранной валюте к физическим лицам, в том числе потребительские кредиты,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с 1 января 2016 года со сроком до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"В+"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исключением, займов, выданных физическим лицам, указанных в строках 53, 58 и 59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 по 31 декабря 2019 года ежемесячно при мониторинге займов: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уровень коэффициента долговой нагрузки заемщика, рассчитанного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организациями", зарегистрированным в Реестре государственной регистрации нормативных правовых актов под № 9125,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ежемесячном мониторинге займов отсутствует информация для расчета, указанная в подпункте 1) или 2) настоящей строки.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физическим лицам с 1 января 2016 года, в том числе потребительские кредиты (за исключением ипотечных жилищных займов и займов физическим лицам, указанных в строке 58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 резидентами, имеющими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справедливой стоимости, в части акций (долей участия в уставном капитале), за исключением инвестиций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8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организациям-нерезидентам, имеющим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с 1 января 2016 года со сроком более 3 (трех) лет по займам, выданным в иностранной валюте организациям-нерезидентам, имеющим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с 1 января 2016 года со сроком до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Китайская Народная Республика (только в части территорий специальных административных районов Аомынь (Макао) и Сянган (Гонконг));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Объединенные Арабские Эмираты (только в части территории города Дубаи);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центральными правительствами стран, имеющих суверенный рейтинг ниже "В-"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суверенный рейтинг которых ниже "ВВ-"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ниже "В-"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организациями-нерезидентами, имеющими рейтинг ниже "ВВ-" агентства Standard &amp; Poor’s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Китайская Народная Республика (только в части территорий специальных административных районов Аомынь (Макао) и Сянган (Гонконг));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Объединенные Арабские Эмираты (только в части территории города Дубаи);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Таблице активов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72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банка, подлежащих взвешиванию по степени кредитного риска</w:t>
      </w:r>
    </w:p>
    <w:bookmarkEnd w:id="285"/>
    <w:bookmarkStart w:name="z7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исламские ценные бумаги, коммерческие кредиты при финансировании торговой деятельности в качестве торгового посредника, по которым у банка имеется обеспечение (в виде активов, указанных в строках 1, 2, 3, 11, 12 и 13 Таблицы активов банка, взвешенных по степени кредитного риска (далее - Таблица)),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 за минусом скорректированной стоимости обеспечения.</w:t>
      </w:r>
    </w:p>
    <w:bookmarkEnd w:id="286"/>
    <w:bookmarkStart w:name="z72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11, 12 и 13 Таблицы) равняется:</w:t>
      </w:r>
    </w:p>
    <w:bookmarkEnd w:id="287"/>
    <w:bookmarkStart w:name="z72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</w:p>
    <w:bookmarkEnd w:id="288"/>
    <w:bookmarkStart w:name="z72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исламских ценных бумаг, переданных в обеспечение;</w:t>
      </w:r>
    </w:p>
    <w:bookmarkEnd w:id="289"/>
    <w:bookmarkStart w:name="z7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290"/>
    <w:bookmarkStart w:name="z73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291"/>
    <w:bookmarkStart w:name="z7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Займы, по которым у банка имеется обеспечение в виде безотзывной и безусловной гарантии акционерных обществ "Фонд национального благосостояния "Самрук-Қазына", "Национальный управляющий холдинг "Байтерек" и "Национальный управляющий холдинг "КазАгро", сумма которой покрывает не менее 50 (пятидесяти) процентов объема указанных займов, включаются в расчет активов, взвешенных по степени риска за минусом скорректированной стоимости обеспечения.</w:t>
      </w:r>
    </w:p>
    <w:bookmarkEnd w:id="292"/>
    <w:bookmarkStart w:name="z7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в виде гарантии акционерных обществ "Фонд национального благосостояния "Самрук-Қазына", "Национальный управляющий холдинг "Байтерек" и "Национальный управляющий холдинг "КазАгро" равняется 95 (девяноста пяти) процентам суммы гарантии.</w:t>
      </w:r>
    </w:p>
    <w:bookmarkEnd w:id="293"/>
    <w:bookmarkStart w:name="z7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исламские ценные бумаги, коммерческие кредиты при финансировании торговой деятельности в качестве торгового посредника,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исламских ценных бумаг, займов, инвестиции, не включенных в расчет инвестиций банка) по степени риска должника.</w:t>
      </w:r>
    </w:p>
    <w:bookmarkEnd w:id="294"/>
    <w:bookmarkStart w:name="z7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исламских ценных бумаг, коммерческих кредитов при финансировании торговой деятельности в качестве торгового посредника,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</w:p>
    <w:bookmarkEnd w:id="295"/>
    <w:bookmarkStart w:name="z7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исламские ценные бумаги и коммерческие кредиты при финансировании торговой деятельности в качестве торгового посредника, указанные в пункте 1 настоящих Пояснений, предоставленные нерезидентам Республики Казахстан:</w:t>
      </w:r>
    </w:p>
    <w:bookmarkEnd w:id="296"/>
    <w:bookmarkStart w:name="z7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зон;</w:t>
      </w:r>
    </w:p>
    <w:bookmarkEnd w:id="297"/>
    <w:bookmarkStart w:name="z7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офшорной зоны;</w:t>
      </w:r>
    </w:p>
    <w:bookmarkEnd w:id="298"/>
    <w:bookmarkStart w:name="z7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офшорных зон;</w:t>
      </w:r>
    </w:p>
    <w:bookmarkEnd w:id="299"/>
    <w:bookmarkStart w:name="z7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настоящих Пояснений.</w:t>
      </w:r>
    </w:p>
    <w:bookmarkEnd w:id="300"/>
    <w:bookmarkStart w:name="z7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Вклады, дебиторская задолженность, приобретенные исламские ценные бумаги и коммерческие кредиты при финансировании торговой деятельности в качестве торгового посредника, указанные в пункте 1 настоящих Пояснений, предоставленные нерезидентам Республики Казахстан:</w:t>
      </w:r>
    </w:p>
    <w:bookmarkEnd w:id="301"/>
    <w:bookmarkStart w:name="z7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зон, но имеющим рейтинг не ниже "АА-" агентства Standard&amp;Poor’s или рейтинг аналогичного уровня одного из других рейтинговых агентств, или соответствующую гарантию головной организации, рейтинг которой не ниже указанного уровня, в обеспечение всей суммы обязательств;</w:t>
      </w:r>
    </w:p>
    <w:bookmarkEnd w:id="302"/>
    <w:bookmarkStart w:name="z7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офшорной зоны, но имеющему рейтинг не ниже указанного уровня или соответствующую гарантию головной организации,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офшорных зон;</w:t>
      </w:r>
    </w:p>
    <w:bookmarkEnd w:id="303"/>
    <w:bookmarkStart w:name="z7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</w:p>
    <w:bookmarkEnd w:id="304"/>
    <w:bookmarkStart w:name="z74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расчета активов банка, взвешенных по степени риска вложений:</w:t>
      </w:r>
    </w:p>
    <w:bookmarkEnd w:id="305"/>
    <w:bookmarkStart w:name="z7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</w:p>
    <w:bookmarkEnd w:id="306"/>
    <w:bookmarkStart w:name="z7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кредитом понимается коммерческий кредит при финансировании торговой деятельности в качестве торгового посредника,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</w:p>
    <w:bookmarkEnd w:id="307"/>
    <w:bookmarkStart w:name="z7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исламская ценная бумага имеет специальный рейтинг выпуска, то при взвешивании активов банка по степени риска необходимо учитывать рейтинг ценной бумаги.</w:t>
      </w:r>
    </w:p>
    <w:bookmarkEnd w:id="308"/>
    <w:bookmarkStart w:name="z7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Активы, включенные в расчет активов, условных и возможных требований и обязательств с учетом рыночного риска в соответствии с пунктом 11 Нормативов, не включаются в расчет активов, условных и возможных обязательств, взвешиваемых по степени кредитного риска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309"/>
    <w:bookmarkStart w:name="z7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целей расчета активов банка, взвешенных по степени риска вложений, под необеспеченным потребительским займом понимается потребительский займ, за исключением займов, обеспеченных залогом недвижимого имущества, прав требования по договорам долевого участия в жилищном строительстве, иным договорам, предметом которых является приобретение недвижимого имущества, займов, обеспечением по которым выступает автотранспорт, займов, обеспечением по которым выступают деньги, размещенные в банке в соответствии с договором банковского вклада или договором залога денег, полностью покрывающие сумму выдаваемого займа, займов, выдаваемых в рамках системы образовательного кредитования, и займов, выдаваемых в рамках системы жилищных строительных сбережений.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Нормативным значениям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соблюдению норм и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исламских банков</w:t>
            </w:r>
          </w:p>
        </w:tc>
      </w:tr>
    </w:tbl>
    <w:bookmarkStart w:name="z75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условных и возможных обязательств банка, взвешенных по степени кредитного риска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"Самрук-Қазына", центральных правительств и центральных банков иностранных государств, имеющих суверенный рейтинг на уровне "АА-" и выше агентства Standard &amp; Poor’s или рейтинг аналогичного уровня одного из других рейтинговых агентств, деньгами или аффинированными драгоценными металлами, предоставленными в распоряжение банка,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"Самрук-Қазына", центральных правительств и центральных банков иностранных государств, имеющих суверенный рейтинг не ниже "АА-"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"Самрук-Қазына"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&amp; Poor’s или рейтинг аналогичного уровня одного из других рейтинговых агентств, прочих высоколиквидных ценных бумаг, предусмотренных пунктом 11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"Самрук-Қазына", центральных правительств и центральных банков иностранных государств, имеющих суверенный рейтинг на уровне "АА-" и выше агентства Standard &amp; Poor’s или рейтинг аналогичного уровня одного из других рейтинговых агентств,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Самрук-Қазына, центральных правительств и центральных банков иностранных государств, имеющих суверенный рейтинг на уровне "АА-" и выше агентства Standard &amp;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 при привлечении через них внешних займов и размещении обязательств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&amp;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&amp;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&amp; Poor’s или рейтинг аналогичного уровня одного из других рейтинговых агентств, ценными бумагами центральных правительств и центральных банков иностранных государств, имеющих суверенный рейтинг от "А-" до "АА-" агентства Standard &amp; Poor’s или рейтинг аналогичного уровня одного из других рейтинговых агентств, ценными бумагами банков, имеющих рейтинг на уровне "АА-" и выше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&amp; Poor’s или рейтинг аналогичного уровня одного из других рейтинговых агентств, гарантиями (поручительствами) банков, имеющих рейтинг от "А-" до "АА-" агентства Standard &amp; Poor’s или рейтинг аналогичного уровня одного из других рейтинговых агентств,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&amp; Poor’s или рейтинг аналогичного уровня одного из других рейтинговых агентств, ценными бумагами центральных правительств и центральных банков иностранных государств, имеющих суверенный рейтинг от "ВВВ-" до "А-" агентства Standard &amp; Poor’s или рейтинг аналогичного уровня одного из других рейтинговых агентств, ценными бумагами банков, имеющих рейтинг от "А-" до "АА-" агентства Standard &amp; Poor’s или рейтинг аналогичного уровня одного из других рейтинговых агентств, ценными бумагами юридических лиц, имеющих рейтинг на уровне "АА-" и выше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субъектов, отнесенных к малому или среднему предпринимательству согласно Предпринимательскому кодексу Республики Казахстан от 29 октября 2015 года, в обеспечение их обязательств перед третьими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&amp;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&amp;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перестраховочных) организаций, имеющих рейтинг на уровне "АА-" и выше агентства Standard &amp; Poor’s или рейтинг аналогичного уровня одного из других рейтинговых агентств, ценными бумагами центральных правительств и центральных банков иностранных государств, имеющих суверенный рейтинг от "ВВВ-" до "А-" агентства Standard &amp; Poor’s или рейтинг аналогичного уровня одного из других рейтинговых агентств, ценными бумагами банков, имеющих рейтинг от "А-" до "АА-" агентства Standard &amp; Poor’s или рейтинг аналогичного уровня одного из других рейтинговых агентств, ценными бумагами юридических лиц, имеющих рейтинг на уровне "АА-" и выше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Таблице условных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возможных обязательств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</w:t>
            </w:r>
          </w:p>
        </w:tc>
      </w:tr>
    </w:tbl>
    <w:bookmarkStart w:name="z75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условных и возможных обязательств банка, взвешенных по степени кредитного риска</w:t>
      </w:r>
    </w:p>
    <w:bookmarkEnd w:id="312"/>
    <w:bookmarkStart w:name="z7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и возможные обязательства, включенные в расчет активов, условных и возможных требований и обязательств с учетом рыночного риска в соответствии с пунктом 11 Нормативов, не включаются в расчет активов, условных и возможных обязательств, взвешиваемых по степени кредитного риска, за исключением условных и возможных обязательств,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Нормативным значениям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методикам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соблюдению норм и лимитов,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75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условных и возможных обязательств банка, взвешенных по степени кредитного риска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Банка, акционерного общества "Фонд национального благосостояния "Самрук-Қазына", акционерного общества "Национальный управляющий холдинг "Байтерек", центральных правительств и центральных банков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Банка, акционерного общества "Фонд национального благосостояния "Самрук-Қазына", акционерного общества "Национальный управляющий холдинг "Байтерек" центральных правительств и центральных банков иностранных государств, имеющих суверенный рейтинг не ниже "АА-" агентства Standard &amp; Poor's или рейтинг аналогичного уровня одного из других рейтинговых агентств.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Банком, акционерным обществом "Фонд национального благосостояния "Самрук-Қазына", акционерным обществом "Национальный управляющий холдинг "Байтерек"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агентств, прочих высоколиквидных ценных бумаг, предусмотренных пунктом 21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Банка, акционерного общества "Фонд национального благосостояния "Самрук-Қазына", акционерного общества "Национальный управляющий холдинг "Байтерек", центральных правительств и центральных банков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агентств; ценными бумагами Правительства Республики Казахстан, Национального Банка, акционерного общества "Фонд национального благосостояния "Самрук-Қазына", акционерного общества "Национальный управляющий холдинг "Байтерек", центральных правительств и центральных банков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 при привлечении через них внешних займов и размещении долговых обязательств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&amp; 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&amp; 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 &amp; 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&amp; 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&amp; 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 &amp; 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 &amp; 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&amp; 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 &amp; 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субъектов, отнесенных к малому или среднему предпринимательству согласно Предпринимательскому кодексу Республики Казахстан от 29 октября 2015 года, в обеспечение их обязательств перед третьими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&amp; 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 &amp; 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 &amp; 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&amp; 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 &amp; 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обратному выкупу у Акционерного общества "Казахстанская ипотечная компания" прав требований по ипотечным жилищным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Таблице условных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возможных обязательств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</w:t>
            </w:r>
          </w:p>
        </w:tc>
      </w:tr>
    </w:tbl>
    <w:bookmarkStart w:name="z76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условных и возможных обязательств банка, взвешенных по степени кредитного риска</w:t>
      </w:r>
    </w:p>
    <w:bookmarkEnd w:id="315"/>
    <w:bookmarkStart w:name="z76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и возможные обязательства, включенные в расчет активов, условных и возможных требований и обязательств с учетом рыночного риска в соответствии с пунктом 21 Нормативов, не включаются в расчет активов, условных и возможных обязательств, взвешиваемых по степени кредитного риска, за исключением условных и возможных обязательств,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Нормативным значениям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методикам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обязательных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соблюдению норм и лимитов,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76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денежных оттоков и притоков банка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оттока (притока)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оттоки по обязательствам перед физическими лицами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стабильные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денежные оттоки по обязательствам перед физическими лицами, не включенные в строки 1 и 2 настоящей таблицы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оттоки по обязательствам перед юридическими лицами, субъектами малого предпринимательства, не обеспеченным активами банка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нефинансовыми организациями, являющимися субъектами малого предпринимательства, полный объем которых не превышает в эквиваленте 1 (один) миллион долларов Соединенных Штатов Америки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связанные с клиринговой, кастодиальной деятельностью, деятельностью по управлению ликвидностью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нефинансовых организаций, Правительства Республики Казахстан, Национального Банка, местных исполнительных органов Республики Казахстан, международных финансовых организаций, центральных правительств иностранных государств, центральных банков иностранных государств, местных органов власти иностранных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нефинансовых организаций (группы нефинансовых организаций, в случаях когда одно юридическое лицо является крупным участником другого юридического лица, при этом размер обязательств каждого из юридических лиц превышает 0,5 (ноль целых пять десятых) процента основного капитала банка), в сумме, превышающей 5 (пять) процентов суммы обязательств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иными юридическими лицами, в том числе обязательства по выпущенным ценным бумагам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оттоки по обязательствам перед юридическими лицами, обеспеченным активами банка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обеспеченные высококачественными ликвидными активами первого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Правительством Республики Казахстан и Национальным Банком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обеспеченные высококачественными ликвидными активами второго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местными исполнительными органами Республики Казахстан, международными финансовыми организациями, взвешиваемые по степени кредитного риска не выше 20 (двадцати) процентов, обеспеченные активами, не являющимися высококачественными ликвидными активами первого и второго уровней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обеспеченные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оттоки по условным и возможным обязательствам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ликвидности по условным обязательствам, сделкам с производными финансовыми инструментами и иным операциям в полном размере при снижении рейтинга банка на 1 (одну), 2 (две) либо 3 (три) ступени от текущего рейтинга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 дополнительной ликвидности при изменении рыночной оценки позиций по производным финансовым инструментам или иным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30 (тридцатидневный) нетто отток за предыдущие 24 (двадцать четыре)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 дополнительной ликвидности при переоценке обеспечения (за исключением высококачественных ликвидных активов первого уровня) по производным финансовым инструментам и иным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превышения обеспечения, удерживаемого банком в связи с поддержанием позиции по производным финансовым инструментам, по которому предусмотрен отзыв в любое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 дополнительной ликвидности по операциям, предусматривающим предоставление банком обеспечения, по требованию контрагента в соответствии с условиями договора, в случае если обеспечение не предоставлено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в дополнительной ликвидности, связанная с возможностью замены обеспечения на активы, не являющиеся высококачественными ликвидными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по ценным бумагам, выпущенным банком, обеспеченным поступлением денег по активам и имеющим срок погашения в течение календарного месяца, следующего за датой расчета коэффициента покрытия ликвидности (в том числе по ипотечным ценным бумагам)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по ценным бумагам, обеспеченным поступлением денег по активам и выпущенным дочерними специальными организациями банка (с учетом производных финансовых инструментов, предусматривающих право держателя на предъявление требования на досрочный выкуп в полном или частичном размере), имеющим срок погашения в течение календарного месяца, следующего за датой расчета коэффициента покрытия ликвидности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Неиспользованная часть кредитных линий и линий ликвидности, предоставленных физическим лицам и субъектам малого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Неиспользованная часть кредитных линий, предоставленных нефинансовым организациям, Правительству Республики Казахстан, Национальному Банку, местным исполнительным органам Республики Казахстан и международным финансовым организациям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Неиспользованная часть линий ликвидности, предоставленных нефинансовым организациям, Правительству Республики Казахстан, Национальному Банку, местным исполнительным органам Республики Казахстан и международным финансовым организациям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Неиспользованная часть кредитных линий и линий ликвидности, предоставленных другим банкам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Неиспользованная часть кредитных линий, предоставленных финансовым организациям, не являющимся банками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Неиспользованная часть линий ликвидности, предоставленных иным финансовым организациям, не являющимся банками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Неиспользованная часть кредитных линий и линий ликвидности, предоставленных иным юридическим лицам (в том числе дочерними специальными организациями банка)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 финансированием экспорта и импорта товаров и услуг (по гарантиям и поручительствам, аккредитивам, связанным с проведением факторинговых и форфейтинговых операций)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по гарантиям и поручительствам, аккредитивам, не связанным с финансированием экспорта и импорта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денежные оттоки по обязательствам, не включенные в строки 4, 5, 6, 7, 8, 9, 10, 11, 12, 13, 14, 15, 16, 17, 18, 19, 20, 21, 22, 23, 24, 25, 26, 27, 28, 29 и 30 настоящей таблицы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притоки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операции, обеспеченные высококачественными ликвидными активами первого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операции, обеспеченные высококачественными ликвидными активами второго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для совершения купли-продажи ценных бумаг под обеспечение активов, не относящихся к высококачественным ликвидным активам (маржинальные сделки)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операции, обеспеченные иными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линии, линии ликвидности, предоставленные другими банками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связанные с клиринговой, кастодиальной деятельностью, деятельностью по управлению ликвидностью клиента в других финансовых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кредитам, за исключением займов с просроченной задолженностью по основному долгу и (или) начисленному вознаграждению, в том числе выданным: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и субъектам малого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нефинансовым организациям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организациям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 притоки по производным финансовым инструментам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денежные притоки от операций, по договорам которых ожидаются денежные притоки в течение календарного месяца, следующего за датой расчета коэффициента покрытия ликвидности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