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b363" w14:textId="5c7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июня 2020 года № 352. Зарегистрирован в Министерстве юстиции Республики Казахстан 18 июня 2020 года № 20874. Утратил силу приказом Министра промышленности и строительства Республики Казахстан от 20 марта 2026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(зарегистрирован в Реестре государственной регистрации нормативных правовых актов № 16165, опубликован 10 января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867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построенного объекта в эксплуатацию собственником самостоятельно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 20__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адрес места проживания) и 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(если строительство объекта осуществлялось подрядным способом)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осуществлявшего строительство, адрес, телефон, № лицензии, дата получения)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1. Строительство объекта/реконструкция (перепланировка, переоборудование)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зданий, не связанных с изменениями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несущих и ограждающих конструкций, инженерных систем и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объекта, месторасположение или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осуществлялось собственником самостоятельно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наличии)) и/или с привлеченной им подрядной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осуществлявшего строительство объекта/реконструкцию (перепланировку, переоборудование) помещений).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2. Выполнены: ____________________________________________________________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(виды работ)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 объекта/реконструкция (перепланировка, переоборудование)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помещений (отдельных частей) существующих зданий, не связанных с изменениями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несущих и ограждающих конструкций, инженерных систем и оборудования произведено на основании: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вынесшего решение, № и дата решения)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4. Строительство осуществлялось по проектной (проектно-сметной) документации/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эскизу (эскизному проекту)______________________________________________________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разработавшего проектную (проектно-сметную) документацию/эскиз (эскизный проект) согласованной/ому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рассмотревшей и согласовавшей проектную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(проектно-сметную) документацию / эскиз (эскизный проект)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5. Строительно-монтажные работы осуществлены в сроки: начало работ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(месяц и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окончание работ__ 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(месяц и год)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Принимаемый в эксплуатацию объект имеет технические характеристики согласно приложению к настоящему акту.</w:t>
      </w:r>
    </w:p>
    <w:bookmarkEnd w:id="15"/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7. Мероприятия по обеспечению взрывобезопасности, пожаробезопасности, охране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окружающей природной среды 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(сведения о выполнении)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На основании подтверждения соответствия завершенного строительством объекта/реконструкцией (перепланировкой, переоборудованием) помещения существующего здания государственным (межгосударственным) нормативным требованиям, архитектурно-планировочному заданию, согласованной проектной (проектно- сметной) документации/эскизу (эскизному проекту) собственник решил </w:t>
      </w:r>
    </w:p>
    <w:bookmarkEnd w:id="17"/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ПРИНЯТЬ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эксплуатацию: 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объекта)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Соответствие построенного объекта нормативным требованиям, архитектурно-планировочному заданию, проектной (проектно-сметной) документации/эскизу (эскизному проекту) подтверждаю.</w:t>
      </w:r>
    </w:p>
    <w:bookmarkEnd w:id="19"/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адрес места проживания,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(если строительство объекта осуществлялось подрядным способом)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должность, подпись,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дата, печать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Проектная организация (в случае реконструкции (перепланировки,  переоборудования) здания и сооружений (отдельных частей, помещений), не связанных с изменением несущих и ограждающих конструкций, инженерных  систем и оборудования) 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должность, подпись, дата,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адрес места проживания,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должность, подпись, дата,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(индивидуальный жилой дом, дачи, гаражи, хозяйственно-бытовых построение на территории индивидуального жилого дома, хозяйственно-бытовых помещений для сезонных работ и отгонного животноводства), склады и хранилища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(высотой до 2 этажей и площадью до 2000 кв.м. (квадратных метров) (включительно)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индивидуальный жилой дом (холодная пристройка, гараж, баня, летняя кухня, сарай и т.п.), дачи, гаражи, склады и хранилища (высотой до 2 этажей и площадью до 2000 кв.м. (квадратных метров) (включительно)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строения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Масштаб ________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69977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________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9977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(при наличии), подпись руководителя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 ________________________________________________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фамилия, имя, отчество (при наличии), подпись эксперта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(предприятия торговли, общественного питания, бытового обслуживания и тому подобное)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(одноэтажные здания (сооружения) для размещения офиса, магазина, кафе и других объектов сферы услуг населению (швейный цех, цех по ремонту обуви, изготовление ключей и другие) общей площадью до 20 кв.м.)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(торговые объекты, объекты общественного питания, бытового обслуживания и тому подобное.)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 (м²)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Нежилые помещения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Промышленно-производственных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лечебного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техническим характеристикам объекта: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планы______________________________________________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планам________________________________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(м²)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покрытия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помещения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/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сад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цветочные клумбы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 производственных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бытового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банковских, общественных и т.п.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конструктивных элементов основного строения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 (материал, отделка и т.д.)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наружные и внутренние капитальные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перегородки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междуэтажное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 газовое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ТЭЦ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АГВ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индивидуальной отопительной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служебных построек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служебных построек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строения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строения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внутридворовых сооружений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 метрах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(м³)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или глубина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отдельных частей строения (подвалов, полуподвалов, мезонинов, мансард)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назначение отдельных частей строения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Заглубление спланированной поверхности земли до пола подвала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нежилых пристроек к основному строению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площадей и объемов основной и отдельных частей строения (подвалов, полуподвалов, мезонинов, мансард, крыш, пристроек и т.п.)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руководителя, место печати (при наличии)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надзор_________________________________________________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эксперта, место печати (при наличии)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7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(многоквартирные жилые дома, промышленные, торговые объекты и тому подобное)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(реконструкции (перепланировки, переоборудования) жилых и нежилых помещений в жилых домах  (жилых зданиях) не связанных с изменением несущих и ограждающих конструкций, инженерных систем и оборудования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(многоквартирный жилой дом, промышленные, торговые объекты и т.п.)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помещений, комнат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не жилых помещений (м²)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парковочных мест (м²)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балкона, лоджии (м²)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площади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коридорного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числа площади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квартир по числу комнат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мансардах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цокольных этажах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бараках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4-комнатные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5-комнатные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Нежилые помещения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в нежилых помещениях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Промышленно-производственных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банковский, общественных и т.п.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лечебного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прилагаемых к техническим характеристикам объекта: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Поэтажные планы ____________________________________________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Экспликация к поэтажным планам 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Экспликация земельного участка (м²)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земельного участка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 площадь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асфальтовые покрытия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замощения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основными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прочими постройками и сооружениями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Незастроенная площадь (м²)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площадки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 с деревьями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сад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газоны, цветочные клумбы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помещения, квартиры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частей помещения, квартиры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частей помещения, квартиры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отдельных квартирах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общежитиях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гостиницах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 производственных зданий и сооружений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бытового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учреждений управления, научных, банковских, общественных и т.п.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общественного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зданий и сооружений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инженерных сетей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конструктивных элементов основного строения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 (материал, отделка и т.д.)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наружные и внутренние капитальные 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перегородки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междуэтажное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Электроосвещение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печное газовое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ТЭЦ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АГВ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индивидуальной отопительной установки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районной котельной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служебных построек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служебных построек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строения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строения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внутридворовых сооружений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 метрах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(м³)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или глубина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описание отдельных частей строения (подвалов, полуподвалов, мезонинов, мансард)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назначение отдельных частей строения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Заглубление спланированной поверхности земли до пола подвала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устройства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описание нежилых пристроек к основному строению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описание конструктивных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 и перегородки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площадей и объемов основной и отдельных частей строения (подвалов, полуподвалов, мезонинов, мансард, крыш, пристроек и т.п.)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(м³)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частей строения и пристроек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для подсчета площадей по наружному обмеру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(м²)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(м³)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Авторский надзор ________________________________________________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(линии электропередач)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ЛЭП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 (далее – км)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ЛЭП низкого напряжения 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 (далее – 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 с деревянными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деревянные с железобетонными приставками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сталеалюминиевые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Кронштейны для светильников: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железобетонные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металлические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Арматура уличного освещения: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светильники с лампами накаливания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светильники с ртутными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светильники с люминесцетными лампами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марки…….напряжением...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2)марки........напряжением...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концевые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Контуры заземления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грозозащиты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покрытия кабельных сетей: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асфальтобетонные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булыжные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тротуары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 ________________________________________________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(сети водоснабжения и водоотведения и тому подобное, защита инженерных сетей от электрокоррозии)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стальных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полиэтиленовых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Задвижка,d-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Кран,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Водопроводный ввод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Водоразборная колонка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Стальной футляр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сеть (общая протяженность)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 керамических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 чугунных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 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 асбестоцементных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железобетонных труб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Смотровой колодец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колодца к постоянным точкам-ориентирам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985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 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 ________________________________________________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2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 (объекты газораспределительных систем давления до 0,005 Мпа (Мега Паскаль)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трубопровода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воздушной прокладки: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эстакадах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опорах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безопорная прокладка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подземной прокладки: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проходных каналах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полупроходных каналах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бесканальная прокладка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колодцев (камер)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компенсаторов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задвижек    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Вентили (клапан)       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проходной         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d =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Сифоны (гидрозатворы)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Затворы поворотные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Регуляторы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- качалки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 ______ , марка ____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 (тип____, марка ____)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скважины (колодца)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скважины (колодца)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скважины (колодца) к постоянным точкам-ориентирам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985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 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 ________________________________________________ 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3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(внутриплощадочные линии связи)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протяженность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Кабельные линии связи,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Опоры,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деревянные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анкерные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железобетонные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тросовые подвесы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 сетевые,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ККС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ККС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ККС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ККС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Муфты соединительные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Коллекторы коммуникационные,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керамические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бетонные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асбесто-цементные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пластмассовые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 (необслуживаемые усилительные пункты)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устройства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колодца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колодца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Спецификация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(мм) (размеры)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Горизонтальный разрез НУП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Вертикальный разрез НУП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Спецификация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(размеры)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привязки колодцев кабельной линии связи и НУП к постоянным точкам-ориентирам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9850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________________________________________________________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 ________________________________________________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(малые архитектурные формы и ограждений территорий, открытых спортивных площадок, тротуаров, мощений вокруг зданий (сооружений)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34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адрес места проживания, подпись, дата) и подрядчик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(если строительство объекта осуществлялось подрядным способом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организации, фамилия, имя, отчество (при наличии), должность, подпись, дата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5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(зеленые насаждения)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пог.м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улицы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озелененная часть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ширина проезда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объекта (проезд, сквер, парк, бульвар)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зелеными насаждениями, из 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деревьями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кустарниками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цветниками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газонами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- обыкновенные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партерные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луговые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замощением, из 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асфальтовое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щебеночное покрытие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улучшенные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сооружениями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водоемами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 находятся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Деревья, кустарники, цветники, газоны без деревьев 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учетного участка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учетного участка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дерева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Диаметр, см (на высоте 1,3 м)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Формирующиеся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пог.м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шт.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насаждений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деревьев до 15 лет, кустарники 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деревьев от 15 до 25 лет, кустарники свыше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деревьев свыше 25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" w:id="138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адрес места проживания,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наличии), должность, подпись, дата, 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акту приемки 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объекта в эксплуатацию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15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(системы автоматической охранно-пожарной сигнализации и приточно-вытяжной вентиляции внутри административно-бытовых и производственных зданий)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-световой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-звуковой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источники бесперебойного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Приемно-контрольный прибор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________________________________________________________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Авторский надзор ________________________________________________ 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эксперта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