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542" w14:textId="0bff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по вопросам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мая 2020 года № 69. Зарегистрирован в Министерстве юстиции Республики Казахстан 8 июня 2020 года № 20836.</w:t>
      </w:r>
    </w:p>
    <w:p>
      <w:pPr>
        <w:spacing w:after="0"/>
        <w:ind w:left="0"/>
        <w:jc w:val="both"/>
      </w:pPr>
      <w:bookmarkStart w:name="z58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Правила оказания государственной услуги "Проведение аттестации лиц, претендующих на занятие деятельностью частного судебного исполнителя"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Правила оказания государственной услуги "Выдача лицензии на занятие деятельностью частного судебного исполнителя"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Правила оказания государственной услуги "Возбуждение исполнительного производства на основании исполнительного документа по заявлению взыскателя"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перечня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 юстиции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"Проведение аттестации лиц, претендующих на право занятия деятельностью частного судебного исполнителя"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юстиции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"Проведение аттестации лиц, претендующих на право занятия деятельностью частного судебного исполнителя"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"Проведение аттестации лиц, претендующих на право занятия деятельностью частного судебного исполнителя" (далее – государственная услуга).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органами юстиции областей, городов республиканского значения и столицы (далее – услугодатель) путем проведения аттестации лиц, претендующих на право занятия деятельностью частного судебного исполнителя (далее – аттестация).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заявления.</w:t>
      </w:r>
    </w:p>
    <w:bookmarkStart w:name="z4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лицам, претендующим на право занятия деятельностью частного судебного исполнителя.</w:t>
      </w:r>
    </w:p>
    <w:bookmarkStart w:name="z4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услуги/форму представления результата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приложению 1 к настоящим Правилам.</w:t>
      </w:r>
    </w:p>
    <w:bookmarkEnd w:id="17"/>
    <w:bookmarkStart w:name="z4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(далее – услугополучатель) для получения государственной услуги направляет услугодателю заявление посредством веб-портала "электронного Правительства" www.egov.kz в форме электронного документа согласно приложению 2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Start w:name="z4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посредством портала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о наличии инвалидности, услугодатель получает из государственных информационных систем посредством шлюза "электронного Правительства".</w:t>
      </w:r>
    </w:p>
    <w:bookmarkStart w:name="z4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с момента поступления документов осуществляет их прием и регистрацию. Посредством портала услугополучателю в "личный кабинет" направляется статус о принятии заявления на государственную услугу.</w:t>
      </w:r>
    </w:p>
    <w:bookmarkEnd w:id="20"/>
    <w:bookmarkStart w:name="z4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</w:t>
      </w:r>
    </w:p>
    <w:bookmarkEnd w:id="21"/>
    <w:bookmarkStart w:name="z4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22"/>
    <w:bookmarkStart w:name="z4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сведений в заявлении, услугодатель в срок не позднее двух рабочих дней со дня их поступления,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– ЭЦП) уполномоченного лица услугодателя и направляется в "личный кабинет" услугополучателя.</w:t>
      </w:r>
    </w:p>
    <w:bookmarkEnd w:id="23"/>
    <w:bookmarkStart w:name="z4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документов, подтверждающих соответствие им для осуществления деятельности частного судебного исполнителя,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января 2015 года № 32 (зарегистрирован в Реестре государственной регистрации нормативных правовых актов № 10308).</w:t>
      </w:r>
    </w:p>
    <w:bookmarkEnd w:id="24"/>
    <w:bookmarkStart w:name="z4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услугополучателя о допуске к аттестации рассматриваются услугодателем в течение пяти рабочих дней с момента регистрации документов.</w:t>
      </w:r>
    </w:p>
    <w:bookmarkEnd w:id="25"/>
    <w:bookmarkStart w:name="z4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услуги:</w:t>
      </w:r>
    </w:p>
    <w:bookmarkEnd w:id="26"/>
    <w:bookmarkStart w:name="z4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4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"Об исполнительном производстве и статусе судебных исполнителей";</w:t>
      </w:r>
    </w:p>
    <w:bookmarkEnd w:id="28"/>
    <w:bookmarkStart w:name="z4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документов и материалов,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</w:r>
    </w:p>
    <w:bookmarkEnd w:id="29"/>
    <w:bookmarkStart w:name="z4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4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три рабочих дня до завершения срока оказания государственной услуги. Услугополучатель представляет или высказывает возражение к предварительному решению услугодателя в срок не позднее двух рабочих дней со дня его получения.</w:t>
      </w:r>
    </w:p>
    <w:bookmarkEnd w:id="31"/>
    <w:bookmarkStart w:name="z4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заслушивания услугодатель выносит мотивированное решение о допуске либо об отказе в допуске претендента к аттестации.</w:t>
      </w:r>
    </w:p>
    <w:bookmarkEnd w:id="32"/>
    <w:bookmarkStart w:name="z4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посредством портала в "личный кабинет" не позднее пятнадцати рабочих дней с момента регистрации заявления.</w:t>
      </w:r>
    </w:p>
    <w:bookmarkEnd w:id="33"/>
    <w:bookmarkStart w:name="z4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допущенный к аттестации, уведомляется услугодателем о месте, дате, времени, порядке проведения аттестации посредством передачи на его абонентский номер короткого текстового сообщения или посредством портала в "личный кабинет" в течение одного рабочего дня с момента решения о допуске к аттестации.</w:t>
      </w:r>
    </w:p>
    <w:bookmarkEnd w:id="34"/>
    <w:bookmarkStart w:name="z5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15.Услугодатель в течение одного рабочего дня с момента решения о допуске к аттестации направляет оператору, обеспечивающему организацию процедур тестирования и техническое сопровождение цифровой системы "Программное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режиме" (далее – Оператор тестирования) список лиц, допущенных к аттестации.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Аттестация проводится в технически оснащенных залах тестирования Оператора тестирования.</w:t>
      </w:r>
    </w:p>
    <w:bookmarkEnd w:id="36"/>
    <w:bookmarkStart w:name="z4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Аттестация состоит из двух этапов:</w:t>
      </w:r>
    </w:p>
    <w:bookmarkEnd w:id="37"/>
    <w:bookmarkStart w:name="z4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комплексного компьютерного тестирования на знание законодательства Республики Казахстан об исполнительном производстве и статусе судебных исполнителей – 100 вопросов: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– 45,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– 5,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 – 5;</w:t>
      </w:r>
    </w:p>
    <w:bookmarkEnd w:id="38"/>
    <w:bookmarkStart w:name="z4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компьютерного тестирования на проверку должного уровня практических навыков (3 ситуационные задачи по 12 вопросов).</w:t>
      </w:r>
    </w:p>
    <w:bookmarkEnd w:id="39"/>
    <w:bookmarkStart w:name="z4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на знание норм законодательства Республики Казахстан содержат не менее четырех вариантов ответа с одним правильным.</w:t>
      </w:r>
    </w:p>
    <w:bookmarkEnd w:id="40"/>
    <w:bookmarkStart w:name="z4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на проверку должного уровня практических навыков содержат не менее четырех вариантов ответа с одним правильным.</w:t>
      </w:r>
    </w:p>
    <w:bookmarkEnd w:id="41"/>
    <w:bookmarkStart w:name="z4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явке на аттестацию услугополучателю необходимо иметь при себе документ, удостоверяющий его личность либо цифровое удостоверение личности из сервиса цифровых документов (для идентификации).</w:t>
      </w:r>
    </w:p>
    <w:bookmarkEnd w:id="42"/>
    <w:bookmarkStart w:name="z4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прохождением аттестации Оператор тестирования информирует услугополучателя о порядке проведения этапов аттестации и их продолжительности.</w:t>
      </w:r>
    </w:p>
    <w:bookmarkEnd w:id="43"/>
    <w:bookmarkStart w:name="z4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Услугополучатель по своему выбору проходит аттестацию на казахском или русском языках.</w:t>
      </w:r>
    </w:p>
    <w:bookmarkEnd w:id="44"/>
    <w:bookmarkStart w:name="z4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аттестации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45"/>
    <w:bookmarkStart w:name="z4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на время проведения тестирования помещаются на хранение в специальные шкафы с ячейками.</w:t>
      </w:r>
    </w:p>
    <w:bookmarkEnd w:id="46"/>
    <w:bookmarkStart w:name="z4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Оператором тестирования составляется акт о нарушении с отстранением услугополучателя от текущей аттестации.</w:t>
      </w:r>
    </w:p>
    <w:bookmarkEnd w:id="47"/>
    <w:bookmarkStart w:name="z4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Услугополучатель, отстраненный от аттестации, повторно подает заявление о допуске к аттестации по истечении трех месяцев со дня вынесения решения.</w:t>
      </w:r>
    </w:p>
    <w:bookmarkEnd w:id="48"/>
    <w:bookmarkStart w:name="z4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</w:p>
    <w:bookmarkEnd w:id="49"/>
    <w:bookmarkStart w:name="z4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услугополучатель повторно проходит аттестацию.</w:t>
      </w:r>
    </w:p>
    <w:bookmarkEnd w:id="50"/>
    <w:bookmarkStart w:name="z4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Аттестация претендентов из числа лиц с ограниченными возможностями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доступности, не дискриминации. </w:t>
      </w:r>
    </w:p>
    <w:bookmarkEnd w:id="51"/>
    <w:bookmarkStart w:name="z4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ограниченными возможностями создаются специальные условия для прохождения аттестации, включая:</w:t>
      </w:r>
    </w:p>
    <w:bookmarkEnd w:id="52"/>
    <w:bookmarkStart w:name="z4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продолжительности времени, отведенного на прохождения тестирования;</w:t>
      </w:r>
    </w:p>
    <w:bookmarkEnd w:id="53"/>
    <w:bookmarkStart w:name="z4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дополнительных перерывов в процессе тестирования;</w:t>
      </w:r>
    </w:p>
    <w:bookmarkEnd w:id="54"/>
    <w:bookmarkStart w:name="z4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технических и (или) вспомогательных средств, включая средства альтернативной коммуникации, не дающих преимуществ по содержанию оцениваемых знаний и навыков;</w:t>
      </w:r>
    </w:p>
    <w:bookmarkEnd w:id="55"/>
    <w:bookmarkStart w:name="z4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ассистента (сопровождающего лица), не вмешивающегося в процесс выполнения тестирования.</w:t>
      </w:r>
    </w:p>
    <w:bookmarkEnd w:id="56"/>
    <w:bookmarkStart w:name="z4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– 60 (шестьдесят) минут, (не менее 12 вопросов к 3 практическим ситуациям).</w:t>
      </w:r>
    </w:p>
    <w:bookmarkEnd w:id="57"/>
    <w:bookmarkStart w:name="z4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время, отведенное на выполнение комплексного компьютерного тестирования на знание законодательства - 90 (девяносто) минут (100 вопросов).</w:t>
      </w:r>
    </w:p>
    <w:bookmarkEnd w:id="58"/>
    <w:bookmarkStart w:name="z4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время, отведенное на выполнение компьютерного тестирования на проверку должного уровня практических навыков - 30 (тридцать) минут (не менее 12 вопросов к 3 практическим ситуациям).</w:t>
      </w:r>
    </w:p>
    <w:bookmarkEnd w:id="59"/>
    <w:bookmarkStart w:name="z4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Услугополучатель считается прошедшим комплексное компьютерное тестирование на знание законодательства, если количество правильных ответов составляет 70 % (семьдесят) и более от общего числа предложенных вопросов, и допускается ко второму этапу компьютерного тестирования на проверку должного уровня практических навыков.</w:t>
      </w:r>
    </w:p>
    <w:bookmarkEnd w:id="60"/>
    <w:bookmarkStart w:name="z4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прошедшим компьютерное тестирование на проверку должного уровня практических навыков, если количество правильных ответов составляет 70 % (семьдесят) и более от общего числа предложенных вопросов.</w:t>
      </w:r>
    </w:p>
    <w:bookmarkEnd w:id="61"/>
    <w:bookmarkStart w:name="z4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прошедшим аттестацию, при положительном прохождении двух этапов аттестации.</w:t>
      </w:r>
    </w:p>
    <w:bookmarkEnd w:id="62"/>
    <w:bookmarkStart w:name="z4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Кандидаты, получившие результаты аттестации ниже установленных значений, допускаются к повторной аттестации не ранее чем через тридцать календарных дней со дня прохождения тестирования.</w:t>
      </w:r>
    </w:p>
    <w:bookmarkEnd w:id="63"/>
    <w:bookmarkStart w:name="z4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прохождения каждого этапа аттестации направляются Оператором тестирования услугодателю в течение одного рабочего дня после прохождения услугополучателем последнего этапа аттестации.</w:t>
      </w:r>
    </w:p>
    <w:bookmarkEnd w:id="64"/>
    <w:bookmarkStart w:name="z4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Результатом оказания государственной услуги является мотивированное решение об аттестации/неаттестации по форме, согласно приложению 3 к настоящим Правилам.</w:t>
      </w:r>
    </w:p>
    <w:bookmarkEnd w:id="65"/>
    <w:bookmarkStart w:name="z4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ЭЦП уполномоченного лица услугодателя и направляется в "личный кабинет" услугополучателя в форме электронного документа.</w:t>
      </w:r>
    </w:p>
    <w:bookmarkEnd w:id="66"/>
    <w:bookmarkStart w:name="z4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Услугополучатель, не явившийся на аттестацию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день. При этом заявление должно быть предоставлено не позднее пяти рабочих дней со дня проведенного тестирования.</w:t>
      </w:r>
    </w:p>
    <w:bookmarkEnd w:id="67"/>
    <w:bookmarkStart w:name="z4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 явившемуся на аттестацию без уважительной причины отказывается в оказании государственной услуги. В этом случае услугополучатель повторно подает заявление о допуске к аттестации.</w:t>
      </w:r>
    </w:p>
    <w:bookmarkEnd w:id="68"/>
    <w:bookmarkStart w:name="z4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об аттестации является действительным в течение трех лет со дня его вынесения.</w:t>
      </w:r>
    </w:p>
    <w:bookmarkEnd w:id="69"/>
    <w:bookmarkStart w:name="z4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Иные требования с учетом особенностей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Услугополучатель для получения двух государственных услуг "Проведение аттестации лиц,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направляет услугодателю одно заявление посредством веб-портала "электронного Правительства" www.egov.kz в форме электронного документа согласно приложению 4 к настоящим Правилам.</w:t>
      </w:r>
    </w:p>
    <w:bookmarkStart w:name="z4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прохождении аттестации лицом, претендующим на право занятия деятельностью частного судебного исполнителя, направляется в Министерство юстиции Республики Казахстан для дальнейшего оказания государственной услуги "Выдача лицензии на занятие деятельностью частного судебного исполнителя".</w:t>
      </w:r>
    </w:p>
    <w:bookmarkEnd w:id="71"/>
    <w:bookmarkStart w:name="z4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по принципу "одного заявления" оказываются с учетом требований настоящих Правил и Правил оказания государственной услуги "Выдача лицензии на занятие деятельностью частного судебного исполнителя".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34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4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информационно-коммуникационной инфраструктуры "электронного Правительства", в "Единый контакт-центр",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сбоя информационной системы услугодатель уведомляет уполномоченный орган и/или Акционерное общество "Национальные информационные технологии".</w:t>
      </w:r>
    </w:p>
    <w:bookmarkStart w:name="z4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74"/>
    <w:bookmarkStart w:name="z4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обжалования решений, действий (бездействия) услугодателя и (или) его должностных лиц жалоба подается на имя руководителя услугодателя, в Министерство юстиции Республики Казахстан либо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5"/>
    <w:bookmarkStart w:name="z4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услугодателя либо в Министерство юстиции Республики Казахстан, подлежит рассмотрению в течение пяти рабочих дней со дня ее регистрации. </w:t>
      </w:r>
    </w:p>
    <w:bookmarkEnd w:id="76"/>
    <w:bookmarkStart w:name="z4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7"/>
    <w:bookmarkStart w:name="z4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несогласия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"Проведение аттестации лиц, претендующих на право занятия деятельностью частного судебного исполнителя" (далее – Перечень).</w:t>
            </w:r>
          </w:p>
          <w:bookmarkEnd w:id="7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 с момента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/оказываемая по принципу "одного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аттестации/неаттестации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9-00 до 18-30 часов, с перерывом на обед с 13-00 до 14-30 часов, за исключением выходных и праздничных дней; прием заявлений – с 9.00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Республики Казахстан", регистрация заявления на получение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проведение аттестации лиц, претендующих на право занятия деятельностью частного судебного исполнителя, в форме электронного документа согласно приложению 2 к Правилам.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о наличии инвалидности услугодатель получает из государственных информационных систем посредством шлюза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официальном интернет-ресурсе услугодателя – www.adilet.gov.kz.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двух государственных услуг "Проведение аттестации лиц, претендующих на право занятие деятельностью частного судебного исполнителя" и "Выдача лицензии на занятие деятельностью частного судебного исполнителя" направляет услугодателю одно заявление через веб-портал "электронного Правительства" www.egov.kz. в форме электронного документа.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аттестацию лиц, претендующих на право занятия деятельностью частного судебного исполнителя</w:t>
      </w:r>
    </w:p>
    <w:bookmarkEnd w:id="94"/>
    <w:p>
      <w:pPr>
        <w:spacing w:after="0"/>
        <w:ind w:left="0"/>
        <w:jc w:val="both"/>
      </w:pPr>
      <w:bookmarkStart w:name="z548" w:id="95"/>
      <w:r>
        <w:rPr>
          <w:rFonts w:ascii="Times New Roman"/>
          <w:b w:val="false"/>
          <w:i w:val="false"/>
          <w:color w:val="000000"/>
          <w:sz w:val="28"/>
        </w:rPr>
        <w:t>
      В территориальный орган юстиции областей, городов республиканского значения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bookmarkStart w:name="z549" w:id="96"/>
      <w:r>
        <w:rPr>
          <w:rFonts w:ascii="Times New Roman"/>
          <w:b w:val="false"/>
          <w:i w:val="false"/>
          <w:color w:val="000000"/>
          <w:sz w:val="28"/>
        </w:rPr>
        <w:t>
      1. Прошу допустить меня на аттестацию лиц, претендующих на право занятия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частного судебного исполнителя</w:t>
      </w:r>
    </w:p>
    <w:bookmarkStart w:name="z5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дипломе:</w:t>
      </w:r>
    </w:p>
    <w:bookmarkEnd w:id="97"/>
    <w:bookmarkStart w:name="z5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_____________________________</w:t>
      </w:r>
    </w:p>
    <w:bookmarkEnd w:id="98"/>
    <w:bookmarkStart w:name="z5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специальности_________________________________________________</w:t>
      </w:r>
    </w:p>
    <w:bookmarkEnd w:id="99"/>
    <w:bookmarkStart w:name="z5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______________________________________________________</w:t>
      </w:r>
    </w:p>
    <w:bookmarkEnd w:id="100"/>
    <w:bookmarkStart w:name="z5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_________________________________________________</w:t>
      </w:r>
    </w:p>
    <w:bookmarkEnd w:id="101"/>
    <w:p>
      <w:pPr>
        <w:spacing w:after="0"/>
        <w:ind w:left="0"/>
        <w:jc w:val="both"/>
      </w:pPr>
      <w:bookmarkStart w:name="z555" w:id="102"/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прохождение процедуры нострификации или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_________________________________________________________</w:t>
      </w:r>
    </w:p>
    <w:bookmarkStart w:name="z5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стажировки:</w:t>
      </w:r>
    </w:p>
    <w:bookmarkEnd w:id="103"/>
    <w:bookmarkStart w:name="z5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_________________</w:t>
      </w:r>
    </w:p>
    <w:bookmarkEnd w:id="104"/>
    <w:p>
      <w:pPr>
        <w:spacing w:after="0"/>
        <w:ind w:left="0"/>
        <w:jc w:val="both"/>
      </w:pPr>
      <w:bookmarkStart w:name="z558" w:id="105"/>
      <w:r>
        <w:rPr>
          <w:rFonts w:ascii="Times New Roman"/>
          <w:b w:val="false"/>
          <w:i w:val="false"/>
          <w:color w:val="000000"/>
          <w:sz w:val="28"/>
        </w:rPr>
        <w:t>
      2. Региональная палата частных судебных исполнителей 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области/города</w:t>
      </w:r>
    </w:p>
    <w:bookmarkStart w:name="z5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____________________________________________</w:t>
      </w:r>
    </w:p>
    <w:bookmarkEnd w:id="106"/>
    <w:bookmarkStart w:name="z5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4.Дата начала стажировки ______________________________________________</w:t>
      </w:r>
    </w:p>
    <w:bookmarkEnd w:id="107"/>
    <w:bookmarkStart w:name="z5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__________________________________________</w:t>
      </w:r>
    </w:p>
    <w:bookmarkEnd w:id="108"/>
    <w:p>
      <w:pPr>
        <w:spacing w:after="0"/>
        <w:ind w:left="0"/>
        <w:jc w:val="both"/>
      </w:pPr>
      <w:bookmarkStart w:name="z562" w:id="109"/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 контактный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аттестации, а также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указанные в настоящем заявлении, соответствуют действительности, за предоставление 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отправку электронного запроса в организации здравоохранения для получения справок с диспансерных учетов – "Регистр наркологических больных" и "Регистр психических больных" и направление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5" w:id="110"/>
      <w:r>
        <w:rPr>
          <w:rFonts w:ascii="Times New Roman"/>
          <w:b w:val="false"/>
          <w:i w:val="false"/>
          <w:color w:val="000000"/>
          <w:sz w:val="28"/>
        </w:rPr>
        <w:t>
      Номер_________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 аттестации/неаттестации на право занятия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город_____ дата___________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Прошедшим/непрошедшим аттестацию на право занятия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аттестацию лиц, претендующих на право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частного судебного исполнителя и выдачу лицензии</w:t>
      </w:r>
      <w:r>
        <w:br/>
      </w:r>
      <w:r>
        <w:rPr>
          <w:rFonts w:ascii="Times New Roman"/>
          <w:b/>
          <w:i w:val="false"/>
          <w:color w:val="000000"/>
        </w:rPr>
        <w:t>на занятие деятельностью частного судебного исполнителя</w:t>
      </w:r>
    </w:p>
    <w:bookmarkEnd w:id="111"/>
    <w:p>
      <w:pPr>
        <w:spacing w:after="0"/>
        <w:ind w:left="0"/>
        <w:jc w:val="both"/>
      </w:pPr>
      <w:bookmarkStart w:name="z569" w:id="112"/>
      <w:r>
        <w:rPr>
          <w:rFonts w:ascii="Times New Roman"/>
          <w:b w:val="false"/>
          <w:i w:val="false"/>
          <w:color w:val="000000"/>
          <w:sz w:val="28"/>
        </w:rPr>
        <w:t>
      В территориальный орган юстиции областей, городов республиканского значения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bookmarkStart w:name="z570" w:id="113"/>
      <w:r>
        <w:rPr>
          <w:rFonts w:ascii="Times New Roman"/>
          <w:b w:val="false"/>
          <w:i w:val="false"/>
          <w:color w:val="000000"/>
          <w:sz w:val="28"/>
        </w:rPr>
        <w:t>
      1. Прошу допустить меня на аттестацию лиц, претендующих на право занятия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частного судебного исполнителя</w:t>
      </w:r>
    </w:p>
    <w:bookmarkStart w:name="z5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дипломе:</w:t>
      </w:r>
    </w:p>
    <w:bookmarkEnd w:id="114"/>
    <w:bookmarkStart w:name="z5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_______________________________</w:t>
      </w:r>
    </w:p>
    <w:bookmarkEnd w:id="115"/>
    <w:bookmarkStart w:name="z5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специальности___________________________________________________</w:t>
      </w:r>
    </w:p>
    <w:bookmarkEnd w:id="116"/>
    <w:bookmarkStart w:name="z5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________________________________________________________</w:t>
      </w:r>
    </w:p>
    <w:bookmarkEnd w:id="117"/>
    <w:bookmarkStart w:name="z5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___________________________________________________</w:t>
      </w:r>
    </w:p>
    <w:bookmarkEnd w:id="118"/>
    <w:p>
      <w:pPr>
        <w:spacing w:after="0"/>
        <w:ind w:left="0"/>
        <w:jc w:val="both"/>
      </w:pPr>
      <w:bookmarkStart w:name="z576" w:id="119"/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прохождение процедуры нострификации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___________________________________________________________</w:t>
      </w:r>
    </w:p>
    <w:bookmarkStart w:name="z5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стажировки:</w:t>
      </w:r>
    </w:p>
    <w:bookmarkEnd w:id="120"/>
    <w:bookmarkStart w:name="z5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___________________</w:t>
      </w:r>
    </w:p>
    <w:bookmarkEnd w:id="121"/>
    <w:p>
      <w:pPr>
        <w:spacing w:after="0"/>
        <w:ind w:left="0"/>
        <w:jc w:val="both"/>
      </w:pPr>
      <w:bookmarkStart w:name="z579" w:id="122"/>
      <w:r>
        <w:rPr>
          <w:rFonts w:ascii="Times New Roman"/>
          <w:b w:val="false"/>
          <w:i w:val="false"/>
          <w:color w:val="000000"/>
          <w:sz w:val="28"/>
        </w:rPr>
        <w:t>
      2. Региональная палата частных судебных исполнителей 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области/города</w:t>
      </w:r>
    </w:p>
    <w:bookmarkStart w:name="z5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_______________________________________________</w:t>
      </w:r>
    </w:p>
    <w:bookmarkEnd w:id="123"/>
    <w:bookmarkStart w:name="z5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_________________________________________________</w:t>
      </w:r>
    </w:p>
    <w:bookmarkEnd w:id="124"/>
    <w:bookmarkStart w:name="z5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______________________________________________</w:t>
      </w:r>
    </w:p>
    <w:bookmarkEnd w:id="125"/>
    <w:p>
      <w:pPr>
        <w:spacing w:after="0"/>
        <w:ind w:left="0"/>
        <w:jc w:val="both"/>
      </w:pPr>
      <w:bookmarkStart w:name="z583" w:id="126"/>
      <w:r>
        <w:rPr>
          <w:rFonts w:ascii="Times New Roman"/>
          <w:b w:val="false"/>
          <w:i w:val="false"/>
          <w:color w:val="000000"/>
          <w:sz w:val="28"/>
        </w:rPr>
        <w:t>
      4) Оплата лицензионного сбора за право занятия отдельными видами деятельности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bookmarkStart w:name="z584" w:id="127"/>
      <w:r>
        <w:rPr>
          <w:rFonts w:ascii="Times New Roman"/>
          <w:b w:val="false"/>
          <w:i w:val="false"/>
          <w:color w:val="000000"/>
          <w:sz w:val="28"/>
        </w:rPr>
        <w:t>
      2. Прошу выдать лицензию на право занятия деятельностью частного судебного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 контактный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аттестации, а также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указанные в настоящем заявлении, соответствуют действительности, за предоставление 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отправку электронного запроса в организации здравоохранения для получения справок с диспансерных учетов – "Регистр наркологических больных" и "Регистр психических больных" и направление их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69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занятие деятельностью частного судебного исполнителя"</w:t>
      </w:r>
    </w:p>
    <w:bookmarkEnd w:id="128"/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5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1.Правила оказания государственной услуги "Выдача лицензии на занятие деятельностью частного судебного исполнителя"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"Выдачи лицензии на занятие деятельностью частного судебного исполнителя" (далее – государственная услуга).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юстиции Республики Казахстан (далее - услугодатель).</w:t>
      </w:r>
    </w:p>
    <w:bookmarkEnd w:id="131"/>
    <w:bookmarkStart w:name="z5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Композитной услугой является государственная услуга, предусматривающая совокупность нескольких государственных услуг, оказываемых на основании одного заявления.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лицо (далее – услугополучатель) для получения лицензии на занятие деятельностью частного судебного исполнителя направляет услугодателю заявление через веб-портал "электронного правительства" www.egov.kz.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сдаче услугополучателем заявления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юстиции РК от 20.10.2021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документе, удостоверяющем личность, о совершенных коррупционных правонарушениях и преступлениях, о судимости, об отсутствии сведений о ранее уволенных по отрицательным мотивам с государственной, воинской службы, из правоохранительных и специальных государственных органов, судов и органов юстиции, о лишении лица лицензии на право занятия деятельностью частного судебного исполнителя,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услугодатель получает из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20.10.2021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день поступления документов на получение государственной услуги регистрирует их и передает на исполнение.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Республики Казахстан", регистрация заявления на получение государственной услуги осуществляется следующим рабочим днем.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 и (или) документов с истекшим сроком действия, услугодатель в указанные сроки отказывает в дальнейшем рассмотрении заявления.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2-х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юстиции РК от 20.10.2021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12. Отказ в выдаче лицензии осуществляется в случаях, если: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148"/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 лицензии на занятие деятельностью частного судебного исполнителя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юстиции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физического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через веб-портал "электронного правительства"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Start w:name="z4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"электронного правительства".</w:t>
      </w:r>
    </w:p>
    <w:bookmarkEnd w:id="150"/>
    <w:bookmarkStart w:name="z4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151"/>
    <w:bookmarkStart w:name="z4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веб-портала "электронного правительства".</w:t>
      </w:r>
    </w:p>
    <w:bookmarkEnd w:id="152"/>
    <w:bookmarkStart w:name="z4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веб-портала "электронного правительства" по форме согласно приложению 5 к Правилам.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54"/>
    <w:bookmarkStart w:name="z5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для получения композитной услуги "Проведение аттестации лиц, претендующих на право занятие деятельностью частного судебного исполнителя и выдача лицензии на занятие деятельностью частного судебного исполнителя" направляет услугодателю одно заявление посредством веб-портала "цифрового правительства" www.egov.kz.</w:t>
      </w:r>
    </w:p>
    <w:bookmarkEnd w:id="155"/>
    <w:bookmarkStart w:name="z5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"Решение о прохождении аттестации лицами, претендующими на право занятия деятельностью частного судебного исполнителя" и документы для лицензии направляются в Министерство юстиции Республики Казахстан для дальнейшего оказания государственной услуги "Выдача лицензии на занятие деятельностью частного судебного исполнителя".</w:t>
      </w:r>
    </w:p>
    <w:bookmarkEnd w:id="156"/>
    <w:bookmarkStart w:name="z5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Композитные услуги оказываются с учетом требований настоящих Правил и Правил оказания государственной услуги "Проведение аттестации лиц, претендующих на право занятия деятельностью частного судебного исполнителя".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158"/>
    <w:bookmarkStart w:name="z5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цифровой инфраструктуры "цифрового правительства", в "Единый контакт-центр" услугодателю,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В случае сбоя цифровой системы, услугодатель уведомляет уполномоченный орган и/или Акционерное общество "Национальные информационные технологии".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обжалования решений, действий (бездействия) услугодателя и (или) его должностных лиц жалоба подается на имя руководителя услугодателя либо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услугополучателя, поступившая в адрес услугодателя, подлежит рассмотрению в течение пяти рабочих дней со дня ее регистрации. 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решением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Перечень основных требований к оказанию государственной услуги "Выдача лицензии на занятие деятельностью частного судебного исполнителя" (далее – Перечень).</w:t>
            </w:r>
          </w:p>
          <w:bookmarkEnd w:id="1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занятие деятельностью частного судебного исполнителя"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портал, с учетом графика работы и времени приема документов: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при выдаче лицензии; 20 (двадцать) минут при переоформлении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деятельностью частного судебного исполнителя – Электронная "(частично цифровизированная)"/оказываемая "композитной услугой", предусматривающая совокупность нескольких государственных услуг, оказываемых на основании одного заявления"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– 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лицензии на занятие деятельностью частного судебного исполнителя либо мотивированный ответ об отказе в оказании государственной услуги.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выдачу/переоформление лицензии на занятие деятельностью частного судебного исполнителя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от 18 июля 2025 года составляет: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оплаты, либо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с понедельника по пятницу с 09.00 до 18.30 часов, с перерывом на обед с 13.00 до 14.30 часов, кроме выходных и праздничных дней; прием заявлений – с 9.00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Республики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получения лицензии и (или) приложения к лицензии по форме,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о соответствии требованиям для осуществления деятельности частного судебного исполнителя,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уплату лицензионного сбора за право занятия отдельными видами деятельности, за исключением случаев оплаты посредством платежного шлюза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документа, подтверждающего стаж работы в органах прокуратуры или следствия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требуется для лиц, уволенных из органов прокуратуры и следствия, при наличии стажа работы в должности прокурора или следователя не менее пяти лет, за исключением уволенных по отрицательным мотивам.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стаж работы в государственных органах в сфере обеспечения исполнения исполнительных документов согласно статье 35 Трудового кодекса Республики Казахстан требуется для лиц, уволенных, при наличии стажа работы в государственных органах в сфере обеспечения исполнения исполнительных документов не менее двух лет, за исключением уволенных по отрицательным мотивам.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сведения, подтверждающие уплату лицензионного сбора на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по вопросам оказания государственных услуг 8 (7172) 74-06-23.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композитной услуги "Проведение аттестации лиц, претендующих на право занятия деятельностью частного судебного исполнителя и выдача лицензии на занятие деятельностью частного судебного исполнителя" направляет услугодателю одно заявление посредством веб-портала "цифрового правительства" www.egov.kz.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67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Заявление физического лица для получения лицензии и (или) приложения к лицензии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88"/>
    <w:p>
      <w:pPr>
        <w:spacing w:after="0"/>
        <w:ind w:left="0"/>
        <w:jc w:val="both"/>
      </w:pPr>
      <w:bookmarkStart w:name="z675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bookmarkStart w:name="z6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190"/>
    <w:bookmarkStart w:name="z6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91"/>
    <w:p>
      <w:pPr>
        <w:spacing w:after="0"/>
        <w:ind w:left="0"/>
        <w:jc w:val="both"/>
      </w:pPr>
      <w:bookmarkStart w:name="z678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bookmarkStart w:name="z6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</w:t>
      </w:r>
    </w:p>
    <w:bookmarkEnd w:id="193"/>
    <w:bookmarkStart w:name="z6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194"/>
    <w:bookmarkStart w:name="z6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bookmarkEnd w:id="195"/>
    <w:p>
      <w:pPr>
        <w:spacing w:after="0"/>
        <w:ind w:left="0"/>
        <w:jc w:val="both"/>
      </w:pPr>
      <w:bookmarkStart w:name="z682" w:id="196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bookmarkStart w:name="z6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97"/>
    <w:p>
      <w:pPr>
        <w:spacing w:after="0"/>
        <w:ind w:left="0"/>
        <w:jc w:val="both"/>
      </w:pPr>
      <w:bookmarkStart w:name="z684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</w:p>
    <w:bookmarkStart w:name="z6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99"/>
    <w:bookmarkStart w:name="z6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00"/>
    <w:bookmarkStart w:name="z6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01"/>
    <w:bookmarkStart w:name="z6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02"/>
    <w:bookmarkStart w:name="z6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03"/>
    <w:bookmarkStart w:name="z6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лицензии;</w:t>
      </w:r>
    </w:p>
    <w:bookmarkEnd w:id="204"/>
    <w:bookmarkStart w:name="z6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05"/>
    <w:p>
      <w:pPr>
        <w:spacing w:after="0"/>
        <w:ind w:left="0"/>
        <w:jc w:val="both"/>
      </w:pPr>
      <w:bookmarkStart w:name="z692" w:id="206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подпись) (фамилия, имя, отчество (при его наличии)</w:t>
      </w:r>
    </w:p>
    <w:bookmarkStart w:name="z6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 к Правилам 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требованиям для осуществления деятельности частного судебного исполнителя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(наименование высшего учебного заведения, год окончания, номер диплома, квалификация и специальность по диплому).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подтверждающий прохождение процедуры нострификации диплома или признания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"Об образовании"</w:t>
            </w:r>
          </w:p>
        </w:tc>
      </w:tr>
    </w:tbl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только одно основание для получения лицензии и его заполнить: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деятельность;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прохождение аттестации на занятие деятельностью частного судебного исполнителя.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деятельность услугополучателя (указывать только должность и место работы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142 Закона "Об исполнительном производстве и статусе судебных исполнителей"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функциональные (должностные) обязанности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данные строки дополняются услугополучателем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прохождении аттестации на занятие деятельностью частного судебного исполнителя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год, регион,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поле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в связи с изменением фамилии, имени, отчества</w:t>
      </w:r>
    </w:p>
    <w:bookmarkEnd w:id="212"/>
    <w:bookmarkStart w:name="z6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213"/>
    <w:bookmarkStart w:name="z6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 от _________ 20___ года, выданную (ое) (ых) ___________________</w:t>
      </w:r>
    </w:p>
    <w:bookmarkEnd w:id="214"/>
    <w:bookmarkStart w:name="z6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лицензии, дата выдачи, наименование лицензиара, выдавшего лицензию ________________________________________________________________________</w:t>
      </w:r>
    </w:p>
    <w:bookmarkEnd w:id="215"/>
    <w:bookmarkStart w:name="z7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деятельности частного судебного исполнителя.</w:t>
      </w:r>
    </w:p>
    <w:bookmarkEnd w:id="216"/>
    <w:bookmarkStart w:name="z7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217"/>
    <w:p>
      <w:pPr>
        <w:spacing w:after="0"/>
        <w:ind w:left="0"/>
        <w:jc w:val="both"/>
      </w:pPr>
      <w:bookmarkStart w:name="z702" w:id="218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Start w:name="z7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 20__ года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юстиции РК от 06.12.2024 </w:t>
      </w:r>
      <w:r>
        <w:rPr>
          <w:rFonts w:ascii="Times New Roman"/>
          <w:b w:val="false"/>
          <w:i w:val="false"/>
          <w:color w:val="ff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273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221"/>
    <w:p>
      <w:pPr>
        <w:spacing w:after="0"/>
        <w:ind w:left="0"/>
        <w:jc w:val="both"/>
      </w:pPr>
      <w:bookmarkStart w:name="z415" w:id="222"/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69</w:t>
            </w:r>
          </w:p>
        </w:tc>
      </w:tr>
    </w:tbl>
    <w:bookmarkStart w:name="z29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223"/>
    <w:bookmarkStart w:name="z29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7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государственной услуги "Возбуждение исполнительного производства на основании исполнительного документа по заявлению взыскателя"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государственных и социально ответственных услугах" и определяют порядок оказания государственной услуги "Возбуждение исполнительного производства на основании исполнительного документа по заявлению взыскателя" (далее – государственная услуга).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26"/>
    <w:bookmarkStart w:name="z7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27"/>
    <w:bookmarkStart w:name="z7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28"/>
    <w:bookmarkStart w:name="z7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приложению 1 к настоящим Правилам;</w:t>
      </w:r>
    </w:p>
    <w:bookmarkEnd w:id="229"/>
    <w:bookmarkStart w:name="z7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30"/>
    <w:bookmarkStart w:name="z7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Start w:name="z3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 по месту совершения исполнительных действий.</w:t>
      </w:r>
    </w:p>
    <w:bookmarkEnd w:id="232"/>
    <w:bookmarkStart w:name="z3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или юридическое лицо (далее – услугополучатель) для получения государственной услуги направляет заявление и документы, установленные пунктом 8 Перечня основных требований к оказанию государственной услуги через:</w:t>
      </w:r>
    </w:p>
    <w:bookmarkEnd w:id="233"/>
    <w:bookmarkStart w:name="z4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34"/>
    <w:bookmarkStart w:name="z4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35"/>
    <w:bookmarkStart w:name="z4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оказания государственной услуги через услугодателя:</w:t>
      </w:r>
    </w:p>
    <w:bookmarkEnd w:id="237"/>
    <w:bookmarkStart w:name="z31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направляет услугодателю документы;</w:t>
      </w:r>
    </w:p>
    <w:bookmarkEnd w:id="238"/>
    <w:bookmarkStart w:name="z31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день поступления документов осуществляет их регистрацию в Автоматизированной информационной системе органов исполнительного производства (далее – АИСОИП) и передает государственному судебному исполнителю;</w:t>
      </w:r>
    </w:p>
    <w:bookmarkEnd w:id="239"/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в течение 3 (трех) рабочих дней с момента поступления документов, выносит постановление о возбуждении или об отказе в возбуждении исполнительного производства, которое направляется услугополучателю.</w:t>
      </w:r>
    </w:p>
    <w:bookmarkEnd w:id="240"/>
    <w:bookmarkStart w:name="z3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оказания государственной услуги через государственную корпорацию:</w:t>
      </w:r>
    </w:p>
    <w:bookmarkEnd w:id="241"/>
    <w:bookmarkStart w:name="z3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в Государственную корпорацию документы, которые перенаправляются услугодателю;</w:t>
      </w:r>
    </w:p>
    <w:bookmarkEnd w:id="242"/>
    <w:bookmarkStart w:name="z3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день поступления документов осуществляет их регистрацию в АИСОИП и передает государственному судебному исполнителю;</w:t>
      </w:r>
    </w:p>
    <w:bookmarkEnd w:id="243"/>
    <w:bookmarkStart w:name="z3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в течение 3 (трех) рабочих дней с момента поступления документов, выносит постановление о возбуждении или об отказе в возбуждении исполнительного производства, которое направляется в Государственную корпорацию и услугополучателю.</w:t>
      </w:r>
    </w:p>
    <w:bookmarkEnd w:id="244"/>
    <w:bookmarkStart w:name="z32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оказания государственной услуги через портал:</w:t>
      </w:r>
    </w:p>
    <w:bookmarkEnd w:id="245"/>
    <w:bookmarkStart w:name="z3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направляет документы через портал.</w:t>
      </w:r>
    </w:p>
    <w:bookmarkEnd w:id="246"/>
    <w:bookmarkStart w:name="z32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праздниках в Республики Казахстан", регистрация заявления на получение государственной услуги осуществляется следующим рабочим днем;</w:t>
      </w:r>
    </w:p>
    <w:bookmarkEnd w:id="247"/>
    <w:bookmarkStart w:name="z3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день поступления документов осуществляет их регистрацию в АИСОИП и передает государственному судебному исполнителю;</w:t>
      </w:r>
    </w:p>
    <w:bookmarkEnd w:id="248"/>
    <w:bookmarkStart w:name="z3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в течение 3 (трех) рабочих дней с момента поступления документов, выносит постановление о возбуждении или об отказе в возбуждении исполнительного производства, которое направляется услугополучателю.</w:t>
      </w:r>
    </w:p>
    <w:bookmarkEnd w:id="249"/>
    <w:bookmarkStart w:name="z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неполного пакета документов, Государственная корпорация или услугодатель отказывает в приеме заявления и выдает об этом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0"/>
    <w:bookmarkStart w:name="z7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251"/>
    <w:bookmarkStart w:name="z71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цифровой инфраструктуры "цифрового правительства", в "Единый контакт-центр",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сбоя цифровой системы, услугодатель уведомляет уполномоченный орган и/или Акционерное общество "Национальные информационные технологии".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 редакции приказа Министра юстиции РК от 30.05.2026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их должностных лиц по вопросам оказания государственных услуг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услугодателя, государственной корпорации и (или) их должностных лиц жалоба подается на имя руководителя услугодателя, государственной корпорации, в Министерство юстиции Республики Казахстан либо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 либо в Министерство юстиции Республики Казахстан, подлежит рассмотрению в течение пяти рабочих дней со дня ее регистрации. 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Перечень основных требований к оказанию государственной услуги "Возбуждение исполнительного производства на основании исполнительного документа по заявлению взыскателя" (далее – Перечень).</w:t>
            </w:r>
          </w:p>
          <w:bookmarkEnd w:id="25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по месту совершения исполнительных действий.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посредством: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"цифрового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судебного исполнителя о возбуждении исполнительного производства или об отказе в возбуждении исполнительного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–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9.00 часов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совершения исполнительных действий без ускоренного обслуживания, возможно бронирование электронной очереди посредством веб-портала, время оформления составляет не более 15 минут, время ожидания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выписке, направлении исполнительного документа на принудительное исполнение, возбуждении исполнительного производства по форме, согласно приложениям 2, 3 к Правилам.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электронный документ из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"цифрового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материалов, объектов, данных и сведений, необходимых для оказания государственной услуги, требованиям, установленным статьей 38 Закона Республики Казахстан "Об исполнительном производстве и статусе судебных исполнителей".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имеющих нарушение здоровья, со стойким расстройством функции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услугодателя и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БИН,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 ИИН)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7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о возбуждении исполнительного производства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возбудить исполнительное производство на основании прилагаемому к настоящему заявлению исполнительного документа.</w:t>
      </w:r>
    </w:p>
    <w:bookmarkEnd w:id="276"/>
    <w:p>
      <w:pPr>
        <w:spacing w:after="0"/>
        <w:ind w:left="0"/>
        <w:jc w:val="both"/>
      </w:pPr>
      <w:bookmarkStart w:name="z777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физического лица, местонахождения юридического лица 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дома/здания)</w:t>
      </w:r>
    </w:p>
    <w:bookmarkStart w:name="z7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_______________________________.</w:t>
      </w:r>
    </w:p>
    <w:bookmarkEnd w:id="278"/>
    <w:bookmarkStart w:name="z7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___________________.</w:t>
      </w:r>
    </w:p>
    <w:bookmarkEnd w:id="279"/>
    <w:bookmarkStart w:name="z7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контактами, и на них может быть направлена любая информация по вопросам исполнения исполнительного документа; все прилагаемые документы соответствуют действительности и являются действительными.</w:t>
      </w:r>
    </w:p>
    <w:bookmarkEnd w:id="280"/>
    <w:p>
      <w:pPr>
        <w:spacing w:after="0"/>
        <w:ind w:left="0"/>
        <w:jc w:val="both"/>
      </w:pPr>
      <w:bookmarkStart w:name="z781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наличии))</w:t>
      </w:r>
    </w:p>
    <w:bookmarkStart w:name="z7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 "___"____20____г. (подпись)</w:t>
      </w:r>
    </w:p>
    <w:bookmarkEnd w:id="282"/>
    <w:bookmarkStart w:name="z7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место печати (при наличии)</w:t>
      </w:r>
    </w:p>
    <w:bookmarkEnd w:id="283"/>
    <w:bookmarkStart w:name="z7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_______20__г.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о выписке, направлении исполнительного документа на принудительное исполнение и возбуждении исполнительного производства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выписать и/или направить исполнительный документ на принудительное исполнение и возбудить исполнительное производство на основании прилагаемому к настоящему заявлению исполнительного документа.</w:t>
      </w:r>
    </w:p>
    <w:bookmarkEnd w:id="286"/>
    <w:p>
      <w:pPr>
        <w:spacing w:after="0"/>
        <w:ind w:left="0"/>
        <w:jc w:val="both"/>
      </w:pPr>
      <w:bookmarkStart w:name="z787" w:id="287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физического лица, местонахождения юридического лица 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дома/здания)</w:t>
      </w:r>
    </w:p>
    <w:bookmarkStart w:name="z7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почта___________________________________________________.</w:t>
      </w:r>
    </w:p>
    <w:bookmarkEnd w:id="288"/>
    <w:bookmarkStart w:name="z7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Телефоны___________________________________________________________.</w:t>
      </w:r>
    </w:p>
    <w:bookmarkEnd w:id="289"/>
    <w:bookmarkStart w:name="z7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контактами, и на них может быть направлена любая информация по вопросам исполнения исполнительного документа; все прилагаемые документы соответствуют действительности и являются действительными.</w:t>
      </w:r>
    </w:p>
    <w:bookmarkEnd w:id="290"/>
    <w:p>
      <w:pPr>
        <w:spacing w:after="0"/>
        <w:ind w:left="0"/>
        <w:jc w:val="both"/>
      </w:pPr>
      <w:bookmarkStart w:name="z791" w:id="2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bookmarkStart w:name="z7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</w:t>
      </w:r>
    </w:p>
    <w:bookmarkEnd w:id="292"/>
    <w:bookmarkStart w:name="z7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(подпись) "___" _______20__г.</w:t>
      </w:r>
    </w:p>
    <w:bookmarkEnd w:id="293"/>
    <w:bookmarkStart w:name="z7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место печати (при наличии)</w:t>
      </w:r>
    </w:p>
    <w:bookmarkEnd w:id="294"/>
    <w:bookmarkStart w:name="z7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_______20__г.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7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и социально ответственных услугах", Вам отказывается в приеме документов на оказание государственной услуги "Возбуждение исполнительного производства на основании исполнительного документа по заявлению взыскателя" ввиду представления Вами неполного пакета документов:</w:t>
      </w:r>
    </w:p>
    <w:bookmarkEnd w:id="297"/>
    <w:bookmarkStart w:name="z7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298"/>
    <w:bookmarkStart w:name="z8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299"/>
    <w:bookmarkStart w:name="z8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....</w:t>
      </w:r>
    </w:p>
    <w:bookmarkEnd w:id="300"/>
    <w:bookmarkStart w:name="z8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документов с истекшим сроком действия.</w:t>
      </w:r>
    </w:p>
    <w:bookmarkEnd w:id="301"/>
    <w:bookmarkStart w:name="z8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302"/>
    <w:bookmarkStart w:name="z8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(работник) (подпись).</w:t>
      </w:r>
    </w:p>
    <w:bookmarkEnd w:id="303"/>
    <w:bookmarkStart w:name="z8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его наличии).</w:t>
      </w:r>
    </w:p>
    <w:bookmarkEnd w:id="304"/>
    <w:bookmarkStart w:name="z8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305"/>
    <w:bookmarkStart w:name="z8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услугополучателя.</w:t>
      </w:r>
    </w:p>
    <w:bookmarkEnd w:id="306"/>
    <w:bookmarkStart w:name="z80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"___" _________ 20___ год.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69</w:t>
            </w:r>
          </w:p>
        </w:tc>
      </w:tr>
    </w:tbl>
    <w:bookmarkStart w:name="z38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 Министерства юстиции Республики Казахстан</w:t>
      </w:r>
    </w:p>
    <w:bookmarkEnd w:id="308"/>
    <w:bookmarkStart w:name="z3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за № 10963, опубликован 13 мая 2015 года в Информационно-правовая система "Әділет");</w:t>
      </w:r>
    </w:p>
    <w:bookmarkEnd w:id="309"/>
    <w:bookmarkStart w:name="z38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за № 11287, опубликован 12 июня 2015 года в Информационно-правовая система "Әділет");</w:t>
      </w:r>
    </w:p>
    <w:bookmarkEnd w:id="310"/>
    <w:bookmarkStart w:name="z38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605 "О некоторых вопросах тестирования и аттестации лиц, прошедших стажировку и претендующих на занятие деятельностью частного судебного исполнителя" (зарегистрирован в Реестре государственной регистрации нормативных правовых актов за № 12588, опубликован 13 января 2016 года в Информационно-правовая система "Әділет");</w:t>
      </w:r>
    </w:p>
    <w:bookmarkEnd w:id="311"/>
    <w:bookmarkStart w:name="z3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января 2018 года № 61 "Об утверждении стандартов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за № 16309, опубликован 15 февраля 2018 года в Эталонном контрольном банке нормативных правовых актов Республики Казахстан);</w:t>
      </w:r>
    </w:p>
    <w:bookmarkEnd w:id="312"/>
    <w:bookmarkStart w:name="z39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170 "О внесении изменений в приказ Министра юстиции Республики Казахстан от 30 ноября 2015 года № 605 "О некоторых вопросах тестирования и аттестации лиц, прошедших стажировку и претендующих на занятие деятельностью частного судебного исполнителя" (зарегистрирован в Реестре государственной регистрации нормативных правовых актов за № 16372, опубликован 26 февраля 2018 года в Эталонном контрольном банке нормативных правовых актов Республики Казахстан);</w:t>
      </w:r>
    </w:p>
    <w:bookmarkEnd w:id="313"/>
    <w:bookmarkStart w:name="z39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марта 2018 года № 446 "Об утверждении регламентов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за № 16976, опубликован 8 июня 2018 года в Эталонном контрольном банке нормативных правовых актов Республики Казахстан);</w:t>
      </w:r>
    </w:p>
    <w:bookmarkEnd w:id="314"/>
    <w:bookmarkStart w:name="z3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2019 года № 211 "О внесении изменения в приказ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за № 18571, опубликован 3 мая 2019 года в Эталонном контрольном банке нормативных правовых актов Республики Казахстан);</w:t>
      </w:r>
    </w:p>
    <w:bookmarkEnd w:id="315"/>
    <w:bookmarkStart w:name="z3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июля 2019 года №385 "О внесении изменения в приказ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за № 19053, опубликован 29 июля 2019 года в Эталонном контрольном банке нормативных правовых актов Республики Казахстан).</w:t>
      </w:r>
    </w:p>
    <w:bookmarkEnd w:id="3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