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8e37" w14:textId="e698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5 июня 2020 года № 231. Зарегистрирован в Министерстве юстиции Республики Казахстан 8 июня 2020 года № 20827. Утратил силу приказом Министра науки и высшего образования Республики Казахстан от 5 января 2024 года № 4.</w:t>
      </w:r>
    </w:p>
    <w:p>
      <w:pPr>
        <w:spacing w:after="0"/>
        <w:ind w:left="0"/>
        <w:jc w:val="both"/>
      </w:pPr>
      <w:r>
        <w:rPr>
          <w:rFonts w:ascii="Times New Roman"/>
          <w:b w:val="false"/>
          <w:i w:val="false"/>
          <w:color w:val="ff0000"/>
          <w:sz w:val="28"/>
        </w:rPr>
        <w:t xml:space="preserve">
      Сноска. Утратил силу приказом Министра науки и высшего образования РК от 05.01.2024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государственной регистрации нормативных правовых актов под № 11716, опубликован 30 июля 2015 года в информационно-правовой системе нормативных правовых актов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предъявляемые к образовательной деятельности, и перечень документов, подтверждающих соответствие им,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обеспечению качества в сфере образования и науки Министерства образования и науки Республики Казахстан (Г. Кобенова)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Дауленова М.М.</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2020 года № 231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2015 года № 391</w:t>
            </w:r>
          </w:p>
        </w:tc>
      </w:tr>
    </w:tbl>
    <w:bookmarkStart w:name="z16" w:id="8"/>
    <w:p>
      <w:pPr>
        <w:spacing w:after="0"/>
        <w:ind w:left="0"/>
        <w:jc w:val="left"/>
      </w:pPr>
      <w:r>
        <w:rPr>
          <w:rFonts w:ascii="Times New Roman"/>
          <w:b/>
          <w:i w:val="false"/>
          <w:color w:val="000000"/>
        </w:rPr>
        <w:t xml:space="preserve"> Квалификационные требования, предъявляемые к образовательной деятельности, и перечень документов, подтверждающих соответствие им</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предъявляемые к образовательной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подтверждающие соответствие квалификационным требованиям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деятельности организаций образования, реализующих общеобразовательные учебные программы начального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учебных планов типовым учебным планам и </w:t>
            </w:r>
            <w:r>
              <w:rPr>
                <w:rFonts w:ascii="Times New Roman"/>
                <w:b w:val="false"/>
                <w:i w:val="false"/>
                <w:color w:val="000000"/>
                <w:sz w:val="20"/>
              </w:rPr>
              <w:t>Государственному общеобязательному стандарту</w:t>
            </w:r>
            <w:r>
              <w:rPr>
                <w:rFonts w:ascii="Times New Roman"/>
                <w:b w:val="false"/>
                <w:i w:val="false"/>
                <w:color w:val="000000"/>
                <w:sz w:val="20"/>
              </w:rPr>
              <w:t xml:space="preserve"> начального образования, утвержденному приказом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под № 17669) (далее – приказ №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xml:space="preserve">
Наличие педагогов в соответствии с предметами рабочего учебного плана, имеющих педагогическое образование по соответствующим профилям. </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не менее 25 % для общеобразовательных школ, школ-гимназий, школ-лицеев;</w:t>
            </w:r>
          </w:p>
          <w:p>
            <w:pPr>
              <w:spacing w:after="20"/>
              <w:ind w:left="20"/>
              <w:jc w:val="both"/>
            </w:pPr>
            <w:r>
              <w:rPr>
                <w:rFonts w:ascii="Times New Roman"/>
                <w:b w:val="false"/>
                <w:i w:val="false"/>
                <w:color w:val="000000"/>
                <w:sz w:val="20"/>
              </w:rPr>
              <w:t>
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не менее 30 % для гимназий.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на основании лицензии или договора с организациями здравоохранения на медицинское обслуживание.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bookmarkEnd w:id="10"/>
          <w:p>
            <w:pPr>
              <w:spacing w:after="20"/>
              <w:ind w:left="20"/>
              <w:jc w:val="both"/>
            </w:pPr>
            <w:r>
              <w:rPr>
                <w:rFonts w:ascii="Times New Roman"/>
                <w:b w:val="false"/>
                <w:i w:val="false"/>
                <w:color w:val="000000"/>
                <w:sz w:val="20"/>
              </w:rPr>
              <w:t>
Копия договора с организацией здравоохранения на медицинское обслуживание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на основании санитарно-эпидемиологического заключения уполномоченного органа в сфере санитарно-эпидемиологического благополучия населения или договора на обеспечение обучающихся питанием.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приложению 4 к настоящим квалификационным требованиям).</w:t>
            </w:r>
          </w:p>
          <w:bookmarkEnd w:id="11"/>
          <w:p>
            <w:pPr>
              <w:spacing w:after="20"/>
              <w:ind w:left="20"/>
              <w:jc w:val="both"/>
            </w:pPr>
            <w:r>
              <w:rPr>
                <w:rFonts w:ascii="Times New Roman"/>
                <w:b w:val="false"/>
                <w:i w:val="false"/>
                <w:color w:val="000000"/>
                <w:sz w:val="20"/>
              </w:rPr>
              <w:t>
Копия договора на обеспечение обучающихся питанием.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нормам,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под № 15681) (далее – приказ № 611) и требованиям пожарной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23 июня 2017 года № 439 (зарегистрирован в Реестре государственной регистрации нормативных правовых актов под № 15501) (далее – приказ № 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bookmarkEnd w:id="12"/>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или доверительного управления, или договора аренды на здание; копия санитарно-эпидемиологического заключения/акта; копия акта о результатах проверки на соответствие в области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наличие доменного имени третьего уровня в зоне edu.kz; наличие оборудования и мебели;</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оборудованных шкафов для индивидуального использования; </w:t>
            </w:r>
          </w:p>
          <w:p>
            <w:pPr>
              <w:spacing w:after="20"/>
              <w:ind w:left="20"/>
              <w:jc w:val="both"/>
            </w:pPr>
            <w:r>
              <w:rPr>
                <w:rFonts w:ascii="Times New Roman"/>
                <w:b w:val="false"/>
                <w:i w:val="false"/>
                <w:color w:val="000000"/>
                <w:sz w:val="20"/>
              </w:rPr>
              <w:t xml:space="preserve">
для государственных организаций образования наличие видеонаблюдения в помещениях и (или) на прилегающих территориях организации образования согласно совместному приказу, утвержденному </w:t>
            </w:r>
            <w:r>
              <w:rPr>
                <w:rFonts w:ascii="Times New Roman"/>
                <w:b w:val="false"/>
                <w:i w:val="false"/>
                <w:color w:val="000000"/>
                <w:sz w:val="20"/>
              </w:rPr>
              <w:t>приказами</w:t>
            </w:r>
            <w:r>
              <w:rPr>
                <w:rFonts w:ascii="Times New Roman"/>
                <w:b w:val="false"/>
                <w:i w:val="false"/>
                <w:color w:val="000000"/>
                <w:sz w:val="20"/>
              </w:rPr>
              <w:t xml:space="preserve"> министра образования и науки Республики Казахстан от 23 января 2019 года № 32 и министра внутренних дел от 23 января 2019 года № 49 (зарегистрирован в Реестре государственной регистрации нормативных правовых актов под № 18239) (далее – приказы № 32 и №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для государственных организаций образования наличие видеокамер в помещениях и на территории организации образования (по форме согласно приложению 6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учреждениях уголовно-исполнительной (пенитенциарной) системы.</w:t>
            </w:r>
          </w:p>
          <w:bookmarkEnd w:id="14"/>
          <w:p>
            <w:pPr>
              <w:spacing w:after="20"/>
              <w:ind w:left="20"/>
              <w:jc w:val="both"/>
            </w:pPr>
            <w:r>
              <w:rPr>
                <w:rFonts w:ascii="Times New Roman"/>
                <w:b w:val="false"/>
                <w:i w:val="false"/>
                <w:color w:val="000000"/>
                <w:sz w:val="20"/>
              </w:rPr>
              <w:t>
Количество оборудованных шкафов для индивидуального использования во вновь созданных организациях образования определяется по предполагаемому набору, в действующих организациях образования определяется по контингенту.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статистических данных Национальной образовательной базы данных фактическим данным организации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деятельности организаций образования, реализующих общеобразовательные программы основного среднего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учебных планов типовым учебным планам и Государственному общеобязательному стандарту основного среднего образования, утвержденному </w:t>
            </w:r>
            <w:r>
              <w:rPr>
                <w:rFonts w:ascii="Times New Roman"/>
                <w:b w:val="false"/>
                <w:i w:val="false"/>
                <w:color w:val="000000"/>
                <w:sz w:val="20"/>
              </w:rPr>
              <w:t>приказом</w:t>
            </w:r>
            <w:r>
              <w:rPr>
                <w:rFonts w:ascii="Times New Roman"/>
                <w:b w:val="false"/>
                <w:i w:val="false"/>
                <w:color w:val="000000"/>
                <w:sz w:val="20"/>
              </w:rPr>
              <w:t xml:space="preserve"> №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основного среднего образования для общеобразовательных школ, школ-гимназий, школ-лицеев не менее 35 %;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лицеевне менее 40 %, из них доля педагогов естественно-математического направления не менее 30 %;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гимназий не менее 40%, из них доля педагогов общественно-гуманитарного направления не менее 30 %;</w:t>
            </w:r>
          </w:p>
          <w:p>
            <w:pPr>
              <w:spacing w:after="20"/>
              <w:ind w:left="20"/>
              <w:jc w:val="both"/>
            </w:pPr>
            <w:r>
              <w:rPr>
                <w:rFonts w:ascii="Times New Roman"/>
                <w:b w:val="false"/>
                <w:i w:val="false"/>
                <w:color w:val="000000"/>
                <w:sz w:val="20"/>
              </w:rPr>
              <w:t>
для специализированных организаций образования для одаренных лиц не менее 45 %,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на основании лицензии или договора с организациями здравоохранения на медицинское обслуживание.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договора с организацией здравоохранения на медицинское обслуживание обучающихся.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на основании санитарно-эпидемиологического заключения уполномоченного органа в сфере санитарно-эпидемиологического благополучия населения или договора на обеспечение обучающихся питанием.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приложению 4 к настоящим квалификационным требованиям).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договора на обеспечение обучающихся питанием.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аренды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нормам, утвержденным </w:t>
            </w:r>
            <w:r>
              <w:rPr>
                <w:rFonts w:ascii="Times New Roman"/>
                <w:b w:val="false"/>
                <w:i w:val="false"/>
                <w:color w:val="000000"/>
                <w:sz w:val="20"/>
              </w:rPr>
              <w:t>приказом</w:t>
            </w:r>
            <w:r>
              <w:rPr>
                <w:rFonts w:ascii="Times New Roman"/>
                <w:b w:val="false"/>
                <w:i w:val="false"/>
                <w:color w:val="000000"/>
                <w:sz w:val="20"/>
              </w:rPr>
              <w:t xml:space="preserve"> № 611 и требованиям пожарной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 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или доверительного управления, или договора аренды на здание; копия санитарно-эпидемиологического заключения/акта; копия акта о результатах проверки на соответствие в области пожарной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xml:space="preserve">
Оснащенность компьютерными классами; компьютерами, подключенными к сети интернет; учебными предметными кабинетами в соответствии с Государственным общеобязательным стандартом образования, утвержденным </w:t>
            </w:r>
            <w:r>
              <w:rPr>
                <w:rFonts w:ascii="Times New Roman"/>
                <w:b w:val="false"/>
                <w:i w:val="false"/>
                <w:color w:val="000000"/>
                <w:sz w:val="20"/>
              </w:rPr>
              <w:t>приказом</w:t>
            </w:r>
            <w:r>
              <w:rPr>
                <w:rFonts w:ascii="Times New Roman"/>
                <w:b w:val="false"/>
                <w:i w:val="false"/>
                <w:color w:val="000000"/>
                <w:sz w:val="20"/>
              </w:rPr>
              <w:t xml:space="preserve"> № 604;</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лабораториями; спортивными залами; наличие оборудования и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доменного имени третьего уровня в зоне edu.kz;</w:t>
            </w:r>
          </w:p>
          <w:p>
            <w:pPr>
              <w:spacing w:after="20"/>
              <w:ind w:left="20"/>
              <w:jc w:val="both"/>
            </w:pPr>
            <w:r>
              <w:rPr>
                <w:rFonts w:ascii="Times New Roman"/>
                <w:b w:val="false"/>
                <w:i w:val="false"/>
                <w:color w:val="000000"/>
                <w:sz w:val="20"/>
              </w:rPr>
              <w:t xml:space="preserve">
для государственных организаций образования наличие видеонаблюдения в помещениях и (или) на прилегающих территориях организаций образования согласно совместному приказу, утвержденному </w:t>
            </w:r>
            <w:r>
              <w:rPr>
                <w:rFonts w:ascii="Times New Roman"/>
                <w:b w:val="false"/>
                <w:i w:val="false"/>
                <w:color w:val="000000"/>
                <w:sz w:val="20"/>
              </w:rPr>
              <w:t>приказами</w:t>
            </w:r>
            <w:r>
              <w:rPr>
                <w:rFonts w:ascii="Times New Roman"/>
                <w:b w:val="false"/>
                <w:i w:val="false"/>
                <w:color w:val="000000"/>
                <w:sz w:val="20"/>
              </w:rPr>
              <w:t xml:space="preserve"> № 32 и №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для государственных организаций образования наличие видеокамер в помещениях и на территории организации образования (по форме согласно приложению 6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статистических данных Национальной образовательной базы данных фактическим данным организации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Для деятельности организаций образования, реализующих общеобразовательные учебные программы общего среднего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учебных планов типовым учебным планам и </w:t>
            </w:r>
            <w:r>
              <w:rPr>
                <w:rFonts w:ascii="Times New Roman"/>
                <w:b w:val="false"/>
                <w:i w:val="false"/>
                <w:color w:val="000000"/>
                <w:sz w:val="20"/>
              </w:rPr>
              <w:t>Государственному общеобязательному стандарту</w:t>
            </w:r>
            <w:r>
              <w:rPr>
                <w:rFonts w:ascii="Times New Roman"/>
                <w:b w:val="false"/>
                <w:i w:val="false"/>
                <w:color w:val="000000"/>
                <w:sz w:val="20"/>
              </w:rPr>
              <w:t xml:space="preserve"> общего среднего образования, утвержденному приказом №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общего среднего образования для общеобразовательных школ, школ-гимназий, школ-лицеев не менее 35 %;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лицеев не менее 40 %, из них доля педагогов естественно-математического направления не менее 30 %;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гимназий не менее 40%, из них доля педагогов общественно-гуманитарного направления не менее 30 %;</w:t>
            </w:r>
          </w:p>
          <w:p>
            <w:pPr>
              <w:spacing w:after="20"/>
              <w:ind w:left="20"/>
              <w:jc w:val="both"/>
            </w:pPr>
            <w:r>
              <w:rPr>
                <w:rFonts w:ascii="Times New Roman"/>
                <w:b w:val="false"/>
                <w:i w:val="false"/>
                <w:color w:val="000000"/>
                <w:sz w:val="20"/>
              </w:rPr>
              <w:t>
для специализированных организаций образования для одаренных лиц не менее 45 %, в том числе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на основании лицензии или договора с организациями здравоохранения на медицинское обслуживание.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договора с организацией здравоохранения на медицинское обслуживание обучающихся.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на основании санитарно-эпидемиологического заключения уполномоченного органа в сфере санитарно-эпидемиологического благополучия населения или договора на обеспечение обучающихся питанием.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приложению 4 к настоящим квалификационным требованиям).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договора на обеспечение обучающихся питанием.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нормам, утвержденным </w:t>
            </w:r>
            <w:r>
              <w:rPr>
                <w:rFonts w:ascii="Times New Roman"/>
                <w:b w:val="false"/>
                <w:i w:val="false"/>
                <w:color w:val="000000"/>
                <w:sz w:val="20"/>
              </w:rPr>
              <w:t>приказом</w:t>
            </w:r>
            <w:r>
              <w:rPr>
                <w:rFonts w:ascii="Times New Roman"/>
                <w:b w:val="false"/>
                <w:i w:val="false"/>
                <w:color w:val="000000"/>
                <w:sz w:val="20"/>
              </w:rPr>
              <w:t xml:space="preserve"> № 611 и требованиям пожарной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 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или доверительного управления, или договора аренды на здание; копия санитарно-эпидемиологического заключения/акта; копия акта о результатах проверки на соответствие в области пожарной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xml:space="preserve">
Оснащенность компьютерными классами; компьютерами, подключенными к сети интернет; учебными предметными кабинетами в соответствии с Государственным общеобязательным стандартом образования, утвержденным </w:t>
            </w:r>
            <w:r>
              <w:rPr>
                <w:rFonts w:ascii="Times New Roman"/>
                <w:b w:val="false"/>
                <w:i w:val="false"/>
                <w:color w:val="000000"/>
                <w:sz w:val="20"/>
              </w:rPr>
              <w:t>приказом</w:t>
            </w:r>
            <w:r>
              <w:rPr>
                <w:rFonts w:ascii="Times New Roman"/>
                <w:b w:val="false"/>
                <w:i w:val="false"/>
                <w:color w:val="000000"/>
                <w:sz w:val="20"/>
              </w:rPr>
              <w:t xml:space="preserve"> № 604; лабораториями; спортивными залами;</w:t>
            </w:r>
          </w:p>
          <w:bookmarkEnd w:id="18"/>
          <w:p>
            <w:pPr>
              <w:spacing w:after="20"/>
              <w:ind w:left="20"/>
              <w:jc w:val="both"/>
            </w:pPr>
            <w:r>
              <w:rPr>
                <w:rFonts w:ascii="Times New Roman"/>
                <w:b w:val="false"/>
                <w:i w:val="false"/>
                <w:color w:val="000000"/>
                <w:sz w:val="20"/>
              </w:rPr>
              <w:t xml:space="preserve">
наличие оборудования и мебели; наличие доменного имени третьего уровня в зоне edu.kz; для государственных организаций образования наличие видеонаблюдения в помещениях и (или) на прилегающих территориях организаций образования согласно совместному приказу, утвержденному </w:t>
            </w:r>
            <w:r>
              <w:rPr>
                <w:rFonts w:ascii="Times New Roman"/>
                <w:b w:val="false"/>
                <w:i w:val="false"/>
                <w:color w:val="000000"/>
                <w:sz w:val="20"/>
              </w:rPr>
              <w:t>приказами</w:t>
            </w:r>
            <w:r>
              <w:rPr>
                <w:rFonts w:ascii="Times New Roman"/>
                <w:b w:val="false"/>
                <w:i w:val="false"/>
                <w:color w:val="000000"/>
                <w:sz w:val="20"/>
              </w:rPr>
              <w:t xml:space="preserve"> № 32 и №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для государственных организаций образования наличие видеокамер в помещениях и на территории организации образования (по форме согласно приложению 6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статистических данных Национальной образовательной базы данных фактическим данным организации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организации образования, размещенные при учреждениях уголовно-исполнительной (пенитенциарной) системы.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Для деятельности организаций образования, реализующих образовательные программы технического и профессионального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xml:space="preserve">
Соответствие рабочих учебных планов по подготавливаемым квалификациям специальности </w:t>
            </w:r>
            <w:r>
              <w:rPr>
                <w:rFonts w:ascii="Times New Roman"/>
                <w:b w:val="false"/>
                <w:i w:val="false"/>
                <w:color w:val="000000"/>
                <w:sz w:val="20"/>
              </w:rPr>
              <w:t>Государственному общеобязательному стандарту</w:t>
            </w:r>
            <w:r>
              <w:rPr>
                <w:rFonts w:ascii="Times New Roman"/>
                <w:b w:val="false"/>
                <w:i w:val="false"/>
                <w:color w:val="000000"/>
                <w:sz w:val="20"/>
              </w:rPr>
              <w:t xml:space="preserve"> технического и профессионального образования, утвержденному приказом № 604; для медицинских и фармацевтических специальностей Государственному общеобязательному стандарту технического и профессионального образования, утвержденному приказом исполняющего обязанности министра здравоохранения и социального развития Республики Казахстан от 31 июля 2015 года № 647 (зарегистрирован в Реестре государственной регистрации нормативных правовых актов под № 12007) (далее – приказ № 647), типовым учебным планам (при наличии), профессиональному стандарту (при наличии)  (на казахском и русском языках).</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Для подготовки специалистов в области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профессионального образования, утвержденному </w:t>
            </w:r>
            <w:r>
              <w:rPr>
                <w:rFonts w:ascii="Times New Roman"/>
                <w:b w:val="false"/>
                <w:i w:val="false"/>
                <w:color w:val="000000"/>
                <w:sz w:val="20"/>
              </w:rPr>
              <w:t>приказом</w:t>
            </w:r>
            <w:r>
              <w:rPr>
                <w:rFonts w:ascii="Times New Roman"/>
                <w:b w:val="false"/>
                <w:i w:val="false"/>
                <w:color w:val="000000"/>
                <w:sz w:val="20"/>
              </w:rPr>
              <w:t xml:space="preserve"> № 604, отраслевой рамке квалификации, профессиональным стандартом "Педагог", типовым учебным планам (при наличии) на (казахском и русском языках) с учетом Государственных общеобязательных стандартов дошкольного воспитания и обучения и/или начального, основного среднего, общего среднего образования, утвержденных приказом министра № 604.</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организаций образования, реализующих духовные образовательные программы,</w:t>
            </w:r>
          </w:p>
          <w:p>
            <w:pPr>
              <w:spacing w:after="20"/>
              <w:ind w:left="20"/>
              <w:jc w:val="both"/>
            </w:pPr>
            <w:r>
              <w:rPr>
                <w:rFonts w:ascii="Times New Roman"/>
                <w:b w:val="false"/>
                <w:i w:val="false"/>
                <w:color w:val="000000"/>
                <w:sz w:val="20"/>
              </w:rPr>
              <w:t>
наличие образовательных программ, включающих общеобразовательные и религиозные дисциплины, согласованных с уполномоченным органом в сфере религиозной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xml:space="preserve">
Копии рабочего учебного плана по подготавливаемым квалификациям специальности на казахском и русском языках, разработанного на полный период обучения в соответствии с </w:t>
            </w:r>
            <w:r>
              <w:rPr>
                <w:rFonts w:ascii="Times New Roman"/>
                <w:b w:val="false"/>
                <w:i w:val="false"/>
                <w:color w:val="000000"/>
                <w:sz w:val="20"/>
              </w:rPr>
              <w:t>государственным общеобязательным стандартом</w:t>
            </w:r>
            <w:r>
              <w:rPr>
                <w:rFonts w:ascii="Times New Roman"/>
                <w:b w:val="false"/>
                <w:i w:val="false"/>
                <w:color w:val="000000"/>
                <w:sz w:val="20"/>
              </w:rPr>
              <w:t xml:space="preserve"> технического и профессионального образования, утвержденным приказом № 604 и (или) утвержденным </w:t>
            </w:r>
            <w:r>
              <w:rPr>
                <w:rFonts w:ascii="Times New Roman"/>
                <w:b w:val="false"/>
                <w:i w:val="false"/>
                <w:color w:val="000000"/>
                <w:sz w:val="20"/>
              </w:rPr>
              <w:t>приказом</w:t>
            </w:r>
            <w:r>
              <w:rPr>
                <w:rFonts w:ascii="Times New Roman"/>
                <w:b w:val="false"/>
                <w:i w:val="false"/>
                <w:color w:val="000000"/>
                <w:sz w:val="20"/>
              </w:rPr>
              <w:t xml:space="preserve"> №647, типовым учебным планом (при наличии), отраслевой рамкой квалификации, профессиональным стандартом (при наличии), профессиональному стандарту "Педагог" соответствующей специальности, согласованные с работодателями организации образования.</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Копии образовательной программы по специальности на казахском и русском языках, разработанной на полный период обучения, и</w:t>
            </w:r>
          </w:p>
          <w:p>
            <w:pPr>
              <w:spacing w:after="20"/>
              <w:ind w:left="20"/>
              <w:jc w:val="both"/>
            </w:pPr>
            <w:r>
              <w:rPr>
                <w:rFonts w:ascii="Times New Roman"/>
                <w:b w:val="false"/>
                <w:i w:val="false"/>
                <w:color w:val="000000"/>
                <w:sz w:val="20"/>
              </w:rPr>
              <w:t>
копия письма-заключения уполномоченного органа в сфере религиозной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 соответствии учебного плана с </w:t>
            </w:r>
            <w:r>
              <w:rPr>
                <w:rFonts w:ascii="Times New Roman"/>
                <w:b w:val="false"/>
                <w:i w:val="false"/>
                <w:color w:val="000000"/>
                <w:sz w:val="20"/>
              </w:rPr>
              <w:t>государственному общеобязательному стандарту</w:t>
            </w:r>
            <w:r>
              <w:rPr>
                <w:rFonts w:ascii="Times New Roman"/>
                <w:b w:val="false"/>
                <w:i w:val="false"/>
                <w:color w:val="000000"/>
                <w:sz w:val="20"/>
              </w:rPr>
              <w:t xml:space="preserve"> технического и профессионального образования, утвержденному </w:t>
            </w:r>
            <w:r>
              <w:rPr>
                <w:rFonts w:ascii="Times New Roman"/>
                <w:b w:val="false"/>
                <w:i w:val="false"/>
                <w:color w:val="000000"/>
                <w:sz w:val="20"/>
              </w:rPr>
              <w:t>приказом</w:t>
            </w:r>
            <w:r>
              <w:rPr>
                <w:rFonts w:ascii="Times New Roman"/>
                <w:b w:val="false"/>
                <w:i w:val="false"/>
                <w:color w:val="000000"/>
                <w:sz w:val="20"/>
              </w:rPr>
              <w:t xml:space="preserve"> № 604 и (или) утвержденному приказом № 647 не распространяется на программы, которые реализуются в режиме эксперимента,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26 июня 2018 года № 305 (далее – приказ № 305) по заявленным условиям, а также для обучения лиц в организациях образования, размещенных при учреждениях уголовно-исполнительной (пенитенциарной) системы и для обучения лиц, с особыми образовательными потребностями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1"/>
          <w:p>
            <w:pPr>
              <w:spacing w:after="20"/>
              <w:ind w:left="20"/>
              <w:jc w:val="both"/>
            </w:pPr>
            <w:r>
              <w:rPr>
                <w:rFonts w:ascii="Times New Roman"/>
                <w:b w:val="false"/>
                <w:i w:val="false"/>
                <w:color w:val="000000"/>
                <w:sz w:val="20"/>
              </w:rPr>
              <w:t xml:space="preserve">
Для подготовки специалистов в области образования, указанных в </w:t>
            </w:r>
            <w:r>
              <w:rPr>
                <w:rFonts w:ascii="Times New Roman"/>
                <w:b w:val="false"/>
                <w:i w:val="false"/>
                <w:color w:val="000000"/>
                <w:sz w:val="20"/>
              </w:rPr>
              <w:t>Классификаторе специальностей</w:t>
            </w:r>
            <w:r>
              <w:rPr>
                <w:rFonts w:ascii="Times New Roman"/>
                <w:b w:val="false"/>
                <w:i w:val="false"/>
                <w:color w:val="000000"/>
                <w:sz w:val="20"/>
              </w:rPr>
              <w:t xml:space="preserve"> и квалификации технического и профессионального, послесреднего образования, утвержденного приказом министра образования и науки Республики Казахстан от 27 сентября 2018 года № 500 (зарегистрирован в Реестре государственной регистрации нормативных правовых актов под № 17564) (далее – приказ № 500) наличие лицензии и (или) приложения к лицензии не менее чем по 5 специальностям, за исключением организаций образования в области культуры и спорта, организаций образования, подведомственных органам национальной безопасности Республики Казахстан, Министерству обороны Республики Казахстан, организаций образования, обеспечивающих трудоустройство – не менее 90% выпускников по специальности в течение года выпуска.</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подготовки специалистов в области здравоохранения, указанных в Классификаторе специальностей и квалификации технического и профессионального образования, утвержденному </w:t>
            </w:r>
            <w:r>
              <w:rPr>
                <w:rFonts w:ascii="Times New Roman"/>
                <w:b w:val="false"/>
                <w:i w:val="false"/>
                <w:color w:val="000000"/>
                <w:sz w:val="20"/>
              </w:rPr>
              <w:t>приказу</w:t>
            </w:r>
            <w:r>
              <w:rPr>
                <w:rFonts w:ascii="Times New Roman"/>
                <w:b w:val="false"/>
                <w:i w:val="false"/>
                <w:color w:val="000000"/>
                <w:sz w:val="20"/>
              </w:rPr>
              <w:t xml:space="preserve"> № 500 наличие лицензии и (или) приложения к лицензии</w:t>
            </w:r>
          </w:p>
          <w:p>
            <w:pPr>
              <w:spacing w:after="20"/>
              <w:ind w:left="20"/>
              <w:jc w:val="both"/>
            </w:pPr>
            <w:r>
              <w:rPr>
                <w:rFonts w:ascii="Times New Roman"/>
                <w:b w:val="false"/>
                <w:i w:val="false"/>
                <w:color w:val="000000"/>
                <w:sz w:val="20"/>
              </w:rPr>
              <w:t>
не менее чем по 4 специальностям, за исключением организаций образования, обеспечивающих трудоустройство выпускников по специальности не менее 90% в течение года выпуска.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подтверждающего документа с места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колледжами непрерывного приема обучающихся за последние 2 года по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военные специальные учебные заведения.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2"/>
          <w:p>
            <w:pPr>
              <w:spacing w:after="20"/>
              <w:ind w:left="20"/>
              <w:jc w:val="both"/>
            </w:pPr>
            <w:r>
              <w:rPr>
                <w:rFonts w:ascii="Times New Roman"/>
                <w:b w:val="false"/>
                <w:i w:val="false"/>
                <w:color w:val="000000"/>
                <w:sz w:val="20"/>
              </w:rPr>
              <w:t>
Наличие педагогов в соответствии с дисциплинами рабочего учебного плана по подготавливаемым квалификациям специальности, в том числе соответствие образования педагогов профилю преподаваемых дисциплин или прошедших педагогическую переподготовку в соответствии с законодательством в области образования, а также мастеров производственного обучения, прошедших стажировку в организациях и/или на производстве объемом не менее 72 часов за последние 3 года по профилю.</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Доля педагогов и мастеров производственного обучения, для которых основным местом работы является лицензиат, от общего числа педагогов по подготавливаемым квалификациям специальности не менее 70%, в том числе для организаций образования, реализующих медицинские образовательные программы, доля педагогов из числа медицинских сестер с уровнем прикладного бакалавриата, магистратуры от общего числа педагогов по специальности – не менее 10 %.</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педагогов для организаций образования, реализующих образовательные программы в сфере искусства и культуры, для которых основным местом работы является лицензиат, от общего числа педагогов по подготавливаемым квалификациям специальности – не менее 50%.</w:t>
            </w:r>
          </w:p>
          <w:p>
            <w:pPr>
              <w:spacing w:after="20"/>
              <w:ind w:left="20"/>
              <w:jc w:val="both"/>
            </w:pPr>
            <w:r>
              <w:rPr>
                <w:rFonts w:ascii="Times New Roman"/>
                <w:b w:val="false"/>
                <w:i w:val="false"/>
                <w:color w:val="000000"/>
                <w:sz w:val="20"/>
              </w:rPr>
              <w:t>
Доля педагогов для организаций образования, реализующих духовные образовательные программы, для которых основным местом работы является лицензиат, от общего числа педагогов по подготавливаемым квалификациям специальности – не менее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размещенные при учреждениях уголовно-исполнительной (пенитенциарной) системы и для организаций образования, подведомственных Министерству обороны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3"/>
          <w:p>
            <w:pPr>
              <w:spacing w:after="20"/>
              <w:ind w:left="20"/>
              <w:jc w:val="both"/>
            </w:pPr>
            <w:r>
              <w:rPr>
                <w:rFonts w:ascii="Times New Roman"/>
                <w:b w:val="false"/>
                <w:i w:val="false"/>
                <w:color w:val="000000"/>
                <w:sz w:val="20"/>
              </w:rPr>
              <w:t>
Доля педагогов высшей и первой категории, педагогов экспертов, педагогов-исследователей, педагогов- мастеров и (или) магистров, от числа педагогов по подготавливаемым квалификациям специальности, для которых основным местом работы является лицензиат – не менее 30 %.</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Доля педагогов специальных дисциплин и мастеров производственного обучения, прошедших стажировку в организациях и/или на производстве объемом не менее 72 часов за последние 3 года, от числа педагогов по подготавливаемым квалификациям специальности, для которых основным местом работы является лицензиат – не менее 10%.</w:t>
            </w:r>
          </w:p>
          <w:p>
            <w:pPr>
              <w:spacing w:after="20"/>
              <w:ind w:left="20"/>
              <w:jc w:val="both"/>
            </w:pPr>
            <w:r>
              <w:rPr>
                <w:rFonts w:ascii="Times New Roman"/>
                <w:b w:val="false"/>
                <w:i w:val="false"/>
                <w:color w:val="000000"/>
                <w:sz w:val="20"/>
              </w:rPr>
              <w:t>
Доля педагогов для организаций образования, реализующих духовные образовательные программы,  по общеобразовательным дисциплинам, имеющих высшее образование, 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пяти лет от числа педагогов по подготавливаемым квалификациям специальности – не менее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4"/>
          <w:p>
            <w:pPr>
              <w:spacing w:after="20"/>
              <w:ind w:left="20"/>
              <w:jc w:val="both"/>
            </w:pPr>
            <w:r>
              <w:rPr>
                <w:rFonts w:ascii="Times New Roman"/>
                <w:b w:val="false"/>
                <w:i w:val="false"/>
                <w:color w:val="000000"/>
                <w:sz w:val="20"/>
              </w:rPr>
              <w:t xml:space="preserve">
Наличие 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подготавливаемым квалификациям специальности в соответствии </w:t>
            </w:r>
            <w:r>
              <w:rPr>
                <w:rFonts w:ascii="Times New Roman"/>
                <w:b w:val="false"/>
                <w:i w:val="false"/>
                <w:color w:val="000000"/>
                <w:sz w:val="20"/>
              </w:rPr>
              <w:t>Государственным общеобязательным стандартом</w:t>
            </w:r>
            <w:r>
              <w:rPr>
                <w:rFonts w:ascii="Times New Roman"/>
                <w:b w:val="false"/>
                <w:i w:val="false"/>
                <w:color w:val="000000"/>
                <w:sz w:val="20"/>
              </w:rPr>
              <w:t xml:space="preserve"> технического и профессионального образования, утвержденным приказом № 604 в формате печатных и электронных изданий.</w:t>
            </w:r>
          </w:p>
          <w:bookmarkEnd w:id="24"/>
          <w:p>
            <w:pPr>
              <w:spacing w:after="20"/>
              <w:ind w:left="20"/>
              <w:jc w:val="both"/>
            </w:pPr>
            <w:r>
              <w:rPr>
                <w:rFonts w:ascii="Times New Roman"/>
                <w:b w:val="false"/>
                <w:i w:val="false"/>
                <w:color w:val="000000"/>
                <w:sz w:val="20"/>
              </w:rPr>
              <w:t>
для организаций образования, реализующих духовные образовательные программы, наличие фонда учебной литературы, прошедшей религиоведческую экспертизу, в соответствии с образовательными программами.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5"/>
          <w:p>
            <w:pPr>
              <w:spacing w:after="20"/>
              <w:ind w:left="20"/>
              <w:jc w:val="both"/>
            </w:pPr>
            <w:r>
              <w:rPr>
                <w:rFonts w:ascii="Times New Roman"/>
                <w:b w:val="false"/>
                <w:i w:val="false"/>
                <w:color w:val="000000"/>
                <w:sz w:val="20"/>
              </w:rPr>
              <w:t>
Сведения о наличии фонда учебной и научной литературы (по форме согласно приложению 2 к настоящим квалификационным требованиям).</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наличии фонда учебной и научной литературы на цифровых носителях (по форме согласно приложению 8 к настоящим квалификационным требованиям).</w:t>
            </w:r>
          </w:p>
          <w:p>
            <w:pPr>
              <w:spacing w:after="20"/>
              <w:ind w:left="20"/>
              <w:jc w:val="both"/>
            </w:pPr>
            <w:r>
              <w:rPr>
                <w:rFonts w:ascii="Times New Roman"/>
                <w:b w:val="false"/>
                <w:i w:val="false"/>
                <w:color w:val="000000"/>
                <w:sz w:val="20"/>
              </w:rPr>
              <w:t>
для организаций образования, реализующих духовные образовательные программы копия положительного заключения религиоведческой экспертизы фонда учебной литературы уполномоченного государственного органа в сфере религиозной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приложению 4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обеспечивающих качество образовательных услуг (учебные кабинеты, мастерские, лаборатории, пропускные пункты, санузлы, наличие видеонаблюдения в помещениях и (или) на прилегающих территориях организации образования), в том числе учебных помещений с площадью, соответствующей санитарным нормам, утвержденным </w:t>
            </w:r>
            <w:r>
              <w:rPr>
                <w:rFonts w:ascii="Times New Roman"/>
                <w:b w:val="false"/>
                <w:i w:val="false"/>
                <w:color w:val="000000"/>
                <w:sz w:val="20"/>
              </w:rPr>
              <w:t>приказом</w:t>
            </w:r>
            <w:r>
              <w:rPr>
                <w:rFonts w:ascii="Times New Roman"/>
                <w:b w:val="false"/>
                <w:i w:val="false"/>
                <w:color w:val="000000"/>
                <w:sz w:val="20"/>
              </w:rPr>
              <w:t xml:space="preserve"> № 611 и требованиям пожарной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 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6"/>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право хозяйственного ведения или оперативного управления или доверительного управления на 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заключения/акт санитарно -эпидемиологического заключения;</w:t>
            </w:r>
          </w:p>
          <w:p>
            <w:pPr>
              <w:spacing w:after="20"/>
              <w:ind w:left="20"/>
              <w:jc w:val="both"/>
            </w:pPr>
            <w:r>
              <w:rPr>
                <w:rFonts w:ascii="Times New Roman"/>
                <w:b w:val="false"/>
                <w:i w:val="false"/>
                <w:color w:val="000000"/>
                <w:sz w:val="20"/>
              </w:rPr>
              <w:t>
Копия акта о результатах проверки на соответствие в области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для проживания студентов, наличие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общежитий, и/или хостелов, и/или гостиницы обеспечивающих проживание – не менее 30% от числа нуждающихся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22 января 2016 года № 66 (зарегистрирован в Реестре государственной регистрации нормативных правовых актов под № 13487) (далее-приказ №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7"/>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bookmarkEnd w:id="27"/>
          <w:p>
            <w:pPr>
              <w:spacing w:after="20"/>
              <w:ind w:left="20"/>
              <w:jc w:val="both"/>
            </w:pPr>
            <w:r>
              <w:rPr>
                <w:rFonts w:ascii="Times New Roman"/>
                <w:b w:val="false"/>
                <w:i w:val="false"/>
                <w:color w:val="000000"/>
                <w:sz w:val="20"/>
              </w:rPr>
              <w:t>
Копии документов на размещение студентов на полный период обучения,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подтверждающих наличие общежития, и/или хостела, и/или гостиницы.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условий для лиц с особыми образовательными потребностями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подведомственных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Министерства внутренних дел,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8"/>
          <w:p>
            <w:pPr>
              <w:spacing w:after="20"/>
              <w:ind w:left="20"/>
              <w:jc w:val="both"/>
            </w:pPr>
            <w:r>
              <w:rPr>
                <w:rFonts w:ascii="Times New Roman"/>
                <w:b w:val="false"/>
                <w:i w:val="false"/>
                <w:color w:val="000000"/>
                <w:sz w:val="20"/>
              </w:rPr>
              <w:t xml:space="preserve">
Оснащенность учебно-лабораторным оборудованием и техническими средствами обучения по подготавливаемым квалификациям специальности, а также компьютерными классами, компьютерами, подключенными к сети интернет, соответствующими минимальным требованиям к программно-аппаратному комплексу и прикладному программному обеспечению, по подготавливаемым квалификациям специальности в соответствии с требованиями,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 марта 2020 года № 79 (далее – приказ № 79);</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Для организаций образования, в области здравоохранения наличие симуляционных кабинетов.</w:t>
            </w:r>
          </w:p>
          <w:p>
            <w:pPr>
              <w:spacing w:after="20"/>
              <w:ind w:left="20"/>
              <w:jc w:val="both"/>
            </w:pPr>
            <w:r>
              <w:rPr>
                <w:rFonts w:ascii="Times New Roman"/>
                <w:b w:val="false"/>
                <w:i w:val="false"/>
                <w:color w:val="000000"/>
                <w:sz w:val="20"/>
              </w:rPr>
              <w:t>
При необходимости для военных учебных заведений Министерства обороны Республики Казахстан наличие ведомственного приказа об использовании учебно-материальной базы воинских частей и других военных учебных заведений, меморандумов с высшими учебными заведениями о взаимодействии по совместному использованию учебно-материальной базы военных кафедр.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9"/>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приложению 6 к настоящим квалификационным требованиям).</w:t>
            </w:r>
          </w:p>
          <w:bookmarkEnd w:id="29"/>
          <w:p>
            <w:pPr>
              <w:spacing w:after="20"/>
              <w:ind w:left="20"/>
              <w:jc w:val="both"/>
            </w:pPr>
            <w:r>
              <w:rPr>
                <w:rFonts w:ascii="Times New Roman"/>
                <w:b w:val="false"/>
                <w:i w:val="false"/>
                <w:color w:val="000000"/>
                <w:sz w:val="20"/>
              </w:rPr>
              <w:t>
Для военных учебных заведений Министерства обороны Республики Казахстан наличие копии приказов и меморандумов с высшими учебными заведениями.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 классом, подключенным к сети интернет,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0"/>
          <w:p>
            <w:pPr>
              <w:spacing w:after="20"/>
              <w:ind w:left="20"/>
              <w:jc w:val="both"/>
            </w:pPr>
            <w:r>
              <w:rPr>
                <w:rFonts w:ascii="Times New Roman"/>
                <w:b w:val="false"/>
                <w:i w:val="false"/>
                <w:color w:val="000000"/>
                <w:sz w:val="20"/>
              </w:rPr>
              <w:t>
Обеспечение повышения квалификации педагогов объемом – не менее 180 часов в течение 5 лет по соответствующему профилю;</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Для педагогов организаций образования в области здравоохранения объемом – не менее 108 часов;</w:t>
            </w:r>
          </w:p>
          <w:p>
            <w:pPr>
              <w:spacing w:after="20"/>
              <w:ind w:left="20"/>
              <w:jc w:val="both"/>
            </w:pPr>
            <w:r>
              <w:rPr>
                <w:rFonts w:ascii="Times New Roman"/>
                <w:b w:val="false"/>
                <w:i w:val="false"/>
                <w:color w:val="000000"/>
                <w:sz w:val="20"/>
              </w:rPr>
              <w:t xml:space="preserve">
для руководящих кадров организаций образования повышение квалификации согласно </w:t>
            </w:r>
            <w:r>
              <w:rPr>
                <w:rFonts w:ascii="Times New Roman"/>
                <w:b w:val="false"/>
                <w:i w:val="false"/>
                <w:color w:val="000000"/>
                <w:sz w:val="20"/>
              </w:rPr>
              <w:t>пункту 1</w:t>
            </w:r>
            <w:r>
              <w:rPr>
                <w:rFonts w:ascii="Times New Roman"/>
                <w:b w:val="false"/>
                <w:i w:val="false"/>
                <w:color w:val="000000"/>
                <w:sz w:val="20"/>
              </w:rPr>
              <w:t xml:space="preserve"> статьи 18 Закона Республики Казахстан "О статусе педагога".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1"/>
          <w:p>
            <w:pPr>
              <w:spacing w:after="20"/>
              <w:ind w:left="20"/>
              <w:jc w:val="both"/>
            </w:pPr>
            <w:r>
              <w:rPr>
                <w:rFonts w:ascii="Times New Roman"/>
                <w:b w:val="false"/>
                <w:i w:val="false"/>
                <w:color w:val="000000"/>
                <w:sz w:val="20"/>
              </w:rPr>
              <w:t>
Сведения о повышении квалификации педагогов по соответствующему профилю в течение 5 лет пять лет объемом – не менее 180 часов;</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для педагогов организаций образования в области здравоохранения объемом – не менее 108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руководителей организаций образования повышение квалификации не реже одного раза в 5 лет в соответствии с образовательными программами курсов повышения квалификации и по профилям преподаваемых дисциплин/модулям </w:t>
            </w:r>
          </w:p>
          <w:p>
            <w:pPr>
              <w:spacing w:after="20"/>
              <w:ind w:left="20"/>
              <w:jc w:val="both"/>
            </w:pPr>
            <w:r>
              <w:rPr>
                <w:rFonts w:ascii="Times New Roman"/>
                <w:b w:val="false"/>
                <w:i w:val="false"/>
                <w:color w:val="000000"/>
                <w:sz w:val="20"/>
              </w:rPr>
              <w:t>
(по форме согласно приложению 10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2"/>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Министерства внутренних дел,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w:t>
            </w:r>
          </w:p>
          <w:bookmarkEnd w:id="32"/>
          <w:p>
            <w:pPr>
              <w:spacing w:after="20"/>
              <w:ind w:left="20"/>
              <w:jc w:val="both"/>
            </w:pPr>
            <w:r>
              <w:rPr>
                <w:rFonts w:ascii="Times New Roman"/>
                <w:b w:val="false"/>
                <w:i w:val="false"/>
                <w:color w:val="000000"/>
                <w:sz w:val="20"/>
              </w:rPr>
              <w:t>
 Квалификационные требования не распространяются на педагогов, осуществляющих трудовую деятельность в течение первого года после трудоустройства.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с требованиями, утвержденными уполномоченным органом в области образования, и соответствие фактических данных с Национальной образовательной базой данных. Наличие доменного имени третьего уровня в зоне edu.kz.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Министерства внутренних дел,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в качестве баз практики в соответствии с подготавливаемыми квалификациями специальности, охватывающих полный период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в соответствии с подготавливаемыми квалификациями специальности, охватывающих полный период прохождения профессиональной практики.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и занятости выпускников организации образования по специальности, при этом доля трудоустроенных и занятых от общего числа выпускников по специальности в течение года выпуска – не менее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подтверждающего документа с места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Для деятельности организаций образования, реализующих образовательные программы послесреднего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3"/>
          <w:p>
            <w:pPr>
              <w:spacing w:after="20"/>
              <w:ind w:left="20"/>
              <w:jc w:val="both"/>
            </w:pPr>
            <w:r>
              <w:rPr>
                <w:rFonts w:ascii="Times New Roman"/>
                <w:b w:val="false"/>
                <w:i w:val="false"/>
                <w:color w:val="000000"/>
                <w:sz w:val="20"/>
              </w:rPr>
              <w:t xml:space="preserve">
Соответствие рабочих учебных планов по подготавливаемым квалификациям специальности </w:t>
            </w:r>
            <w:r>
              <w:rPr>
                <w:rFonts w:ascii="Times New Roman"/>
                <w:b w:val="false"/>
                <w:i w:val="false"/>
                <w:color w:val="000000"/>
                <w:sz w:val="20"/>
              </w:rPr>
              <w:t>Государственному общеобязательному стандарту</w:t>
            </w:r>
            <w:r>
              <w:rPr>
                <w:rFonts w:ascii="Times New Roman"/>
                <w:b w:val="false"/>
                <w:i w:val="false"/>
                <w:color w:val="000000"/>
                <w:sz w:val="20"/>
              </w:rPr>
              <w:t xml:space="preserve"> технического и профессионального образования, утвержденного приказом № 604, для медицинских и фармацевтических специальностей </w:t>
            </w:r>
            <w:r>
              <w:rPr>
                <w:rFonts w:ascii="Times New Roman"/>
                <w:b w:val="false"/>
                <w:i w:val="false"/>
                <w:color w:val="000000"/>
                <w:sz w:val="20"/>
              </w:rPr>
              <w:t>Государственному общеобязательному стандарту</w:t>
            </w:r>
            <w:r>
              <w:rPr>
                <w:rFonts w:ascii="Times New Roman"/>
                <w:b w:val="false"/>
                <w:i w:val="false"/>
                <w:color w:val="000000"/>
                <w:sz w:val="20"/>
              </w:rPr>
              <w:t xml:space="preserve"> технического и профессионального образования, утвержденному приказом №647), типовым учебным планам (при наличии), профессиональному стандарту (при наличии) (на казахском и русском языках).</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Для подготовки специалистов в области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профессионального образования, утвержденного приказом № 604, отраслевой рамке квалификации, профессиональному стандарту "Педагог", типовым учебным планам (при наличии) на (казахском и русском языках) с учетом </w:t>
            </w:r>
            <w:r>
              <w:rPr>
                <w:rFonts w:ascii="Times New Roman"/>
                <w:b w:val="false"/>
                <w:i w:val="false"/>
                <w:color w:val="000000"/>
                <w:sz w:val="20"/>
              </w:rPr>
              <w:t>Государственных общеобязательных стандартов</w:t>
            </w:r>
            <w:r>
              <w:rPr>
                <w:rFonts w:ascii="Times New Roman"/>
                <w:b w:val="false"/>
                <w:i w:val="false"/>
                <w:color w:val="000000"/>
                <w:sz w:val="20"/>
              </w:rPr>
              <w:t xml:space="preserve"> дошкольного воспитания и обучения и/или начального, основного среднего, общего среднего образования, утвержденных приказом № 604.</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организаций образования, реализующих духовные образовательные программы,</w:t>
            </w:r>
          </w:p>
          <w:p>
            <w:pPr>
              <w:spacing w:after="20"/>
              <w:ind w:left="20"/>
              <w:jc w:val="both"/>
            </w:pPr>
            <w:r>
              <w:rPr>
                <w:rFonts w:ascii="Times New Roman"/>
                <w:b w:val="false"/>
                <w:i w:val="false"/>
                <w:color w:val="000000"/>
                <w:sz w:val="20"/>
              </w:rPr>
              <w:t>
наличие образовательных программ, включающих общеобразовательные и религиозные дисциплины, согласованных с уполномоченным органом в сфере религиозной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4"/>
          <w:p>
            <w:pPr>
              <w:spacing w:after="20"/>
              <w:ind w:left="20"/>
              <w:jc w:val="both"/>
            </w:pPr>
            <w:r>
              <w:rPr>
                <w:rFonts w:ascii="Times New Roman"/>
                <w:b w:val="false"/>
                <w:i w:val="false"/>
                <w:color w:val="000000"/>
                <w:sz w:val="20"/>
              </w:rPr>
              <w:t xml:space="preserve">
Копии рабочего учебного плана по подготавливаемым квалификациям специальности на казахском и русском языка, разработанного на полный период обучения в соответствии с </w:t>
            </w:r>
            <w:r>
              <w:rPr>
                <w:rFonts w:ascii="Times New Roman"/>
                <w:b w:val="false"/>
                <w:i w:val="false"/>
                <w:color w:val="000000"/>
                <w:sz w:val="20"/>
              </w:rPr>
              <w:t>государственным общеобязательным стандартом</w:t>
            </w:r>
            <w:r>
              <w:rPr>
                <w:rFonts w:ascii="Times New Roman"/>
                <w:b w:val="false"/>
                <w:i w:val="false"/>
                <w:color w:val="000000"/>
                <w:sz w:val="20"/>
              </w:rPr>
              <w:t xml:space="preserve"> технического и профессионального образования, утвержденным приказом № 604 и (или) утвержденным </w:t>
            </w:r>
            <w:r>
              <w:rPr>
                <w:rFonts w:ascii="Times New Roman"/>
                <w:b w:val="false"/>
                <w:i w:val="false"/>
                <w:color w:val="000000"/>
                <w:sz w:val="20"/>
              </w:rPr>
              <w:t>приказом</w:t>
            </w:r>
            <w:r>
              <w:rPr>
                <w:rFonts w:ascii="Times New Roman"/>
                <w:b w:val="false"/>
                <w:i w:val="false"/>
                <w:color w:val="000000"/>
                <w:sz w:val="20"/>
              </w:rPr>
              <w:t xml:space="preserve"> № 647, типовым учебным планом (при наличии), отраслевой рамкой квалификации, профессиональным стандартом (при наличии), профессиональному стандарту "Педагог"</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соответствующей специальности, согласованные с работодателями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Копии образовательной программы по специальности на казахском и русском языках, разработанной на полный период обучения, и </w:t>
            </w:r>
          </w:p>
          <w:p>
            <w:pPr>
              <w:spacing w:after="20"/>
              <w:ind w:left="20"/>
              <w:jc w:val="both"/>
            </w:pPr>
            <w:r>
              <w:rPr>
                <w:rFonts w:ascii="Times New Roman"/>
                <w:b w:val="false"/>
                <w:i w:val="false"/>
                <w:color w:val="000000"/>
                <w:sz w:val="20"/>
              </w:rPr>
              <w:t>
копия письма-заключения уполномоченного органа в сфере религиозной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 соответствии учебного плана с </w:t>
            </w:r>
            <w:r>
              <w:rPr>
                <w:rFonts w:ascii="Times New Roman"/>
                <w:b w:val="false"/>
                <w:i w:val="false"/>
                <w:color w:val="000000"/>
                <w:sz w:val="20"/>
              </w:rPr>
              <w:t>государственным общеобязательным стандартом</w:t>
            </w:r>
            <w:r>
              <w:rPr>
                <w:rFonts w:ascii="Times New Roman"/>
                <w:b w:val="false"/>
                <w:i w:val="false"/>
                <w:color w:val="000000"/>
                <w:sz w:val="20"/>
              </w:rPr>
              <w:t xml:space="preserve"> технического и профессионального образования, утвержденного приказом № 604 и (или) утвержденного </w:t>
            </w:r>
            <w:r>
              <w:rPr>
                <w:rFonts w:ascii="Times New Roman"/>
                <w:b w:val="false"/>
                <w:i w:val="false"/>
                <w:color w:val="000000"/>
                <w:sz w:val="20"/>
              </w:rPr>
              <w:t>приказом</w:t>
            </w:r>
            <w:r>
              <w:rPr>
                <w:rFonts w:ascii="Times New Roman"/>
                <w:b w:val="false"/>
                <w:i w:val="false"/>
                <w:color w:val="000000"/>
                <w:sz w:val="20"/>
              </w:rPr>
              <w:t xml:space="preserve"> № 647 не распространяется на программы, которые реализуются в режиме эксперимента, утвержденные </w:t>
            </w:r>
            <w:r>
              <w:rPr>
                <w:rFonts w:ascii="Times New Roman"/>
                <w:b w:val="false"/>
                <w:i w:val="false"/>
                <w:color w:val="000000"/>
                <w:sz w:val="20"/>
              </w:rPr>
              <w:t>приказом</w:t>
            </w:r>
            <w:r>
              <w:rPr>
                <w:rFonts w:ascii="Times New Roman"/>
                <w:b w:val="false"/>
                <w:i w:val="false"/>
                <w:color w:val="000000"/>
                <w:sz w:val="20"/>
              </w:rPr>
              <w:t xml:space="preserve"> № 305 по заявленным условиям, а также для обучения лиц в организациях образования, размещенных при учреждениях уголовно-исполнительной (пенитенциарной) системы и для обучения лиц, с особыми образовательными потребностями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5"/>
          <w:p>
            <w:pPr>
              <w:spacing w:after="20"/>
              <w:ind w:left="20"/>
              <w:jc w:val="both"/>
            </w:pPr>
            <w:r>
              <w:rPr>
                <w:rFonts w:ascii="Times New Roman"/>
                <w:b w:val="false"/>
                <w:i w:val="false"/>
                <w:color w:val="000000"/>
                <w:sz w:val="20"/>
              </w:rPr>
              <w:t xml:space="preserve">
Для подготовки специалистов в области образования, указанных в Классификаторе специальностей и квалификации технического и профессионального, послесреднего образования, утвержденного </w:t>
            </w:r>
            <w:r>
              <w:rPr>
                <w:rFonts w:ascii="Times New Roman"/>
                <w:b w:val="false"/>
                <w:i w:val="false"/>
                <w:color w:val="000000"/>
                <w:sz w:val="20"/>
              </w:rPr>
              <w:t>приказом</w:t>
            </w:r>
            <w:r>
              <w:rPr>
                <w:rFonts w:ascii="Times New Roman"/>
                <w:b w:val="false"/>
                <w:i w:val="false"/>
                <w:color w:val="000000"/>
                <w:sz w:val="20"/>
              </w:rPr>
              <w:t xml:space="preserve"> № 500 наличие лицензии и (или) приложения к лицензии не менее чем по 5 специальностям, за исключением организаций образования в области культуры и спорта, организаций образования, подведомственных органам национальной безопасности Республики Казахстан, Министерству обороны Республики Казахстан, организаций образования, обеспечивающих трудоустройство – не менее 90% выпускников по специальности в течение года выпуска.</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Для подготовки специалистов в области здравоохранения, указанных в Классификаторе специальностей и квалификации технического и профессионального образования, утвержденного приказом № 500 наличие лицензии и (или) приложения к лицензии не менее чем по</w:t>
            </w:r>
          </w:p>
          <w:p>
            <w:pPr>
              <w:spacing w:after="20"/>
              <w:ind w:left="20"/>
              <w:jc w:val="both"/>
            </w:pPr>
            <w:r>
              <w:rPr>
                <w:rFonts w:ascii="Times New Roman"/>
                <w:b w:val="false"/>
                <w:i w:val="false"/>
                <w:color w:val="000000"/>
                <w:sz w:val="20"/>
              </w:rPr>
              <w:t>
4 специальностям, за исключением организаций образования, обеспечивающих трудоустройство выпускников по специальности не менее 90% в течение года выпуска.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подтверждающего документа с места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колледжами непрерывного приема обучающихся за последние 2 года по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военные специальные учебные заведения.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6"/>
          <w:p>
            <w:pPr>
              <w:spacing w:after="20"/>
              <w:ind w:left="20"/>
              <w:jc w:val="both"/>
            </w:pPr>
            <w:r>
              <w:rPr>
                <w:rFonts w:ascii="Times New Roman"/>
                <w:b w:val="false"/>
                <w:i w:val="false"/>
                <w:color w:val="000000"/>
                <w:sz w:val="20"/>
              </w:rPr>
              <w:t>
Наличие педагогов в соответствии с дисциплинами рабочего учебного плана по подготавливаемым квалификациям специальности, в том числе соответствие образования педагогов профилю преподаваемых дисциплин или прошедших педагогическую переподготовку в соответствии с законодательством в области образования, а также мастеров производственного обучения, прошедших стажировку в организациях и/или на производстве объемом не менее 72 часов за последние 3 года по профилю.</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Доля педагогов и мастеров производственного обучения, для которых основным местом работы является лицензиат, от общего числа педагогов по подготавливаемым квалификациям специальности не менее 70%, в том числе для организаций образования, реализующих медицинские образовательные программы, доля преподавателей из числа медицинских сестер с уровнем прикладного бакалавриата, бакалавриата, магистратуры от общего числа педагогов по специальности – не менее 10 %.</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педагогов для организаций образования, реализующих образовательные программы в сфере искусства и культуры, для которых основным местом работы является лицензиат, от общего числа педагогов по подготавливаемым квалификациям специальности – не менее 50%.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Доля педагогов для организаций образования, реализующих духовные образовательные программы, </w:t>
            </w:r>
          </w:p>
          <w:p>
            <w:pPr>
              <w:spacing w:after="20"/>
              <w:ind w:left="20"/>
              <w:jc w:val="both"/>
            </w:pPr>
            <w:r>
              <w:rPr>
                <w:rFonts w:ascii="Times New Roman"/>
                <w:b w:val="false"/>
                <w:i w:val="false"/>
                <w:color w:val="000000"/>
                <w:sz w:val="20"/>
              </w:rPr>
              <w:t>
для которых основным местом работы является лицензиат, от общего числа педагогов по подготавливаемым квалификациям специальности – не менее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7"/>
          <w:p>
            <w:pPr>
              <w:spacing w:after="20"/>
              <w:ind w:left="20"/>
              <w:jc w:val="both"/>
            </w:pPr>
            <w:r>
              <w:rPr>
                <w:rFonts w:ascii="Times New Roman"/>
                <w:b w:val="false"/>
                <w:i w:val="false"/>
                <w:color w:val="000000"/>
                <w:sz w:val="20"/>
              </w:rPr>
              <w:t>
Доля педагогов высшей и первой категории, педагогов экспертов, педагогов-исследователей, педагогов- мастеров и (или) магистров, от числа педагогов по подготавливаемым квалификациям специальности, для которых основным местом работы является лицензиат – не менее 40 %.</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Доля педагогов специальных дисциплин и мастеров производственного обучения, прошедших стажировку в организациях и/или на производстве объемом не менее 72 часов за последние 3 года, от числа педагогов по специальности, для которых основным местом работы является лицензиат – не менее 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Доля педагогов для организаций образования, реализующих духовные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образовательные программы,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общеобразовательным дисциплинам, имеющих высшее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пяти лет от числа педагогов по подготавливаемым квалификациям специальности – не менее 50%.</w:t>
            </w:r>
          </w:p>
          <w:p>
            <w:pPr>
              <w:spacing w:after="20"/>
              <w:ind w:left="20"/>
              <w:jc w:val="both"/>
            </w:pPr>
            <w:r>
              <w:rPr>
                <w:rFonts w:ascii="Times New Roman"/>
                <w:b w:val="false"/>
                <w:i w:val="false"/>
                <w:color w:val="000000"/>
                <w:sz w:val="20"/>
              </w:rPr>
              <w:t>
Доля педагогов и мастеров производственного обучения, имеющих степень магистра, ученую степень доктора философии (PhD) – не менее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8"/>
          <w:p>
            <w:pPr>
              <w:spacing w:after="20"/>
              <w:ind w:left="20"/>
              <w:jc w:val="both"/>
            </w:pPr>
            <w:r>
              <w:rPr>
                <w:rFonts w:ascii="Times New Roman"/>
                <w:b w:val="false"/>
                <w:i w:val="false"/>
                <w:color w:val="000000"/>
                <w:sz w:val="20"/>
              </w:rPr>
              <w:t>
Наличие библиотечного фонда учебной и научной литературы в соответствии с рабочим учебным планом</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отношению к контингенту обучающихся, в том числе по языкам обучения, на полный период обучения по подготавливаемым квалификациям специальности в соответствии </w:t>
            </w:r>
            <w:r>
              <w:rPr>
                <w:rFonts w:ascii="Times New Roman"/>
                <w:b w:val="false"/>
                <w:i w:val="false"/>
                <w:color w:val="000000"/>
                <w:sz w:val="20"/>
              </w:rPr>
              <w:t>Государственным общеобязательным стандартом</w:t>
            </w:r>
            <w:r>
              <w:rPr>
                <w:rFonts w:ascii="Times New Roman"/>
                <w:b w:val="false"/>
                <w:i w:val="false"/>
                <w:color w:val="000000"/>
                <w:sz w:val="20"/>
              </w:rPr>
              <w:t xml:space="preserve"> технического и профессионального образования, утвержденным приказом № 604 в формате печатных и электронных изданий.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организаций образования, реализующих духовные образовательные программы,</w:t>
            </w:r>
          </w:p>
          <w:p>
            <w:pPr>
              <w:spacing w:after="20"/>
              <w:ind w:left="20"/>
              <w:jc w:val="both"/>
            </w:pPr>
            <w:r>
              <w:rPr>
                <w:rFonts w:ascii="Times New Roman"/>
                <w:b w:val="false"/>
                <w:i w:val="false"/>
                <w:color w:val="000000"/>
                <w:sz w:val="20"/>
              </w:rPr>
              <w:t>
наличие фонда учебной литературы, прошедшей религиоведческую экспертизу, в соответствии с образовательными программами.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9"/>
          <w:p>
            <w:pPr>
              <w:spacing w:after="20"/>
              <w:ind w:left="20"/>
              <w:jc w:val="both"/>
            </w:pPr>
            <w:r>
              <w:rPr>
                <w:rFonts w:ascii="Times New Roman"/>
                <w:b w:val="false"/>
                <w:i w:val="false"/>
                <w:color w:val="000000"/>
                <w:sz w:val="20"/>
              </w:rPr>
              <w:t>
Сведения о наличии фонда учебной и научной литературы (по форме согласно приложению 2 к настоящим квалификационным требованиям).</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наличии фонда учебной и научной литературы на цифровых носителях (по форме согласно приложению 8 к настоящим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организаций образования, реализующих духовные образовательные программы</w:t>
            </w:r>
          </w:p>
          <w:p>
            <w:pPr>
              <w:spacing w:after="20"/>
              <w:ind w:left="20"/>
              <w:jc w:val="both"/>
            </w:pPr>
            <w:r>
              <w:rPr>
                <w:rFonts w:ascii="Times New Roman"/>
                <w:b w:val="false"/>
                <w:i w:val="false"/>
                <w:color w:val="000000"/>
                <w:sz w:val="20"/>
              </w:rPr>
              <w:t>
копия положительного заключения религиоведческой экспертизы фонда учебной литературы уполномоченного государственного органа в сфере религиозной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приложению 4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обеспечивающих качество образовательных услуг (учебные кабинеты, мастерские, лаборатории, пропускные пункты, санузлы, наличие видеонаблюдения в помещениях и (или) на прилегающих территориях организации образования), в том числе учебных помещений с площадью, соответствующей санитарным нормам, утвержденным </w:t>
            </w:r>
            <w:r>
              <w:rPr>
                <w:rFonts w:ascii="Times New Roman"/>
                <w:b w:val="false"/>
                <w:i w:val="false"/>
                <w:color w:val="000000"/>
                <w:sz w:val="20"/>
              </w:rPr>
              <w:t>приказом</w:t>
            </w:r>
            <w:r>
              <w:rPr>
                <w:rFonts w:ascii="Times New Roman"/>
                <w:b w:val="false"/>
                <w:i w:val="false"/>
                <w:color w:val="000000"/>
                <w:sz w:val="20"/>
              </w:rPr>
              <w:t xml:space="preserve"> № 611 и требованиям пожарной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 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0"/>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право хозяйственного ведения или оперативного управления или доверительного управления на 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заключения/акт санитарно- эпидемиологического заключения;</w:t>
            </w:r>
          </w:p>
          <w:p>
            <w:pPr>
              <w:spacing w:after="20"/>
              <w:ind w:left="20"/>
              <w:jc w:val="both"/>
            </w:pPr>
            <w:r>
              <w:rPr>
                <w:rFonts w:ascii="Times New Roman"/>
                <w:b w:val="false"/>
                <w:i w:val="false"/>
                <w:color w:val="000000"/>
                <w:sz w:val="20"/>
              </w:rPr>
              <w:t>
Копия акта о результатах проверки на соответствие в области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для проживания студентов, наличие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общежитий, и/или хостелов, и/или гостиницы обеспечивающих проживание – не менее 30% от числа нуждающихся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1"/>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bookmarkEnd w:id="41"/>
          <w:p>
            <w:pPr>
              <w:spacing w:after="20"/>
              <w:ind w:left="20"/>
              <w:jc w:val="both"/>
            </w:pPr>
            <w:r>
              <w:rPr>
                <w:rFonts w:ascii="Times New Roman"/>
                <w:b w:val="false"/>
                <w:i w:val="false"/>
                <w:color w:val="000000"/>
                <w:sz w:val="20"/>
              </w:rPr>
              <w:t>
Копии документов на размещение студентов на полный период обучения,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подтверждающих наличие общежития, и/или хостела, и/или гостиницы.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условий для лиц с особыми образовательными потребностями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подведомственных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Министерства внутренних дел,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2"/>
          <w:p>
            <w:pPr>
              <w:spacing w:after="20"/>
              <w:ind w:left="20"/>
              <w:jc w:val="both"/>
            </w:pPr>
            <w:r>
              <w:rPr>
                <w:rFonts w:ascii="Times New Roman"/>
                <w:b w:val="false"/>
                <w:i w:val="false"/>
                <w:color w:val="000000"/>
                <w:sz w:val="20"/>
              </w:rPr>
              <w:t xml:space="preserve">
Оснащенность учебно-лабораторным оборудованием и техническими средствами обучения по подготавливаемым квалификациям специальности, утвержденным уполномоченным органом, а также компьютерными классами, компьютерами, подключенными к сети интернет, соответствующими минимальным требованиям к программно-аппаратному комплексу и прикладному программному обеспечению, по подготавливаемым квалификациям специальности в соответствии с требованиями, утвержденными </w:t>
            </w:r>
            <w:r>
              <w:rPr>
                <w:rFonts w:ascii="Times New Roman"/>
                <w:b w:val="false"/>
                <w:i w:val="false"/>
                <w:color w:val="000000"/>
                <w:sz w:val="20"/>
              </w:rPr>
              <w:t>приказом</w:t>
            </w:r>
            <w:r>
              <w:rPr>
                <w:rFonts w:ascii="Times New Roman"/>
                <w:b w:val="false"/>
                <w:i w:val="false"/>
                <w:color w:val="000000"/>
                <w:sz w:val="20"/>
              </w:rPr>
              <w:t xml:space="preserve"> № 79;</w:t>
            </w:r>
          </w:p>
          <w:bookmarkEnd w:id="42"/>
          <w:p>
            <w:pPr>
              <w:spacing w:after="20"/>
              <w:ind w:left="20"/>
              <w:jc w:val="both"/>
            </w:pPr>
            <w:r>
              <w:rPr>
                <w:rFonts w:ascii="Times New Roman"/>
                <w:b w:val="false"/>
                <w:i w:val="false"/>
                <w:color w:val="000000"/>
                <w:sz w:val="20"/>
              </w:rPr>
              <w:t>
Для организаций образования, в области здравоохранения наличие симуляционных кабинетов.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приложению 6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 классом, подключенным к сети интернет,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3"/>
          <w:p>
            <w:pPr>
              <w:spacing w:after="20"/>
              <w:ind w:left="20"/>
              <w:jc w:val="both"/>
            </w:pPr>
            <w:r>
              <w:rPr>
                <w:rFonts w:ascii="Times New Roman"/>
                <w:b w:val="false"/>
                <w:i w:val="false"/>
                <w:color w:val="000000"/>
                <w:sz w:val="20"/>
              </w:rPr>
              <w:t>
Обеспечение повышения квалификации педагогов объемом – не менее 180 часов в течение 5 лет по соответствующему профилю;</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Для педагогов организаций образования в области здравоохранения объемом – не менее 108 часов;</w:t>
            </w:r>
          </w:p>
          <w:p>
            <w:pPr>
              <w:spacing w:after="20"/>
              <w:ind w:left="20"/>
              <w:jc w:val="both"/>
            </w:pPr>
            <w:r>
              <w:rPr>
                <w:rFonts w:ascii="Times New Roman"/>
                <w:b w:val="false"/>
                <w:i w:val="false"/>
                <w:color w:val="000000"/>
                <w:sz w:val="20"/>
              </w:rPr>
              <w:t xml:space="preserve">
для руководящих кадров организаций образования повышение квалификации согласно </w:t>
            </w:r>
            <w:r>
              <w:rPr>
                <w:rFonts w:ascii="Times New Roman"/>
                <w:b w:val="false"/>
                <w:i w:val="false"/>
                <w:color w:val="000000"/>
                <w:sz w:val="20"/>
              </w:rPr>
              <w:t>пункту 1</w:t>
            </w:r>
            <w:r>
              <w:rPr>
                <w:rFonts w:ascii="Times New Roman"/>
                <w:b w:val="false"/>
                <w:i w:val="false"/>
                <w:color w:val="000000"/>
                <w:sz w:val="20"/>
              </w:rPr>
              <w:t xml:space="preserve"> статьи 18 Закона Республики Казахстан "О статусе педагога".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4"/>
          <w:p>
            <w:pPr>
              <w:spacing w:after="20"/>
              <w:ind w:left="20"/>
              <w:jc w:val="both"/>
            </w:pPr>
            <w:r>
              <w:rPr>
                <w:rFonts w:ascii="Times New Roman"/>
                <w:b w:val="false"/>
                <w:i w:val="false"/>
                <w:color w:val="000000"/>
                <w:sz w:val="20"/>
              </w:rPr>
              <w:t>
Сведения о повышении квалификации педагогов в течение 5 лет пять лет объемом – не менее 180 часов;</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для педагогов организаций образования в области здравоохранения объемом – не менее 108 часов;</w:t>
            </w:r>
          </w:p>
          <w:p>
            <w:pPr>
              <w:spacing w:after="20"/>
              <w:ind w:left="20"/>
              <w:jc w:val="both"/>
            </w:pPr>
            <w:r>
              <w:rPr>
                <w:rFonts w:ascii="Times New Roman"/>
                <w:b w:val="false"/>
                <w:i w:val="false"/>
                <w:color w:val="000000"/>
                <w:sz w:val="20"/>
              </w:rPr>
              <w:t>
для руководителей организаций образования повышение квалификации не реже одного раза в 5 лет в соответствии с образовательными программами курсов повышения квалификации и по профилям преподаваемых дисциплин/модулям (по форме согласно приложению 10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5"/>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Министерства внутренних дел,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w:t>
            </w:r>
          </w:p>
          <w:bookmarkEnd w:id="45"/>
          <w:p>
            <w:pPr>
              <w:spacing w:after="20"/>
              <w:ind w:left="20"/>
              <w:jc w:val="both"/>
            </w:pPr>
            <w:r>
              <w:rPr>
                <w:rFonts w:ascii="Times New Roman"/>
                <w:b w:val="false"/>
                <w:i w:val="false"/>
                <w:color w:val="000000"/>
                <w:sz w:val="20"/>
              </w:rPr>
              <w:t>
Квалификационные требования не распространяются на педагогов, осуществляющих трудовую деятельность в течение первого года после трудоустройства.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6"/>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с требованиями, утвержденными уполномоченным органом в области образования, и соответствие фактических данных с Национальной образовательной базой данных.</w:t>
            </w:r>
          </w:p>
          <w:bookmarkEnd w:id="46"/>
          <w:p>
            <w:pPr>
              <w:spacing w:after="20"/>
              <w:ind w:left="20"/>
              <w:jc w:val="both"/>
            </w:pPr>
            <w:r>
              <w:rPr>
                <w:rFonts w:ascii="Times New Roman"/>
                <w:b w:val="false"/>
                <w:i w:val="false"/>
                <w:color w:val="000000"/>
                <w:sz w:val="20"/>
              </w:rPr>
              <w:t>
Наличие доменного имени третьего уровня в зоне edu.kz.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Министерства внутренних дел, Республики Казахстан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в качестве баз практики в соответствии с подготавливаемыми квалификациями специальности, охватывающих полный период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в соответствии с подготавливаемыми квалификациями специальности, охватывающих полный период прохождения профессиональной практики.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и занятости выпускников организации образования по специальности, при этом доля трудоустроенных и занятых от общего числа выпускников по специальности в течение года выпуска – не менее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подтверждающего документа с места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при получении лицензии и (или) приложения к лицензии.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Для деятельности организаций образования, реализующих духовные образовательные программы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по общеобразовательным и религиозным дисциплинам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образовательных программ, утвержденных руководителем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7"/>
          <w:p>
            <w:pPr>
              <w:spacing w:after="20"/>
              <w:ind w:left="20"/>
              <w:jc w:val="both"/>
            </w:pPr>
            <w:r>
              <w:rPr>
                <w:rFonts w:ascii="Times New Roman"/>
                <w:b w:val="false"/>
                <w:i w:val="false"/>
                <w:color w:val="000000"/>
                <w:sz w:val="20"/>
              </w:rPr>
              <w:t>
Наличие преподавателей: по общеобразовательным дисциплинам – имеющих высшее образование;</w:t>
            </w:r>
          </w:p>
          <w:bookmarkEnd w:id="47"/>
          <w:p>
            <w:pPr>
              <w:spacing w:after="20"/>
              <w:ind w:left="20"/>
              <w:jc w:val="both"/>
            </w:pPr>
            <w:r>
              <w:rPr>
                <w:rFonts w:ascii="Times New Roman"/>
                <w:b w:val="false"/>
                <w:i w:val="false"/>
                <w:color w:val="000000"/>
                <w:sz w:val="20"/>
              </w:rPr>
              <w:t xml:space="preserve">
 по профилирующим дисциплинам – высшее духовное образование и/или окончившие духовную семинарию или медресе с общим стажем работы в религиозной деятельности не менее пяти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фонда учебной литературы, прошедшей религиоведческую экспертизу, в соответствии с образовательными программами.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(по форме согласно приложению 2 к настоящим квалификационным требованиям).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на цифровых носителях (по форме согласно приложению 8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положительного заключения религиоведческой экспертизы фонда учебной литературы уполномоченного государственного органа в сфере религиозной деятельности.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медицинского обслуживания обучающихся.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приложению 4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документов, подтверждающих право хозяйственного ведения или оперативного управления на здания.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подключенными к сети интернет. Наличие доменного имени третьего уровня в зоне edu.kz.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приложению 6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экспертного заключения уполномоченного государственного органа в сфере религиозной деятельности на заявленные религиозные образовательные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письма-заключения уполномоченного государственного органа в сфере религиозной деятельности на заявленные религиозные образовательные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Для деятельности организаций образования, реализующих образовательные программы высшего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8"/>
          <w:p>
            <w:pPr>
              <w:spacing w:after="20"/>
              <w:ind w:left="20"/>
              <w:jc w:val="both"/>
            </w:pPr>
            <w:r>
              <w:rPr>
                <w:rFonts w:ascii="Times New Roman"/>
                <w:b w:val="false"/>
                <w:i w:val="false"/>
                <w:color w:val="000000"/>
                <w:sz w:val="20"/>
              </w:rPr>
              <w:t xml:space="preserve">
Соответствие образовательной программы, внесенной в реестр образовательных программ уполномоченного органа в области образования, </w:t>
            </w:r>
            <w:r>
              <w:rPr>
                <w:rFonts w:ascii="Times New Roman"/>
                <w:b w:val="false"/>
                <w:i w:val="false"/>
                <w:color w:val="000000"/>
                <w:sz w:val="20"/>
              </w:rPr>
              <w:t>Государственному общеобязательному стандарту</w:t>
            </w:r>
            <w:r>
              <w:rPr>
                <w:rFonts w:ascii="Times New Roman"/>
                <w:b w:val="false"/>
                <w:i w:val="false"/>
                <w:color w:val="000000"/>
                <w:sz w:val="20"/>
              </w:rPr>
              <w:t xml:space="preserve"> высшего образования, утвержденному приказом № 604. По направлению подготовки кадров "Педагогические науки" соответствие образовательной программы Государственному общеобязательному стандарту высшего образования с учетом Государственного общеобязательного стандарта среднего образования (начального, основного, среднего, общего среднего образования), утвержденного </w:t>
            </w:r>
            <w:r>
              <w:rPr>
                <w:rFonts w:ascii="Times New Roman"/>
                <w:b w:val="false"/>
                <w:i w:val="false"/>
                <w:color w:val="000000"/>
                <w:sz w:val="20"/>
              </w:rPr>
              <w:t>приказом</w:t>
            </w:r>
            <w:r>
              <w:rPr>
                <w:rFonts w:ascii="Times New Roman"/>
                <w:b w:val="false"/>
                <w:i w:val="false"/>
                <w:color w:val="000000"/>
                <w:sz w:val="20"/>
              </w:rPr>
              <w:t xml:space="preserve"> № 604, и разработанного с учетом Отраслевой рамки квалификаций в сфере образования профессионального стандарта "Педагог".</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направлению подготовки кадров "Здравоохранение и социальное обеспечение (медицина)" соответствие образовательной программы, внесенной в реестр образовательных программ уполномоченного органа в области образования, </w:t>
            </w:r>
            <w:r>
              <w:rPr>
                <w:rFonts w:ascii="Times New Roman"/>
                <w:b w:val="false"/>
                <w:i w:val="false"/>
                <w:color w:val="000000"/>
                <w:sz w:val="20"/>
              </w:rPr>
              <w:t>Государственному общеобязательному стандарту</w:t>
            </w:r>
            <w:r>
              <w:rPr>
                <w:rFonts w:ascii="Times New Roman"/>
                <w:b w:val="false"/>
                <w:i w:val="false"/>
                <w:color w:val="000000"/>
                <w:sz w:val="20"/>
              </w:rPr>
              <w:t xml:space="preserve"> высшего образования, утвержденному приказом № 647.</w:t>
            </w:r>
          </w:p>
          <w:p>
            <w:pPr>
              <w:spacing w:after="20"/>
              <w:ind w:left="20"/>
              <w:jc w:val="both"/>
            </w:pPr>
            <w:r>
              <w:rPr>
                <w:rFonts w:ascii="Times New Roman"/>
                <w:b w:val="false"/>
                <w:i w:val="false"/>
                <w:color w:val="000000"/>
                <w:sz w:val="20"/>
              </w:rPr>
              <w:t xml:space="preserve">
Для организаций образования, подведомственных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Министерства внутренних дел, Республики Казахстан соответствие образовательной программы </w:t>
            </w:r>
            <w:r>
              <w:rPr>
                <w:rFonts w:ascii="Times New Roman"/>
                <w:b w:val="false"/>
                <w:i w:val="false"/>
                <w:color w:val="000000"/>
                <w:sz w:val="20"/>
              </w:rPr>
              <w:t>Государственному общеобязательному стандарту</w:t>
            </w:r>
            <w:r>
              <w:rPr>
                <w:rFonts w:ascii="Times New Roman"/>
                <w:b w:val="false"/>
                <w:i w:val="false"/>
                <w:color w:val="000000"/>
                <w:sz w:val="20"/>
              </w:rPr>
              <w:t xml:space="preserve"> высшего образования, утвержденному приказом №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уполномоченного органа в области образования согласно запрашиваемому направлению подготовки кадров, разработанной на полный период обучения, в соответствии с </w:t>
            </w:r>
            <w:r>
              <w:rPr>
                <w:rFonts w:ascii="Times New Roman"/>
                <w:b w:val="false"/>
                <w:i w:val="false"/>
                <w:color w:val="000000"/>
                <w:sz w:val="20"/>
              </w:rPr>
              <w:t>Государственным общеобязательным стандартом</w:t>
            </w:r>
            <w:r>
              <w:rPr>
                <w:rFonts w:ascii="Times New Roman"/>
                <w:b w:val="false"/>
                <w:i w:val="false"/>
                <w:color w:val="000000"/>
                <w:sz w:val="20"/>
              </w:rPr>
              <w:t xml:space="preserve"> высшего образования, утвержденным приказом № 604 и (или) утвержденным </w:t>
            </w:r>
            <w:r>
              <w:rPr>
                <w:rFonts w:ascii="Times New Roman"/>
                <w:b w:val="false"/>
                <w:i w:val="false"/>
                <w:color w:val="000000"/>
                <w:sz w:val="20"/>
              </w:rPr>
              <w:t>приказом</w:t>
            </w:r>
            <w:r>
              <w:rPr>
                <w:rFonts w:ascii="Times New Roman"/>
                <w:b w:val="false"/>
                <w:i w:val="false"/>
                <w:color w:val="000000"/>
                <w:sz w:val="20"/>
              </w:rPr>
              <w:t xml:space="preserve"> № 647 на казахском и русском языках.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лицензии по направлению подготовки кадров бакалавриата"Педагогические науки" не менее чем по 7 направлениям </w:t>
            </w:r>
            <w:r>
              <w:rPr>
                <w:rFonts w:ascii="Times New Roman"/>
                <w:b w:val="false"/>
                <w:i w:val="false"/>
                <w:color w:val="000000"/>
                <w:sz w:val="20"/>
              </w:rPr>
              <w:t>Классификатора направлений</w:t>
            </w:r>
            <w:r>
              <w:rPr>
                <w:rFonts w:ascii="Times New Roman"/>
                <w:b w:val="false"/>
                <w:i w:val="false"/>
                <w:color w:val="000000"/>
                <w:sz w:val="20"/>
              </w:rPr>
              <w:t xml:space="preserve"> подготовки кадров с высшим и послевузовским образованием, утвержденного приказом министра образования и науки Республики Казахстан от 13 октября 2018 года № 569 (зарегистрирован в Реестре государственной регистрации нормативных правовых актов под № 17565) (за исключением организаций образования в области культуры и спорта, организаций образования, подведомственных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а также организаций образования, обеспечивающих трудоустройство (не менее 90%) выпускников в течение года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9"/>
          <w:p>
            <w:pPr>
              <w:spacing w:after="20"/>
              <w:ind w:left="20"/>
              <w:jc w:val="both"/>
            </w:pPr>
            <w:r>
              <w:rPr>
                <w:rFonts w:ascii="Times New Roman"/>
                <w:b w:val="false"/>
                <w:i w:val="false"/>
                <w:color w:val="000000"/>
                <w:sz w:val="20"/>
              </w:rPr>
              <w:t>
Наличие преподавателей в соответствии с дисциплинами образовательной программы, соответствие образования преподавателей профилю преподаваемых дисциплин и/или их ученой степени "кандидат наук" или "доктор наук", или "доктор философии (PhD)" , или "доктор по профилю", или академической степени "доктор философии (PhD)", или "доктор по профилю", или степени "доктор философии (PhD)", или "доктор по профилю", и/или ученого звания "ассоциированный профессор (доцент)", или "профессор" (при наличии) профилю преподаваемых дисциплин.</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включая специалистов, соответствующих 8-му уровню Национальной рамки квалификаций, для которых основным местом работы является лицензиат, от общего числа преподавателей по направлению подготовки кадров – не менее 60 %; по направлению подготовки кадров "Искусство и гуманитарные науки" и "Здравоохранение и социальное обеспечение (медицина)" – не менее 50 %;</w:t>
            </w:r>
          </w:p>
          <w:p>
            <w:pPr>
              <w:spacing w:after="20"/>
              <w:ind w:left="20"/>
              <w:jc w:val="both"/>
            </w:pPr>
            <w:r>
              <w:rPr>
                <w:rFonts w:ascii="Times New Roman"/>
                <w:b w:val="false"/>
                <w:i w:val="false"/>
                <w:color w:val="000000"/>
                <w:sz w:val="20"/>
              </w:rPr>
              <w:t>
для организаций образования, реализующих образовательные программы в сфере гражданской авиации, – не менее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0"/>
          <w:p>
            <w:pPr>
              <w:spacing w:after="20"/>
              <w:ind w:left="20"/>
              <w:jc w:val="both"/>
            </w:pPr>
            <w:r>
              <w:rPr>
                <w:rFonts w:ascii="Times New Roman"/>
                <w:b w:val="false"/>
                <w:i w:val="false"/>
                <w:color w:val="000000"/>
                <w:sz w:val="20"/>
              </w:rPr>
              <w:t>
Доля преподавателей по направлению подготовки кадров,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спортивных званий "Заслуженный тренер", от общего числа преподавателей по направлению подготовки кадров для университетов, академий, институтов – не менее 40 %; доля преподавателей со степенью "магистр", для которых основным местом работы является лицензиат, от общего числа преподавателей по направлению подготовки кадров – не более 60%;</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"Педагогические науки" от общего числа преподавателей по направлению подготовки кадров для университетов, академий, институтов – не менее 45 %;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направлению подготовки кадров "Искусство и гуманитарные науки"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почетных званий и государственных наград Республики Казахстан, от общего числа преподавателей по направлению подготовки кадров для университетов, академий, институтов – не менее 40 %, </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со степенью "магистр", для которых основным местом работы является лицензиат, от общего числа преподавателей по направлению подготовки кадров – не более 60%;</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кадров "Здравоохранение и социальное обеспечение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от общего числа преподавателей по направлению подготовки кадров для университетов, академий, институтов – не менее 40 %;</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со степенью "магистр" и/или окончивших резидентуру, с высшей/первой квалификационной категорией врача, для которых основным местом работы является лицензиат, от общего числа преподавателей по направлению подготовки кадров – не более 60%;</w:t>
            </w:r>
          </w:p>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в воинском (специальном) звании не ниже подполковника от общего числа преподавателей – не менее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1"/>
          <w:p>
            <w:pPr>
              <w:spacing w:after="20"/>
              <w:ind w:left="20"/>
              <w:jc w:val="both"/>
            </w:pPr>
            <w:r>
              <w:rPr>
                <w:rFonts w:ascii="Times New Roman"/>
                <w:b w:val="false"/>
                <w:i w:val="false"/>
                <w:color w:val="000000"/>
                <w:sz w:val="20"/>
              </w:rPr>
              <w:t>
Наличие библиотечного фонда учебной и научной литературы:</w:t>
            </w:r>
          </w:p>
          <w:bookmarkEnd w:id="51"/>
          <w:p>
            <w:pPr>
              <w:spacing w:after="20"/>
              <w:ind w:left="20"/>
              <w:jc w:val="both"/>
            </w:pPr>
            <w:r>
              <w:rPr>
                <w:rFonts w:ascii="Times New Roman"/>
                <w:b w:val="false"/>
                <w:i w:val="false"/>
                <w:color w:val="000000"/>
                <w:sz w:val="20"/>
              </w:rPr>
              <w:t>
в формате печатных и электронных изданий за последние десять лет, обеспечивающих 100 % дисциплин образовательной программы направления подготовки кадров, в том числе изданных по языкам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(по форме согласно приложению 2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на цифровых носителях (по форме согласно приложению 8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2"/>
          <w:p>
            <w:pPr>
              <w:spacing w:after="20"/>
              <w:ind w:left="20"/>
              <w:jc w:val="both"/>
            </w:pPr>
            <w:r>
              <w:rPr>
                <w:rFonts w:ascii="Times New Roman"/>
                <w:b w:val="false"/>
                <w:i w:val="false"/>
                <w:color w:val="000000"/>
                <w:sz w:val="20"/>
              </w:rPr>
              <w:t>
Обеспеченность учебных корпусов вуза оборудованными медицинскими пунктами.</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лицензии на медицинскую деятельность.</w:t>
            </w:r>
          </w:p>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 наличие медицинского обслуживания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обеспеченности медицинскими пунктами и наличии лицензии на медицинскую деятельность (по форме согласно приложению 3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в случае соединения учебных корпусов внутренними переходами.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3"/>
          <w:p>
            <w:pPr>
              <w:spacing w:after="20"/>
              <w:ind w:left="20"/>
              <w:jc w:val="both"/>
            </w:pPr>
            <w:r>
              <w:rPr>
                <w:rFonts w:ascii="Times New Roman"/>
                <w:b w:val="false"/>
                <w:i w:val="false"/>
                <w:color w:val="000000"/>
                <w:sz w:val="20"/>
              </w:rPr>
              <w:t>
Создание условий для питания обучающихся в учебных корпусах вуза.</w:t>
            </w:r>
          </w:p>
          <w:bookmarkEnd w:id="53"/>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 наличие объекта питания для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утвержденным уполномоченным органом в области здравоохранения (по форме согласно приложению 4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в случае соединения учебных корпусов внутренними переходами.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4"/>
          <w:p>
            <w:pPr>
              <w:spacing w:after="20"/>
              <w:ind w:left="20"/>
              <w:jc w:val="both"/>
            </w:pPr>
            <w:r>
              <w:rPr>
                <w:rFonts w:ascii="Times New Roman"/>
                <w:b w:val="false"/>
                <w:i w:val="false"/>
                <w:color w:val="000000"/>
                <w:sz w:val="20"/>
              </w:rPr>
              <w:t xml:space="preserve">
Необходимые материальные активы, здания (учебные корпуса), обеспечивающие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с учебными помещениями и площадью, соответствующей санитарным правилам и нормам, утвержденным </w:t>
            </w:r>
            <w:r>
              <w:rPr>
                <w:rFonts w:ascii="Times New Roman"/>
                <w:b w:val="false"/>
                <w:i w:val="false"/>
                <w:color w:val="000000"/>
                <w:sz w:val="20"/>
              </w:rPr>
              <w:t>приказом</w:t>
            </w:r>
            <w:r>
              <w:rPr>
                <w:rFonts w:ascii="Times New Roman"/>
                <w:b w:val="false"/>
                <w:i w:val="false"/>
                <w:color w:val="000000"/>
                <w:sz w:val="20"/>
              </w:rPr>
              <w:t xml:space="preserve"> № 611 и требованиям пожарной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 439;</w:t>
            </w:r>
          </w:p>
          <w:bookmarkEnd w:id="54"/>
          <w:p>
            <w:pPr>
              <w:spacing w:after="20"/>
              <w:ind w:left="20"/>
              <w:jc w:val="both"/>
            </w:pPr>
            <w:r>
              <w:rPr>
                <w:rFonts w:ascii="Times New Roman"/>
                <w:b w:val="false"/>
                <w:i w:val="false"/>
                <w:color w:val="000000"/>
                <w:sz w:val="20"/>
              </w:rPr>
              <w:t>
обеспечение видеонаблюдения в помещениях и (или) на прилегающих территориях организации образования. По направлению подготовки кадров "Здравоохранение и социальное обеспечение (медицина)" – обеспеченность собственными либо принадлежащими на праве хозяйственного ведения или оперативного управления клиниками.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материально-технической базе (по форме согласно приложению 5 к настоящим квалификационным требованиям).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организации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5"/>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или доверительного управления здания (учебные корпуса) и клиники.</w:t>
            </w:r>
          </w:p>
          <w:bookmarkEnd w:id="55"/>
          <w:p>
            <w:pPr>
              <w:spacing w:after="20"/>
              <w:ind w:left="20"/>
              <w:jc w:val="both"/>
            </w:pPr>
            <w:r>
              <w:rPr>
                <w:rFonts w:ascii="Times New Roman"/>
                <w:b w:val="false"/>
                <w:i w:val="false"/>
                <w:color w:val="000000"/>
                <w:sz w:val="20"/>
              </w:rPr>
              <w:t>
Копия санитарно-эпидемиологического заключения; копия акта о результатах проверки на соответствие в области пожарной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вузом условий для лиц с особыми образовательными потребностями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инвалидов).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и Генеральной прокуратуры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6"/>
          <w:p>
            <w:pPr>
              <w:spacing w:after="20"/>
              <w:ind w:left="20"/>
              <w:jc w:val="both"/>
            </w:pPr>
            <w:r>
              <w:rPr>
                <w:rFonts w:ascii="Times New Roman"/>
                <w:b w:val="false"/>
                <w:i w:val="false"/>
                <w:color w:val="000000"/>
                <w:sz w:val="20"/>
              </w:rPr>
              <w:t xml:space="preserve">
Доступность широкополосного интернета, включая беспроводные технологии, оснащенность компьютерными кабинетами, компьютерами, соответствующими минимальным требованиям к программно-аппаратному комплексу и прикладному обеспечению, утвержденным </w:t>
            </w:r>
            <w:r>
              <w:rPr>
                <w:rFonts w:ascii="Times New Roman"/>
                <w:b w:val="false"/>
                <w:i w:val="false"/>
                <w:color w:val="000000"/>
                <w:sz w:val="20"/>
              </w:rPr>
              <w:t>приказом</w:t>
            </w:r>
            <w:r>
              <w:rPr>
                <w:rFonts w:ascii="Times New Roman"/>
                <w:b w:val="false"/>
                <w:i w:val="false"/>
                <w:color w:val="000000"/>
                <w:sz w:val="20"/>
              </w:rPr>
              <w:t xml:space="preserve"> №79, учебно-лабораторной и материально-технической базой, оборудованием, необходимым для реализации образовательных программ в соответствии с образовательной программой направления подготовки кадров. </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информационной системы управления образованием с актуальными базами данных о контингенте в соответствии с требованиями, утвержденными уполномоченным органом в области образования, и соответствие фактических данных Национальной образовательной базы данных. Наличие доменного имени третьего уровня в зоне edu.kz.</w:t>
            </w:r>
          </w:p>
          <w:p>
            <w:pPr>
              <w:spacing w:after="20"/>
              <w:ind w:left="20"/>
              <w:jc w:val="both"/>
            </w:pPr>
            <w:r>
              <w:rPr>
                <w:rFonts w:ascii="Times New Roman"/>
                <w:b w:val="false"/>
                <w:i w:val="false"/>
                <w:color w:val="000000"/>
                <w:sz w:val="20"/>
              </w:rPr>
              <w:t>
Для подготовки кадров по медицинским направлениям – наличие Центра практических навыков (симуляционного центра), оснащенного манекенами, муляжами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приложению 6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включая беспроводные технологии не распространяется на организации образования, подведомственных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Министерства внутренних дел,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минимальных затрат организаций образования на одного обучающегося на платной основе, составляющих не менее 30% от стоимости государственного образовательного заказа на соответствующий учебный год,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16 апреля 2018 года № 199 по утверждению государственного заказа на подготовку специалистов с высшим образованием на соответствующий учебный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соответствии минимальных затрат на соответствующий учебный год (по форме согласно приложению 7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подведомственных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Министерства внутренних дел,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7"/>
          <w:p>
            <w:pPr>
              <w:spacing w:after="20"/>
              <w:ind w:left="20"/>
              <w:jc w:val="both"/>
            </w:pPr>
            <w:r>
              <w:rPr>
                <w:rFonts w:ascii="Times New Roman"/>
                <w:b w:val="false"/>
                <w:i w:val="false"/>
                <w:color w:val="000000"/>
                <w:sz w:val="20"/>
              </w:rPr>
              <w:t xml:space="preserve">
Обеспечение повышения квалификации преподавателей не реже одного раза в пять лет; для руководителей организаций образования повышение квалификации в области менеджмента не реже одного раза в пять лет; </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кадров "Педагогические науки" в соответствии с требованиями, утвержденными уполномоченным органом в области образования;</w:t>
            </w:r>
          </w:p>
          <w:p>
            <w:pPr>
              <w:spacing w:after="20"/>
              <w:ind w:left="20"/>
              <w:jc w:val="both"/>
            </w:pPr>
            <w:r>
              <w:rPr>
                <w:rFonts w:ascii="Times New Roman"/>
                <w:b w:val="false"/>
                <w:i w:val="false"/>
                <w:color w:val="000000"/>
                <w:sz w:val="20"/>
              </w:rPr>
              <w:t>
по направлению подготовки кадров "Здравоохранение и социальное обеспечение (медицина)" в соответствии с требованиями, утвержденными уполномоченным органом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кадров за последние пять лет в соответствии с профилем преподаваемых дисциплин; сведения о повышении квалификации руководителей организаций образования (по форме согласно приложению 9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Министерства внутренних дел,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преподавателями по соответствующему профилю и (или) специалистами, соответствующими 8 уровню Национальной рамки квалификации руководства дипломными работами (проектами) студентов со стажем работы не менее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преподавателях по соответствующему профилю запрашиваемого направления подготовки кадров и (или) специалистах соответствующих 8-му уровню Национальной рамки квалификаций (по форме согласно приложению 11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базах практики, в том числе для направления подготовки кадров "Педагогические науки" – наличие договоров по базам педагогической практики с организациями дошкольного, и/или начального, и/или основного и/или общего среднего, и/или технического и профессионального, и/или послесреднего образования. При этом для подготовки кадров "Здравоохранение и социальное обеспечение (медицина)" – наличие договоров о стратегическом партнерстве с ведущими зарубежными медицинскими организациями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8"/>
          <w:p>
            <w:pPr>
              <w:spacing w:after="20"/>
              <w:ind w:left="20"/>
              <w:jc w:val="both"/>
            </w:pPr>
            <w:r>
              <w:rPr>
                <w:rFonts w:ascii="Times New Roman"/>
                <w:b w:val="false"/>
                <w:i w:val="false"/>
                <w:color w:val="000000"/>
                <w:sz w:val="20"/>
              </w:rPr>
              <w:t>
Сведения о базах практики, в том числе для направления подготовки кадров "Педагогические науки" – наличие договоров по базам педагогической практики с организациями дошкольного, и/или начального, и/или основного и/или общего среднего, и/или технического и профессионального, и/или послесреднего образования. При этом для подготовки кадров "Здравоохранение и социальное обеспечение (медицина)" – наличие договоров о стратегическом партнерстве с ведущими зарубежными медицинскими организациями образования.</w:t>
            </w:r>
          </w:p>
          <w:bookmarkEnd w:id="58"/>
          <w:p>
            <w:pPr>
              <w:spacing w:after="20"/>
              <w:ind w:left="20"/>
              <w:jc w:val="both"/>
            </w:pPr>
            <w:r>
              <w:rPr>
                <w:rFonts w:ascii="Times New Roman"/>
                <w:b w:val="false"/>
                <w:i w:val="false"/>
                <w:color w:val="000000"/>
                <w:sz w:val="20"/>
              </w:rPr>
              <w:t>
Копии договоров на прохождение практики и о стратегическом партнерстве с организациями, определенными в качестве баз практики, в соответствии с запрашиваемым направлением подготовки кадров, и о стратегическом партнерстве. Договор должен быть действующим на момент прохождения практики и может содержать пункт о пролонгации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подведомственных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Министерства внутренних дел,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59"/>
          <w:p>
            <w:pPr>
              <w:spacing w:after="20"/>
              <w:ind w:left="20"/>
              <w:jc w:val="both"/>
            </w:pPr>
            <w:r>
              <w:rPr>
                <w:rFonts w:ascii="Times New Roman"/>
                <w:b w:val="false"/>
                <w:i w:val="false"/>
                <w:color w:val="000000"/>
                <w:sz w:val="20"/>
              </w:rPr>
              <w:t>
Сведения о трудоустройстве выпускников бакалавриата по направлению подготовки кадров, при этом доля трудоустроенных от общего числа выпускников по направлению подготовки кадров в течение года выпуска не менее 50%, для подготовки кадров "Педагогические науки" не менее 60%.</w:t>
            </w:r>
          </w:p>
          <w:bookmarkEnd w:id="59"/>
          <w:p>
            <w:pPr>
              <w:spacing w:after="20"/>
              <w:ind w:left="20"/>
              <w:jc w:val="both"/>
            </w:pPr>
            <w:r>
              <w:rPr>
                <w:rFonts w:ascii="Times New Roman"/>
                <w:b w:val="false"/>
                <w:i w:val="false"/>
                <w:color w:val="000000"/>
                <w:sz w:val="20"/>
              </w:rPr>
              <w:t>
При этом, в количестве трудоустроенных выпускников учитываются выпускники, продолжившие обучение по программам второго высшего образования, по очной форме обучения, в магистратуре или докторантуре.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подтверждающих документов с места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при получении лицензии и (или) приложения.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не менее 70% иногородних обучающихся (общежития/хостелы/гостиниц) от числа нуждающихся.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сведений Национальной образовательной базы данных фактическим данным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договоров, утвержденных руководителем организации образования, с хостелами/ гостиницами.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вузами непрерывного приема обучающихся за последние 2 года по соответствующему направлению подготовки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подведомственных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Министерства внутренних дел,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и Генеральной прокуратуры Республики Казахстан.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Для деятельности организаций образования, реализующих образовательные программы послевузовского образования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Для деятельности организаций образования, реализующих образовательные программы послевузовского образования с присуждением степени "магистр"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60"/>
          <w:p>
            <w:pPr>
              <w:spacing w:after="20"/>
              <w:ind w:left="20"/>
              <w:jc w:val="both"/>
            </w:pPr>
            <w:r>
              <w:rPr>
                <w:rFonts w:ascii="Times New Roman"/>
                <w:b w:val="false"/>
                <w:i w:val="false"/>
                <w:color w:val="000000"/>
                <w:sz w:val="20"/>
              </w:rPr>
              <w:t xml:space="preserve">
Соответствие образовательной программы, внесенной в реестр образовательных программ уполномоченного органа в области образования, </w:t>
            </w:r>
            <w:r>
              <w:rPr>
                <w:rFonts w:ascii="Times New Roman"/>
                <w:b w:val="false"/>
                <w:i w:val="false"/>
                <w:color w:val="000000"/>
                <w:sz w:val="20"/>
              </w:rPr>
              <w:t>Государственному общеобязательному стандарту</w:t>
            </w:r>
            <w:r>
              <w:rPr>
                <w:rFonts w:ascii="Times New Roman"/>
                <w:b w:val="false"/>
                <w:i w:val="false"/>
                <w:color w:val="000000"/>
                <w:sz w:val="20"/>
              </w:rPr>
              <w:t xml:space="preserve"> послевузовского образования, утвержденному приказом № 604.</w:t>
            </w:r>
          </w:p>
          <w:bookmarkEnd w:id="60"/>
          <w:p>
            <w:pPr>
              <w:spacing w:after="20"/>
              <w:ind w:left="20"/>
              <w:jc w:val="both"/>
            </w:pPr>
            <w:r>
              <w:rPr>
                <w:rFonts w:ascii="Times New Roman"/>
                <w:b w:val="false"/>
                <w:i w:val="false"/>
                <w:color w:val="000000"/>
                <w:sz w:val="20"/>
              </w:rPr>
              <w:t>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соответствие образовательной программы Государственному общеобязательному стандарту послевузовского образования, утвержденному приказом №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учебного плана согласно запрашиваемому направлению подготовки кадров, разработанного на полный период обучения, в соответствии с </w:t>
            </w:r>
            <w:r>
              <w:rPr>
                <w:rFonts w:ascii="Times New Roman"/>
                <w:b w:val="false"/>
                <w:i w:val="false"/>
                <w:color w:val="000000"/>
                <w:sz w:val="20"/>
              </w:rPr>
              <w:t>Государственным общеобязательным стандартом</w:t>
            </w:r>
            <w:r>
              <w:rPr>
                <w:rFonts w:ascii="Times New Roman"/>
                <w:b w:val="false"/>
                <w:i w:val="false"/>
                <w:color w:val="000000"/>
                <w:sz w:val="20"/>
              </w:rPr>
              <w:t xml:space="preserve"> послевузовского образования, утвержденным приказом № 604 на казахском и русском языках.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 соответствии образовательной программы Государственному общеобязательному стандарту образования, утвержденному </w:t>
            </w:r>
            <w:r>
              <w:rPr>
                <w:rFonts w:ascii="Times New Roman"/>
                <w:b w:val="false"/>
                <w:i w:val="false"/>
                <w:color w:val="000000"/>
                <w:sz w:val="20"/>
              </w:rPr>
              <w:t>приказом</w:t>
            </w:r>
            <w:r>
              <w:rPr>
                <w:rFonts w:ascii="Times New Roman"/>
                <w:b w:val="false"/>
                <w:i w:val="false"/>
                <w:color w:val="000000"/>
                <w:sz w:val="20"/>
              </w:rPr>
              <w:t xml:space="preserve"> № 604 не распространяется на программы, которые реализуются в режиме эксперимента, утвержденного уполномоченным органом по заявленным условиям.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соглашений о сотрудничестве с организациями образования или научными или научно-образовательными или научно-производственными центрами по соответствующим направлениям подготовки и предусматривающих нормы по статусу вуза-партнера по соответствующему направлению подготовки кадров и привлечению зарубежных консультантов, кроме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1"/>
          <w:p>
            <w:pPr>
              <w:spacing w:after="20"/>
              <w:ind w:left="20"/>
              <w:jc w:val="both"/>
            </w:pPr>
            <w:r>
              <w:rPr>
                <w:rFonts w:ascii="Times New Roman"/>
                <w:b w:val="false"/>
                <w:i w:val="false"/>
                <w:color w:val="000000"/>
                <w:sz w:val="20"/>
              </w:rPr>
              <w:t>
Копии соглашений о сотрудничестве с организациями образования или научными или научно-образовательными или научно-производственными центрами, предусматривающих нормы по статусу вуза-партнера по соответствующему направлению подготовки кадров и привлечению зарубежных консультантов.</w:t>
            </w:r>
          </w:p>
          <w:bookmarkEnd w:id="61"/>
          <w:p>
            <w:pPr>
              <w:spacing w:after="20"/>
              <w:ind w:left="20"/>
              <w:jc w:val="both"/>
            </w:pPr>
            <w:r>
              <w:rPr>
                <w:rFonts w:ascii="Times New Roman"/>
                <w:b w:val="false"/>
                <w:i w:val="false"/>
                <w:color w:val="000000"/>
                <w:sz w:val="20"/>
              </w:rPr>
              <w:t>
Соглашение должно быть действующим на момент обучения и может содержать пункт о пролонгации соглашения.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соглашений и/или договоров,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2"/>
          <w:p>
            <w:pPr>
              <w:spacing w:after="20"/>
              <w:ind w:left="20"/>
              <w:jc w:val="both"/>
            </w:pPr>
            <w:r>
              <w:rPr>
                <w:rFonts w:ascii="Times New Roman"/>
                <w:b w:val="false"/>
                <w:i w:val="false"/>
                <w:color w:val="000000"/>
                <w:sz w:val="20"/>
              </w:rPr>
              <w:t>
Наличие четырех преподавателей с учеными степенями доктора наук, и/или кандидата наук и/или доктора философии (PhD), в том числе не менее одного доктора наук или доктора философии (PhD) в соответствии с образовательной программой по направлению подготовки кадров, для которых основным местом работы является лицензиат;</w:t>
            </w:r>
          </w:p>
          <w:bookmarkEnd w:id="62"/>
          <w:p>
            <w:pPr>
              <w:spacing w:after="20"/>
              <w:ind w:left="20"/>
              <w:jc w:val="both"/>
            </w:pPr>
            <w:r>
              <w:rPr>
                <w:rFonts w:ascii="Times New Roman"/>
                <w:b w:val="false"/>
                <w:i w:val="false"/>
                <w:color w:val="000000"/>
                <w:sz w:val="20"/>
              </w:rPr>
              <w:t>
наличие одного доктора наук, или одного кандидата наук, или доктора философии (PhD) по запрашиваемому направлению подготовки кадров "Национальная безопасность и военное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3"/>
          <w:p>
            <w:pPr>
              <w:spacing w:after="20"/>
              <w:ind w:left="20"/>
              <w:jc w:val="both"/>
            </w:pPr>
            <w:r>
              <w:rPr>
                <w:rFonts w:ascii="Times New Roman"/>
                <w:b w:val="false"/>
                <w:i w:val="false"/>
                <w:color w:val="000000"/>
                <w:sz w:val="20"/>
              </w:rPr>
              <w:t>
Обеспеченность преподавателями в соответствии с дисциплинами образовательной программы, соответствие образования преподавателей профилю преподаваемых дисциплин и их ученой степени и/или ученого звания "ассоциированный профессор (доцент)" или "профессор" профилю преподаваемых дисциплин.</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Доля преподавателей по запрашиваемому направлению подготовки кадров,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спортивных званий "Заслуженный тренер" от общего числа преподавателей по направлению подготовки кадров для университетов, институтов, академий – не менее 70%; доля преподавателей со степенью "магистр", для которых основным местом работы является лицензиат, от общего числа преподавателей по направлению подготовки кадров – не более 30%;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направлению подготовки кадров "Искусство и гуманитарные науки": </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почетных званий и государственных наград Республики Казахстан, от общего числа преподавателей по направлению подготовки кадров, для университетов, институтов, академий – не менее 50%;</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со степенью "магистр", для которых основным местом работы является лицензиат, от общего числа преподавателей по направлению подготовки кадров – не более 50%;</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кадров "Здравоохранение и социальное обеспечение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от общего числа преподавателей по направлению подготовки кадров для университетов, институтов, академий – не менее 50%;</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со степенью "магистр" и/или окончивших резидентуру, с высшей/первой квалификационной категорией врача, для которых основным местом работы является лицензиат, от общего числа преподавателей по направлению подготовки кадров – не более 50%;</w:t>
            </w:r>
          </w:p>
          <w:p>
            <w:pPr>
              <w:spacing w:after="20"/>
              <w:ind w:left="20"/>
              <w:jc w:val="both"/>
            </w:pPr>
            <w:r>
              <w:rPr>
                <w:rFonts w:ascii="Times New Roman"/>
                <w:b w:val="false"/>
                <w:i w:val="false"/>
                <w:color w:val="000000"/>
                <w:sz w:val="20"/>
              </w:rPr>
              <w:t>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в воинском (специальном звании, классного чина) не ниже подполковника от общего числа преподавателей – не менее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4"/>
          <w:p>
            <w:pPr>
              <w:spacing w:after="20"/>
              <w:ind w:left="20"/>
              <w:jc w:val="both"/>
            </w:pPr>
            <w:r>
              <w:rPr>
                <w:rFonts w:ascii="Times New Roman"/>
                <w:b w:val="false"/>
                <w:i w:val="false"/>
                <w:color w:val="000000"/>
                <w:sz w:val="20"/>
              </w:rPr>
              <w:t xml:space="preserve">
Обеспеченность учебных корпусов вуза оборудованными медицинскими пунктами. </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лицензии на медицинскую деятельность.</w:t>
            </w:r>
          </w:p>
          <w:p>
            <w:pPr>
              <w:spacing w:after="20"/>
              <w:ind w:left="20"/>
              <w:jc w:val="both"/>
            </w:pPr>
            <w:r>
              <w:rPr>
                <w:rFonts w:ascii="Times New Roman"/>
                <w:b w:val="false"/>
                <w:i w:val="false"/>
                <w:color w:val="000000"/>
                <w:sz w:val="20"/>
              </w:rPr>
              <w:t>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наличие медицинского обслуживания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обеспеченности медицинскими пунктами и наличии лицензии на медицинскую деятельность (по форме согласно приложению 3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в случае соединения учебных корпусов внутренними переходами.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5"/>
          <w:p>
            <w:pPr>
              <w:spacing w:after="20"/>
              <w:ind w:left="20"/>
              <w:jc w:val="both"/>
            </w:pPr>
            <w:r>
              <w:rPr>
                <w:rFonts w:ascii="Times New Roman"/>
                <w:b w:val="false"/>
                <w:i w:val="false"/>
                <w:color w:val="000000"/>
                <w:sz w:val="20"/>
              </w:rPr>
              <w:t>
Создание условий для питания обучающихся в учебных корпусах вуза.</w:t>
            </w:r>
          </w:p>
          <w:bookmarkEnd w:id="65"/>
          <w:p>
            <w:pPr>
              <w:spacing w:after="20"/>
              <w:ind w:left="20"/>
              <w:jc w:val="both"/>
            </w:pPr>
            <w:r>
              <w:rPr>
                <w:rFonts w:ascii="Times New Roman"/>
                <w:b w:val="false"/>
                <w:i w:val="false"/>
                <w:color w:val="000000"/>
                <w:sz w:val="20"/>
              </w:rPr>
              <w:t>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наличие объекта питания для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утвержденным уполномоченным органом в сфере здравоохранения (по форме согласно приложению 4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в случае соединения учебных корпусов внутренними переходами.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6"/>
          <w:p>
            <w:pPr>
              <w:spacing w:after="20"/>
              <w:ind w:left="20"/>
              <w:jc w:val="both"/>
            </w:pPr>
            <w:r>
              <w:rPr>
                <w:rFonts w:ascii="Times New Roman"/>
                <w:b w:val="false"/>
                <w:i w:val="false"/>
                <w:color w:val="000000"/>
                <w:sz w:val="20"/>
              </w:rPr>
              <w:t xml:space="preserve">
Необходимые материальные активы, здания (учебные корпуса), обеспечивающие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с учебными помещениями площадью, соответствующей санитарным правилам и нормам, утвержденным </w:t>
            </w:r>
            <w:r>
              <w:rPr>
                <w:rFonts w:ascii="Times New Roman"/>
                <w:b w:val="false"/>
                <w:i w:val="false"/>
                <w:color w:val="000000"/>
                <w:sz w:val="20"/>
              </w:rPr>
              <w:t>приказом</w:t>
            </w:r>
            <w:r>
              <w:rPr>
                <w:rFonts w:ascii="Times New Roman"/>
                <w:b w:val="false"/>
                <w:i w:val="false"/>
                <w:color w:val="000000"/>
                <w:sz w:val="20"/>
              </w:rPr>
              <w:t xml:space="preserve"> № 611 и требованиям пожарной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 439;</w:t>
            </w:r>
          </w:p>
          <w:bookmarkEnd w:id="66"/>
          <w:p>
            <w:pPr>
              <w:spacing w:after="20"/>
              <w:ind w:left="20"/>
              <w:jc w:val="both"/>
            </w:pPr>
            <w:r>
              <w:rPr>
                <w:rFonts w:ascii="Times New Roman"/>
                <w:b w:val="false"/>
                <w:i w:val="false"/>
                <w:color w:val="000000"/>
                <w:sz w:val="20"/>
              </w:rPr>
              <w:t>
обеспечение видеонаблюдения в помещениях и (или) прилегающих территориях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организаций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занятий.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7"/>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или доверительного управления на здания.</w:t>
            </w:r>
          </w:p>
          <w:bookmarkEnd w:id="67"/>
          <w:p>
            <w:pPr>
              <w:spacing w:after="20"/>
              <w:ind w:left="20"/>
              <w:jc w:val="both"/>
            </w:pPr>
            <w:r>
              <w:rPr>
                <w:rFonts w:ascii="Times New Roman"/>
                <w:b w:val="false"/>
                <w:i w:val="false"/>
                <w:color w:val="000000"/>
                <w:sz w:val="20"/>
              </w:rPr>
              <w:t>
Копия санитарно-эпидемиологического заключения; копия акта о результатах проверки на соответствие в области пожарной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8"/>
          <w:p>
            <w:pPr>
              <w:spacing w:after="20"/>
              <w:ind w:left="20"/>
              <w:jc w:val="both"/>
            </w:pPr>
            <w:r>
              <w:rPr>
                <w:rFonts w:ascii="Times New Roman"/>
                <w:b w:val="false"/>
                <w:i w:val="false"/>
                <w:color w:val="000000"/>
                <w:sz w:val="20"/>
              </w:rPr>
              <w:t xml:space="preserve">
Доступность широкополостного интернета, включая беспроводные технологии, оснащенность библиотекой и компьютерными кабинетами, компьютерами, соответствующими минимальным требованиям к программно-аппаратному комплексу и прикладному обеспечению, утвержденным </w:t>
            </w:r>
            <w:r>
              <w:rPr>
                <w:rFonts w:ascii="Times New Roman"/>
                <w:b w:val="false"/>
                <w:i w:val="false"/>
                <w:color w:val="000000"/>
                <w:sz w:val="20"/>
              </w:rPr>
              <w:t>приказом</w:t>
            </w:r>
            <w:r>
              <w:rPr>
                <w:rFonts w:ascii="Times New Roman"/>
                <w:b w:val="false"/>
                <w:i w:val="false"/>
                <w:color w:val="000000"/>
                <w:sz w:val="20"/>
              </w:rPr>
              <w:t xml:space="preserve"> №79, материально-технической и учебно-лабораторной базой, оборудованием, необходимым для реализации образовательных программ в соответствии с образовательной программой направления подготовки кадров. </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информационной системы управления образованием с актуальными базами данных о контингенте в соответствии с требованиями, утвержденными уполномоченным органом в области образования, и соответствие фактических данных Национальной образовательной базе данных.</w:t>
            </w:r>
          </w:p>
          <w:p>
            <w:pPr>
              <w:spacing w:after="20"/>
              <w:ind w:left="20"/>
              <w:jc w:val="both"/>
            </w:pPr>
            <w:r>
              <w:rPr>
                <w:rFonts w:ascii="Times New Roman"/>
                <w:b w:val="false"/>
                <w:i w:val="false"/>
                <w:color w:val="000000"/>
                <w:sz w:val="20"/>
              </w:rPr>
              <w:t>
Наличие доменного имени третьего уровня в зоне edu.kz.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приложению 6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"включая беспроводные технологии" не распространяется на организации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Министерства внутренних дел,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организацией образования финансируемыми научно-исследовательскими и опытно-конструкторскими работами в соответствии с договором с организациями и предприятиями.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9"/>
          <w:p>
            <w:pPr>
              <w:spacing w:after="20"/>
              <w:ind w:left="20"/>
              <w:jc w:val="both"/>
            </w:pPr>
            <w:r>
              <w:rPr>
                <w:rFonts w:ascii="Times New Roman"/>
                <w:b w:val="false"/>
                <w:i w:val="false"/>
                <w:color w:val="000000"/>
                <w:sz w:val="20"/>
              </w:rPr>
              <w:t xml:space="preserve">
Копии договоров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 </w:t>
            </w:r>
          </w:p>
          <w:bookmarkEnd w:id="69"/>
          <w:p>
            <w:pPr>
              <w:spacing w:after="20"/>
              <w:ind w:left="20"/>
              <w:jc w:val="both"/>
            </w:pPr>
            <w:r>
              <w:rPr>
                <w:rFonts w:ascii="Times New Roman"/>
                <w:b w:val="false"/>
                <w:i w:val="false"/>
                <w:color w:val="000000"/>
                <w:sz w:val="20"/>
              </w:rPr>
              <w:t>
Договор должен быть действующим на момент обучения и может содержать пункт о пролонгации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0"/>
          <w:p>
            <w:pPr>
              <w:spacing w:after="20"/>
              <w:ind w:left="20"/>
              <w:jc w:val="both"/>
            </w:pPr>
            <w:r>
              <w:rPr>
                <w:rFonts w:ascii="Times New Roman"/>
                <w:b w:val="false"/>
                <w:i w:val="false"/>
                <w:color w:val="000000"/>
                <w:sz w:val="20"/>
              </w:rPr>
              <w:t>
Осуществление научного руководства преподавателем, имеющим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соответствующую профилю запрашиваемого направления, со стажем научно-педагогической работы не менее трех лет, являющимся автором 5 научных статей за последние пять лет в изданиях, включенных в Перечень научных изданий, рекомендуемых для публикации основных результатов научной деятельности, утвержденный уполномоченным органом в области образования и науки (далее – Перечень изданий) и 1 научной статьи в международном рецензируемом научном журнале, имеющем импакт-фактор по данным JCR (ЖСР) или индексируемым в одной из баз Science Citation Index Expanded, Social Science Citation Index или Arts and Humanities CitationIndex в Web of Science Core Collection (Вэб оф Сайнс Кор Коллекшн) или показатель процентиль по Cite Score (СайтСкор) не менее 25 в базе данных Scopus (Скопус).</w:t>
            </w:r>
          </w:p>
          <w:bookmarkEnd w:id="70"/>
          <w:p>
            <w:pPr>
              <w:spacing w:after="20"/>
              <w:ind w:left="20"/>
              <w:jc w:val="both"/>
            </w:pPr>
            <w:r>
              <w:rPr>
                <w:rFonts w:ascii="Times New Roman"/>
                <w:b w:val="false"/>
                <w:i w:val="false"/>
                <w:color w:val="000000"/>
                <w:sz w:val="20"/>
              </w:rPr>
              <w:t>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осуществление научного руководства у магистрантов преподавателем, имеющим ученую степень доктора наук или кандидата наук, или доктора философии (PhD), или доктора по профилю или воинское (специальное звание, классный чин) не ниже подполковника или судьи либо судьи в отставке или квалифицированным специалистом соответствующей отрасли науки, для которых основным местом работы является лицензиат, по направлению подготовки кадров, имеющим стаж научно-педагогической работы не менее трех лет, являющимся автором научных публикаций в отечественных изданиях, в трудах международных конференций по профилю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(по форме согласно приложению 10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специализированной научно-технической, научно-методической, клинической, экспериментальной базой по запрашиваемому направлению подготовки кадров в соответствии с образовательной программой.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 научно-методической, клинической, экспериментальной базы (по форме согласно приложению 11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местами на прохождение магистрантами практики в соответствии с договорами, заключенными с отечественными организациями, или договорами на прохождение зарубежной научной стажировки по соответствующим направлениям подготовки кадров (кроме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1"/>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в том числе на прохождение научной стажировки.</w:t>
            </w:r>
          </w:p>
          <w:bookmarkEnd w:id="71"/>
          <w:p>
            <w:pPr>
              <w:spacing w:after="20"/>
              <w:ind w:left="20"/>
              <w:jc w:val="both"/>
            </w:pPr>
            <w:r>
              <w:rPr>
                <w:rFonts w:ascii="Times New Roman"/>
                <w:b w:val="false"/>
                <w:i w:val="false"/>
                <w:color w:val="000000"/>
                <w:sz w:val="20"/>
              </w:rPr>
              <w:t>
Договор должен быть действующим на момент обучения и может содержать пункт о пролонгации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договоров,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и Генеральной прокуратуры Республики Казахстан.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Для деятельности организаций образования и научных организаций, реализующих образовательные программы послевузовского медицинского образования (резидентуры)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образовательной программы </w:t>
            </w:r>
            <w:r>
              <w:rPr>
                <w:rFonts w:ascii="Times New Roman"/>
                <w:b w:val="false"/>
                <w:i w:val="false"/>
                <w:color w:val="000000"/>
                <w:sz w:val="20"/>
              </w:rPr>
              <w:t>Государственному общеобязательному стандарту</w:t>
            </w:r>
            <w:r>
              <w:rPr>
                <w:rFonts w:ascii="Times New Roman"/>
                <w:b w:val="false"/>
                <w:i w:val="false"/>
                <w:color w:val="000000"/>
                <w:sz w:val="20"/>
              </w:rPr>
              <w:t xml:space="preserve"> послевузовского образования, утвержденному приказом №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по клиническим специальностям, учебного плана согласно запрашиваемому направлению подготовки кадров, разработанных на полный период обучения в соответствии с </w:t>
            </w:r>
            <w:r>
              <w:rPr>
                <w:rFonts w:ascii="Times New Roman"/>
                <w:b w:val="false"/>
                <w:i w:val="false"/>
                <w:color w:val="000000"/>
                <w:sz w:val="20"/>
              </w:rPr>
              <w:t>Государственным общеобязательным стандартом</w:t>
            </w:r>
            <w:r>
              <w:rPr>
                <w:rFonts w:ascii="Times New Roman"/>
                <w:b w:val="false"/>
                <w:i w:val="false"/>
                <w:color w:val="000000"/>
                <w:sz w:val="20"/>
              </w:rPr>
              <w:t xml:space="preserve"> послевузовского образования, утвержденным приказом №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2"/>
          <w:p>
            <w:pPr>
              <w:spacing w:after="20"/>
              <w:ind w:left="20"/>
              <w:jc w:val="both"/>
            </w:pPr>
            <w:r>
              <w:rPr>
                <w:rFonts w:ascii="Times New Roman"/>
                <w:b w:val="false"/>
                <w:i w:val="false"/>
                <w:color w:val="000000"/>
                <w:sz w:val="20"/>
              </w:rPr>
              <w:t xml:space="preserve">
Обеспеченность учебных корпусов вуза оборудованными медицинскими пунктами. </w:t>
            </w:r>
          </w:p>
          <w:bookmarkEnd w:id="72"/>
          <w:p>
            <w:pPr>
              <w:spacing w:after="20"/>
              <w:ind w:left="20"/>
              <w:jc w:val="both"/>
            </w:pPr>
            <w:r>
              <w:rPr>
                <w:rFonts w:ascii="Times New Roman"/>
                <w:b w:val="false"/>
                <w:i w:val="false"/>
                <w:color w:val="000000"/>
                <w:sz w:val="20"/>
              </w:rPr>
              <w:t>
Наличие лицензии на медицинскую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в случае соединения учебных корпусов внутренними переходами.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3"/>
          <w:p>
            <w:pPr>
              <w:spacing w:after="20"/>
              <w:ind w:left="20"/>
              <w:jc w:val="both"/>
            </w:pPr>
            <w:r>
              <w:rPr>
                <w:rFonts w:ascii="Times New Roman"/>
                <w:b w:val="false"/>
                <w:i w:val="false"/>
                <w:color w:val="000000"/>
                <w:sz w:val="20"/>
              </w:rPr>
              <w:t xml:space="preserve">
Необходимые материальные активы, здания (учебные корпуса), обеспечивающие качество образовательных услуг: собственные либо принадлежащие на праве хозяйственного ведения, или оперативного управления, с учебными помещениями площадью, соответствующей санитарным правилам и нормам, утвержденным </w:t>
            </w:r>
            <w:r>
              <w:rPr>
                <w:rFonts w:ascii="Times New Roman"/>
                <w:b w:val="false"/>
                <w:i w:val="false"/>
                <w:color w:val="000000"/>
                <w:sz w:val="20"/>
              </w:rPr>
              <w:t>приказом</w:t>
            </w:r>
            <w:r>
              <w:rPr>
                <w:rFonts w:ascii="Times New Roman"/>
                <w:b w:val="false"/>
                <w:i w:val="false"/>
                <w:color w:val="000000"/>
                <w:sz w:val="20"/>
              </w:rPr>
              <w:t xml:space="preserve"> № 611 и требованиям пожарной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 439;</w:t>
            </w:r>
          </w:p>
          <w:bookmarkEnd w:id="73"/>
          <w:p>
            <w:pPr>
              <w:spacing w:after="20"/>
              <w:ind w:left="20"/>
              <w:jc w:val="both"/>
            </w:pPr>
            <w:r>
              <w:rPr>
                <w:rFonts w:ascii="Times New Roman"/>
                <w:b w:val="false"/>
                <w:i w:val="false"/>
                <w:color w:val="000000"/>
                <w:sz w:val="20"/>
              </w:rPr>
              <w:t>
обеспечение видеонаблюдения в помещениях и (или) на прилегающих территориях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организаций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занятий.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 и клиники.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4"/>
          <w:p>
            <w:pPr>
              <w:spacing w:after="20"/>
              <w:ind w:left="20"/>
              <w:jc w:val="both"/>
            </w:pPr>
            <w:r>
              <w:rPr>
                <w:rFonts w:ascii="Times New Roman"/>
                <w:b w:val="false"/>
                <w:i w:val="false"/>
                <w:color w:val="000000"/>
                <w:sz w:val="20"/>
              </w:rPr>
              <w:t xml:space="preserve">
Доступность широкополосного интернета, включая беспроводные технологии, оснащенность библиотекой и компьютерными кабинетами, компьютерами, соответствующими минимальным требованиям к программно-аппаратному комплексу и прикладному обеспечению, утвержденным </w:t>
            </w:r>
            <w:r>
              <w:rPr>
                <w:rFonts w:ascii="Times New Roman"/>
                <w:b w:val="false"/>
                <w:i w:val="false"/>
                <w:color w:val="000000"/>
                <w:sz w:val="20"/>
              </w:rPr>
              <w:t>приказом</w:t>
            </w:r>
            <w:r>
              <w:rPr>
                <w:rFonts w:ascii="Times New Roman"/>
                <w:b w:val="false"/>
                <w:i w:val="false"/>
                <w:color w:val="000000"/>
                <w:sz w:val="20"/>
              </w:rPr>
              <w:t xml:space="preserve"> № 79, учебно-лабораторной и материально-технической базой, оборудованием, необходимым для реализации образовательных программ в соответствии с учебным планом направления подготовки кадров. Наличие информационной системы управления образованием с актуальными базами данных о контингенте в соответствии с требованиями, утвержденными уполномоченным органом в области образования, и соответствие фактических данных Национальной образовательной базы данных.</w:t>
            </w:r>
          </w:p>
          <w:bookmarkEnd w:id="74"/>
          <w:p>
            <w:pPr>
              <w:spacing w:after="20"/>
              <w:ind w:left="20"/>
              <w:jc w:val="both"/>
            </w:pPr>
            <w:r>
              <w:rPr>
                <w:rFonts w:ascii="Times New Roman"/>
                <w:b w:val="false"/>
                <w:i w:val="false"/>
                <w:color w:val="000000"/>
                <w:sz w:val="20"/>
              </w:rPr>
              <w:t>
Наличие доменного имени третьего уровня в зоне edu.kz.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приложению 6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специалистов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или не менее одного специалиста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 одного специалиста, имеющего высшую врачебную категорию по профилю подготовки, для которых основным местом работы является лицензиат, имеющих стаж научно-педагогической работы – не менее трех лет, клинической работы не менее пяти лет, являющихся авторами 4 научных публикаций в отечественных, рекомендованных уполномоченным органом, и зарубежных изданиях, в трудах международных конференций по запрашиваемому направлению подготовки кадров, и учебные пособия.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учебников и учебных пособий (по форме согласно приложению 10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научного руководства резидентами ведущими специалистами, преподавателями, имеющими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соответствующую профилю по запрашиваемому направлению, стаж научно-педагогической работы не менее трех лет, являющимися авторами 4 научных публикаций за последние пять лет в отечественных научных журналах, рекомендованных уполномоченным органом, и в международных научных изданиях, а также учебника либо учебного пособия.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с указанием стажа работы, научных публикаций, подготовленных учебников и учебных пособий (по форме согласно приложению 10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научно-методической, клинической, материально-технической базы по соответствующим клиническим специальностям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 научно-методической, клинической, экспериментальной базы (по форме согласно приложению 11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в качестве баз практики (за исключением научных организаций), и о стратегическом партнерстве с ведущими зарубежными медицинскими организациями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охватывающие полный период обучения, и о стратегическом партнерстве.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Для деятельности организаций образования, подведомственных Верховному Суду Республики Казахстан, Генеральной прокуратуре Республики Казахстан, органам национальной безопасности Республики Казахстан, Министерству внутренних дел Республики Казахстан, Министерству обороны Республики Казахстан, реализующих образовательные программы послевузовского образования с присуждением степени доктора философии (PhD) и доктора по профилю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образовательной программы </w:t>
            </w:r>
            <w:r>
              <w:rPr>
                <w:rFonts w:ascii="Times New Roman"/>
                <w:b w:val="false"/>
                <w:i w:val="false"/>
                <w:color w:val="000000"/>
                <w:sz w:val="20"/>
              </w:rPr>
              <w:t>Государственному общеобязательному стандарту</w:t>
            </w:r>
            <w:r>
              <w:rPr>
                <w:rFonts w:ascii="Times New Roman"/>
                <w:b w:val="false"/>
                <w:i w:val="false"/>
                <w:color w:val="000000"/>
                <w:sz w:val="20"/>
              </w:rPr>
              <w:t xml:space="preserve"> послевузовского образования, утвержденному приказом №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учебного плана согласно запрашиваемому направлению подготовки кадров, разработанных на полный период обучения в соответствии с </w:t>
            </w:r>
            <w:r>
              <w:rPr>
                <w:rFonts w:ascii="Times New Roman"/>
                <w:b w:val="false"/>
                <w:i w:val="false"/>
                <w:color w:val="000000"/>
                <w:sz w:val="20"/>
              </w:rPr>
              <w:t>государственным общеобязательным стандартом</w:t>
            </w:r>
            <w:r>
              <w:rPr>
                <w:rFonts w:ascii="Times New Roman"/>
                <w:b w:val="false"/>
                <w:i w:val="false"/>
                <w:color w:val="000000"/>
                <w:sz w:val="20"/>
              </w:rPr>
              <w:t xml:space="preserve"> послевузовского образования, утвержденному приказом № 604, на казахском и русском языках.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или в воинском (специальном) звании не ниже подполковника, или в классном чине не ниже советника юстиции, или судьи, либо судьи в отставке не менее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обучающихся медицинским обслуживанием.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питания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приложению 4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5"/>
          <w:p>
            <w:pPr>
              <w:spacing w:after="20"/>
              <w:ind w:left="20"/>
              <w:jc w:val="both"/>
            </w:pPr>
            <w:r>
              <w:rPr>
                <w:rFonts w:ascii="Times New Roman"/>
                <w:b w:val="false"/>
                <w:i w:val="false"/>
                <w:color w:val="000000"/>
                <w:sz w:val="20"/>
              </w:rPr>
              <w:t xml:space="preserve">
Необходимые материальные активы, здания (учебные корпуса), обеспечивающие качество образовательных услуг: собственные либо принадлежащие на праве хозяйственного ведения, или оперативного управления, с учебными помещениями площадью, соответствующей санитарным правилам и нормам, утвержденным </w:t>
            </w:r>
            <w:r>
              <w:rPr>
                <w:rFonts w:ascii="Times New Roman"/>
                <w:b w:val="false"/>
                <w:i w:val="false"/>
                <w:color w:val="000000"/>
                <w:sz w:val="20"/>
              </w:rPr>
              <w:t>приказом</w:t>
            </w:r>
            <w:r>
              <w:rPr>
                <w:rFonts w:ascii="Times New Roman"/>
                <w:b w:val="false"/>
                <w:i w:val="false"/>
                <w:color w:val="000000"/>
                <w:sz w:val="20"/>
              </w:rPr>
              <w:t xml:space="preserve"> № 611 и требованиям пожарной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 439;</w:t>
            </w:r>
          </w:p>
          <w:bookmarkEnd w:id="75"/>
          <w:p>
            <w:pPr>
              <w:spacing w:after="20"/>
              <w:ind w:left="20"/>
              <w:jc w:val="both"/>
            </w:pPr>
            <w:r>
              <w:rPr>
                <w:rFonts w:ascii="Times New Roman"/>
                <w:b w:val="false"/>
                <w:i w:val="false"/>
                <w:color w:val="000000"/>
                <w:sz w:val="20"/>
              </w:rPr>
              <w:t>
обеспечение видеонаблюдения в помещениях и (или) на прилегающих территориях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организаций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занятий.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6"/>
          <w:p>
            <w:pPr>
              <w:spacing w:after="20"/>
              <w:ind w:left="20"/>
              <w:jc w:val="both"/>
            </w:pPr>
            <w:r>
              <w:rPr>
                <w:rFonts w:ascii="Times New Roman"/>
                <w:b w:val="false"/>
                <w:i w:val="false"/>
                <w:color w:val="000000"/>
                <w:sz w:val="20"/>
              </w:rPr>
              <w:t>
Оснащенность библиотекой, компьютерными кабинетами, наличие доступа к широкополосному интернету, материально-технической и учебно-лабораторной базы, оборудования, необходимого для реализации образовательных программ в соответствии с учебным планом.</w:t>
            </w:r>
          </w:p>
          <w:bookmarkEnd w:id="76"/>
          <w:p>
            <w:pPr>
              <w:spacing w:after="20"/>
              <w:ind w:left="20"/>
              <w:jc w:val="both"/>
            </w:pPr>
            <w:r>
              <w:rPr>
                <w:rFonts w:ascii="Times New Roman"/>
                <w:b w:val="false"/>
                <w:i w:val="false"/>
                <w:color w:val="000000"/>
                <w:sz w:val="20"/>
              </w:rPr>
              <w:t>
Наличие доменного имени третьего уровня в зоне edu.kz.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приложению 6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одного доктора наук или не менее двух кандидатов наук, либо докторов философии (PhD), либо докторов по профилю, для которых основным местом работы является лицензиат, по каждому научному направлению подготовки кадров, имеющих стаж научно-педагогической работы не менее трех лет, являющихся авторами научных публикаций в отечественных изданиях, в трудах международных конференций по профилю подготовки, и учебного пособия.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подготовленных учебников и учебных пособий (по форме согласно приложению 10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научно-технической, научно-методической, клинической, экспериментальной базы по запрашиваемому направлению подготовки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 научно-методической, клинической, экспериментальной базы (по форме согласно приложению 11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Для деятельности организаций образования, реализующих образовательные программы послевузовского образования с присуждением степени доктора философии (PhD) и доктора по профилю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7"/>
          <w:p>
            <w:pPr>
              <w:spacing w:after="20"/>
              <w:ind w:left="20"/>
              <w:jc w:val="both"/>
            </w:pPr>
            <w:r>
              <w:rPr>
                <w:rFonts w:ascii="Times New Roman"/>
                <w:b w:val="false"/>
                <w:i w:val="false"/>
                <w:color w:val="000000"/>
                <w:sz w:val="20"/>
              </w:rPr>
              <w:t xml:space="preserve">
Соответствие образовательной программы, внесенной в реестр образовательных программ уполномоченного органа в области образования, </w:t>
            </w:r>
            <w:r>
              <w:rPr>
                <w:rFonts w:ascii="Times New Roman"/>
                <w:b w:val="false"/>
                <w:i w:val="false"/>
                <w:color w:val="000000"/>
                <w:sz w:val="20"/>
              </w:rPr>
              <w:t>Государственному общеобязательному стандарту</w:t>
            </w:r>
            <w:r>
              <w:rPr>
                <w:rFonts w:ascii="Times New Roman"/>
                <w:b w:val="false"/>
                <w:i w:val="false"/>
                <w:color w:val="000000"/>
                <w:sz w:val="20"/>
              </w:rPr>
              <w:t xml:space="preserve"> послевузовского образования, утвержденному приказом № 604.</w:t>
            </w:r>
          </w:p>
          <w:bookmarkEnd w:id="77"/>
          <w:p>
            <w:pPr>
              <w:spacing w:after="20"/>
              <w:ind w:left="20"/>
              <w:jc w:val="both"/>
            </w:pPr>
            <w:r>
              <w:rPr>
                <w:rFonts w:ascii="Times New Roman"/>
                <w:b w:val="false"/>
                <w:i w:val="false"/>
                <w:color w:val="000000"/>
                <w:sz w:val="20"/>
              </w:rPr>
              <w:t xml:space="preserve">
По направлению подготовки кадров "Здравоохранение и социальное обеспечение (медицина)" соответствие образовательной программы, внесенной в реестр образовательных программ уполномоченного органа в области образования </w:t>
            </w:r>
            <w:r>
              <w:rPr>
                <w:rFonts w:ascii="Times New Roman"/>
                <w:b w:val="false"/>
                <w:i w:val="false"/>
                <w:color w:val="000000"/>
                <w:sz w:val="20"/>
              </w:rPr>
              <w:t>Государственному общеобязательному стандарту</w:t>
            </w:r>
            <w:r>
              <w:rPr>
                <w:rFonts w:ascii="Times New Roman"/>
                <w:b w:val="false"/>
                <w:i w:val="false"/>
                <w:color w:val="000000"/>
                <w:sz w:val="20"/>
              </w:rPr>
              <w:t xml:space="preserve"> послевузовского образования, утвержденному приказом №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уполномоченного органа в области образования, согласно запрашиваемому направлению подготовки кадров, разработанной на полный период обучения в соответствии с Государственным общеобязательным стандартом послевузовского образования, утвержденным </w:t>
            </w:r>
            <w:r>
              <w:rPr>
                <w:rFonts w:ascii="Times New Roman"/>
                <w:b w:val="false"/>
                <w:i w:val="false"/>
                <w:color w:val="000000"/>
                <w:sz w:val="20"/>
              </w:rPr>
              <w:t>приказом</w:t>
            </w:r>
            <w:r>
              <w:rPr>
                <w:rFonts w:ascii="Times New Roman"/>
                <w:b w:val="false"/>
                <w:i w:val="false"/>
                <w:color w:val="000000"/>
                <w:sz w:val="20"/>
              </w:rPr>
              <w:t xml:space="preserve"> № 604 и (или) утвержденным </w:t>
            </w:r>
            <w:r>
              <w:rPr>
                <w:rFonts w:ascii="Times New Roman"/>
                <w:b w:val="false"/>
                <w:i w:val="false"/>
                <w:color w:val="000000"/>
                <w:sz w:val="20"/>
              </w:rPr>
              <w:t>приказом</w:t>
            </w:r>
            <w:r>
              <w:rPr>
                <w:rFonts w:ascii="Times New Roman"/>
                <w:b w:val="false"/>
                <w:i w:val="false"/>
                <w:color w:val="000000"/>
                <w:sz w:val="20"/>
              </w:rPr>
              <w:t xml:space="preserve"> № 647, на казахском и русском языках.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 соответствии образовательной программы, учебного плана Государственному общеобязательному стандарту образования, утвержденному </w:t>
            </w:r>
            <w:r>
              <w:rPr>
                <w:rFonts w:ascii="Times New Roman"/>
                <w:b w:val="false"/>
                <w:i w:val="false"/>
                <w:color w:val="000000"/>
                <w:sz w:val="20"/>
              </w:rPr>
              <w:t>приказом</w:t>
            </w:r>
            <w:r>
              <w:rPr>
                <w:rFonts w:ascii="Times New Roman"/>
                <w:b w:val="false"/>
                <w:i w:val="false"/>
                <w:color w:val="000000"/>
                <w:sz w:val="20"/>
              </w:rPr>
              <w:t xml:space="preserve"> № 604 и (или) утвержденным </w:t>
            </w:r>
            <w:r>
              <w:rPr>
                <w:rFonts w:ascii="Times New Roman"/>
                <w:b w:val="false"/>
                <w:i w:val="false"/>
                <w:color w:val="000000"/>
                <w:sz w:val="20"/>
              </w:rPr>
              <w:t>приказом</w:t>
            </w:r>
            <w:r>
              <w:rPr>
                <w:rFonts w:ascii="Times New Roman"/>
                <w:b w:val="false"/>
                <w:i w:val="false"/>
                <w:color w:val="000000"/>
                <w:sz w:val="20"/>
              </w:rPr>
              <w:t xml:space="preserve"> № 647 не распространяется на программы, которые реализуются в режиме эксперимента, утвержденного уполномоченным органом по заявленным условиям.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8"/>
          <w:p>
            <w:pPr>
              <w:spacing w:after="20"/>
              <w:ind w:left="20"/>
              <w:jc w:val="both"/>
            </w:pPr>
            <w:r>
              <w:rPr>
                <w:rFonts w:ascii="Times New Roman"/>
                <w:b w:val="false"/>
                <w:i w:val="false"/>
                <w:color w:val="000000"/>
                <w:sz w:val="20"/>
              </w:rPr>
              <w:t>
Обеспеченность преподавателями в соответствии с дисциплинами учебного плана. Соответствие образования преподавателей профилю преподаваемых дисциплин, а также соответствие их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и/или ученого звания "ассоциированный профессор (доцент)", или "профессор" профилю преподаваемых дисциплин.</w:t>
            </w:r>
          </w:p>
          <w:bookmarkEnd w:id="78"/>
          <w:p>
            <w:pPr>
              <w:spacing w:after="20"/>
              <w:ind w:left="20"/>
              <w:jc w:val="both"/>
            </w:pPr>
            <w:r>
              <w:rPr>
                <w:rFonts w:ascii="Times New Roman"/>
                <w:b w:val="false"/>
                <w:i w:val="false"/>
                <w:color w:val="000000"/>
                <w:sz w:val="20"/>
              </w:rPr>
              <w:t>
Доля преподавателей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преподавателей, удостоенных спортивных званий "Заслуженный тренер", и/или преподаватели, удостоенные почетных званий и государственных наград Республики Казахстан, для которых основным местом работы является лицензиат, – не менее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9"/>
          <w:p>
            <w:pPr>
              <w:spacing w:after="20"/>
              <w:ind w:left="20"/>
              <w:jc w:val="both"/>
            </w:pPr>
            <w:r>
              <w:rPr>
                <w:rFonts w:ascii="Times New Roman"/>
                <w:b w:val="false"/>
                <w:i w:val="false"/>
                <w:color w:val="000000"/>
                <w:sz w:val="20"/>
              </w:rPr>
              <w:t>
Обеспеченность учебных корпусов вуза оборудованными медицинскими пунктами.</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лицензии на медицинскую деятельность.</w:t>
            </w:r>
          </w:p>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 наличие медицинского обслуживания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обеспеченности медицинскими пунктами и наличии лицензии на медицинскую деятельность (по форме согласно приложению 3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в случае соединения учебных корпусов внутренними переходами.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0"/>
          <w:p>
            <w:pPr>
              <w:spacing w:after="20"/>
              <w:ind w:left="20"/>
              <w:jc w:val="both"/>
            </w:pPr>
            <w:r>
              <w:rPr>
                <w:rFonts w:ascii="Times New Roman"/>
                <w:b w:val="false"/>
                <w:i w:val="false"/>
                <w:color w:val="000000"/>
                <w:sz w:val="20"/>
              </w:rPr>
              <w:t>
Создание условий для питания обучающихся в учебных корпусах вуза.</w:t>
            </w:r>
          </w:p>
          <w:bookmarkEnd w:id="80"/>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 наличие объекта питания для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приложению 4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в случае соединения учебных корпусов внутренними переходами.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1"/>
          <w:p>
            <w:pPr>
              <w:spacing w:after="20"/>
              <w:ind w:left="20"/>
              <w:jc w:val="both"/>
            </w:pPr>
            <w:r>
              <w:rPr>
                <w:rFonts w:ascii="Times New Roman"/>
                <w:b w:val="false"/>
                <w:i w:val="false"/>
                <w:color w:val="000000"/>
                <w:sz w:val="20"/>
              </w:rPr>
              <w:t xml:space="preserve">
Необходимые материальные активы, здания (учебные корпуса), обеспечивающие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с учебными помещениями площадью, соответствующей санитарным правилам и нормам, утвержденным </w:t>
            </w:r>
            <w:r>
              <w:rPr>
                <w:rFonts w:ascii="Times New Roman"/>
                <w:b w:val="false"/>
                <w:i w:val="false"/>
                <w:color w:val="000000"/>
                <w:sz w:val="20"/>
              </w:rPr>
              <w:t>приказом</w:t>
            </w:r>
            <w:r>
              <w:rPr>
                <w:rFonts w:ascii="Times New Roman"/>
                <w:b w:val="false"/>
                <w:i w:val="false"/>
                <w:color w:val="000000"/>
                <w:sz w:val="20"/>
              </w:rPr>
              <w:t xml:space="preserve"> № 611 и требованиям пожарной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 439;</w:t>
            </w:r>
          </w:p>
          <w:bookmarkEnd w:id="81"/>
          <w:p>
            <w:pPr>
              <w:spacing w:after="20"/>
              <w:ind w:left="20"/>
              <w:jc w:val="both"/>
            </w:pPr>
            <w:r>
              <w:rPr>
                <w:rFonts w:ascii="Times New Roman"/>
                <w:b w:val="false"/>
                <w:i w:val="false"/>
                <w:color w:val="000000"/>
                <w:sz w:val="20"/>
              </w:rPr>
              <w:t>
обеспечение видеонаблюдения в помещениях и (или) на прилегающих территориях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организаций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занятий.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или доверительного управления на здания.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2"/>
          <w:p>
            <w:pPr>
              <w:spacing w:after="20"/>
              <w:ind w:left="20"/>
              <w:jc w:val="both"/>
            </w:pPr>
            <w:r>
              <w:rPr>
                <w:rFonts w:ascii="Times New Roman"/>
                <w:b w:val="false"/>
                <w:i w:val="false"/>
                <w:color w:val="000000"/>
                <w:sz w:val="20"/>
              </w:rPr>
              <w:t>
Доступность широкополосного интернета, включая беспроводные технологии, оснащенность библиотекой и компьютерными кабинетами, компьютерами, соответствующими минимальным требованиям к программно-аппаратному комплексу и прикладному обеспечению, утвержденным приказом № 79, материально-технической и учебно-лабораторной базой, оборудованием, необходимым для реализации образовательных программ в соответствии с образовательной программой направления подготовки кадров.</w:t>
            </w:r>
          </w:p>
          <w:bookmarkEnd w:id="82"/>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с требованиями, утвержденными уполномоченным органом в области образования, и соответствие фактических данных Национальной образовательной базе данных. Наличие доменного имени третьего уровня в зоне edu.kz.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приложению 6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организацией образования финансируемых научно-исследовательских и опытно-конструкторских работ в соответствии с договором с организациями и предприятиями.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3"/>
          <w:p>
            <w:pPr>
              <w:spacing w:after="20"/>
              <w:ind w:left="20"/>
              <w:jc w:val="both"/>
            </w:pPr>
            <w:r>
              <w:rPr>
                <w:rFonts w:ascii="Times New Roman"/>
                <w:b w:val="false"/>
                <w:i w:val="false"/>
                <w:color w:val="000000"/>
                <w:sz w:val="20"/>
              </w:rPr>
              <w:t xml:space="preserve">
Копии договоров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 </w:t>
            </w:r>
          </w:p>
          <w:bookmarkEnd w:id="83"/>
          <w:p>
            <w:pPr>
              <w:spacing w:after="20"/>
              <w:ind w:left="20"/>
              <w:jc w:val="both"/>
            </w:pPr>
            <w:r>
              <w:rPr>
                <w:rFonts w:ascii="Times New Roman"/>
                <w:b w:val="false"/>
                <w:i w:val="false"/>
                <w:color w:val="000000"/>
                <w:sz w:val="20"/>
              </w:rPr>
              <w:t>
Договор с приложениями Технической спецификации и Календарного плана работ должен быть действующим на момент обучения и может содержать пункт о пролонгации.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4"/>
          <w:p>
            <w:pPr>
              <w:spacing w:after="20"/>
              <w:ind w:left="20"/>
              <w:jc w:val="both"/>
            </w:pPr>
            <w:r>
              <w:rPr>
                <w:rFonts w:ascii="Times New Roman"/>
                <w:b w:val="false"/>
                <w:i w:val="false"/>
                <w:color w:val="000000"/>
                <w:sz w:val="20"/>
              </w:rPr>
              <w:t>
Осуществление научного руководства преподавателем, имеющим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являющимся автором:</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по направлениям подготовки кадров 8D05 "Естественные науки, математика и статистика", 8D06 "Информационно-коммуникативные технологии", 8D07 "Инженерные, обрабатывающие и строительные отрасли", 8D08 "Сельское хозяйство и биоресурсы", 8D09 "Ветеринария", 8D10 "Здравоохранение и социальное обеспечение (медицина)" 2 статей в международных рецензируемых научных журналах, входящих в 1, 2, 3 квартиль по данным JCR (ЖСР) в Web of Science Core Collection (Вэб оф Сайнс Кор Коллекшн) или имеющих показатель процентиль по Cite Score (Сайт Скор) не менее 35, либо индекс Хирша 2 и более;</w:t>
            </w:r>
          </w:p>
          <w:p>
            <w:pPr>
              <w:spacing w:after="20"/>
              <w:ind w:left="20"/>
              <w:jc w:val="both"/>
            </w:pPr>
            <w:r>
              <w:rPr>
                <w:rFonts w:ascii="Times New Roman"/>
                <w:b w:val="false"/>
                <w:i w:val="false"/>
                <w:color w:val="000000"/>
                <w:sz w:val="20"/>
              </w:rPr>
              <w:t>
- по остальным направлениям подготовки, являющийся автором 5 научных статей в изданиях по профилю, включенных в Перечень научных изданий и 1 научной статьи в международном рецензируемом научном журнале, имеющем импакт-фактор по данным JCR (ЖСР) или индексируемым в одной из баз Science Citation Index Expanded, Social Science CitationIndex или Arts and Humanities Citation Index в WebofScienceCoreCollection (Вэб оф Сайнс Кор Коллекшн) либо имеющих показатель процентиль по Cite Score (Сайт Скор) не менее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с указанием стажа работы, научных публикаций (по форме согласно приложению 10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о сотрудничестве с аккредитованными зарубежными и (или) научными организациями, реализующими программы послевузовского образования, и предусматривающих нормы по статусу вуза-партнера по соответствующему направлению подготовки кадров, привлечении зарубежных консультантов и реализации совместных научных проектов.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5"/>
          <w:p>
            <w:pPr>
              <w:spacing w:after="20"/>
              <w:ind w:left="20"/>
              <w:jc w:val="both"/>
            </w:pPr>
            <w:r>
              <w:rPr>
                <w:rFonts w:ascii="Times New Roman"/>
                <w:b w:val="false"/>
                <w:i w:val="false"/>
                <w:color w:val="000000"/>
                <w:sz w:val="20"/>
              </w:rPr>
              <w:t>
Копии договоров о научном обмене с аккредитованными зарубежными высшими учебными заведениями, предусматривающие нормы по статусу вуза-партнера по соответствующему направлении подготовки кадров, привлечения зарубежных консультантов и реализации совместных научных проектов.</w:t>
            </w:r>
          </w:p>
          <w:bookmarkEnd w:id="85"/>
          <w:p>
            <w:pPr>
              <w:spacing w:after="20"/>
              <w:ind w:left="20"/>
              <w:jc w:val="both"/>
            </w:pPr>
            <w:r>
              <w:rPr>
                <w:rFonts w:ascii="Times New Roman"/>
                <w:b w:val="false"/>
                <w:i w:val="false"/>
                <w:color w:val="000000"/>
                <w:sz w:val="20"/>
              </w:rPr>
              <w:t>
Соглашение должно быть действующим на момент обучения и может содержать пункт о пролонгации соглашения.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свидетельства об аккредитации программ зарубежного высшего учебного заведения, соответствующих запрашиваемому направлению подготовки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научно-технической, научно-методической, клинической, экспериментальной базы по запрашиваемому направлению подготовки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 научно-методической, клинической, экспериментальной базы (по форме согласно приложению 11 к настоящим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договорами на прохождение докторантами практики, заключенных с отечественными организациями, и договоров на прохождение зарубежной научной стажировки по запрашиваемому направлению подготовки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6"/>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и договоров на прохождение зарубежной стажировки в соответствии с запрашиваемым направлением подготовки кадров.</w:t>
            </w:r>
          </w:p>
          <w:bookmarkEnd w:id="86"/>
          <w:p>
            <w:pPr>
              <w:spacing w:after="20"/>
              <w:ind w:left="20"/>
              <w:jc w:val="both"/>
            </w:pPr>
            <w:r>
              <w:rPr>
                <w:rFonts w:ascii="Times New Roman"/>
                <w:b w:val="false"/>
                <w:i w:val="false"/>
                <w:color w:val="000000"/>
                <w:sz w:val="20"/>
              </w:rPr>
              <w:t>
Договор должен быть действующим на момент обучения и может содержать пункт о пролонгации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договоров,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лабораториями или договорами с ними (по направлениям подготовки кадров в следующих областях "Естественные науки, математика и статистика", "Информационно-коммуникационные технологии", "Инженерные, обрабатывающие и строительные отрасли", "Сельское хозяйство и биоресурсы", "Здравоохранение и социальное обеспечение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свидетельств об аккредитации лабораторий или копии договоров с такими лабораториями.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87"/>
    <w:p>
      <w:pPr>
        <w:spacing w:after="0"/>
        <w:ind w:left="0"/>
        <w:jc w:val="both"/>
      </w:pPr>
      <w:r>
        <w:rPr>
          <w:rFonts w:ascii="Times New Roman"/>
          <w:b w:val="false"/>
          <w:i w:val="false"/>
          <w:color w:val="000000"/>
          <w:sz w:val="28"/>
        </w:rPr>
        <w:t>
      Сокращения и обозначения, используемые в настоящих квалификационных требованиях, предъявляемые при лицензировании образовательной деятельности и перечне документов, подтверждающих соответствие им:</w:t>
      </w:r>
    </w:p>
    <w:bookmarkEnd w:id="87"/>
    <w:bookmarkStart w:name="z165" w:id="88"/>
    <w:p>
      <w:pPr>
        <w:spacing w:after="0"/>
        <w:ind w:left="0"/>
        <w:jc w:val="both"/>
      </w:pPr>
      <w:r>
        <w:rPr>
          <w:rFonts w:ascii="Times New Roman"/>
          <w:b w:val="false"/>
          <w:i w:val="false"/>
          <w:color w:val="000000"/>
          <w:sz w:val="28"/>
        </w:rPr>
        <w:t>
      1) ИС ГБД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лицензиатов, которая централизованно формирует идентификационный номер лицензий, выдаваемых лицензиарами;</w:t>
      </w:r>
    </w:p>
    <w:bookmarkEnd w:id="88"/>
    <w:bookmarkStart w:name="z166" w:id="89"/>
    <w:p>
      <w:pPr>
        <w:spacing w:after="0"/>
        <w:ind w:left="0"/>
        <w:jc w:val="both"/>
      </w:pPr>
      <w:r>
        <w:rPr>
          <w:rFonts w:ascii="Times New Roman"/>
          <w:b w:val="false"/>
          <w:i w:val="false"/>
          <w:color w:val="000000"/>
          <w:sz w:val="28"/>
        </w:rPr>
        <w:t>
      2) ИС ГБД "Регистр недвижимости" – информационная система, предназначенная для автоматизированного сбора (ввода), обработки, актуализации, хранения и анализа сведений в сфере государственной регистрации и учета прав на недвижимое имущество.</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квалификационным</w:t>
            </w:r>
            <w:r>
              <w:br/>
            </w:r>
            <w:r>
              <w:rPr>
                <w:rFonts w:ascii="Times New Roman"/>
                <w:b w:val="false"/>
                <w:i w:val="false"/>
                <w:color w:val="000000"/>
                <w:sz w:val="20"/>
              </w:rPr>
              <w:t>требованиям, предъявляемым к</w:t>
            </w:r>
            <w:r>
              <w:br/>
            </w:r>
            <w:r>
              <w:rPr>
                <w:rFonts w:ascii="Times New Roman"/>
                <w:b w:val="false"/>
                <w:i w:val="false"/>
                <w:color w:val="000000"/>
                <w:sz w:val="20"/>
              </w:rPr>
              <w:t>образовательной деятельности, и</w:t>
            </w:r>
            <w:r>
              <w:br/>
            </w:r>
            <w:r>
              <w:rPr>
                <w:rFonts w:ascii="Times New Roman"/>
                <w:b w:val="false"/>
                <w:i w:val="false"/>
                <w:color w:val="000000"/>
                <w:sz w:val="20"/>
              </w:rPr>
              <w:t>перечню документов,</w:t>
            </w:r>
            <w:r>
              <w:br/>
            </w:r>
            <w:r>
              <w:rPr>
                <w:rFonts w:ascii="Times New Roman"/>
                <w:b w:val="false"/>
                <w:i w:val="false"/>
                <w:color w:val="000000"/>
                <w:sz w:val="20"/>
              </w:rPr>
              <w:t>подтверждающих соответствие</w:t>
            </w:r>
            <w:r>
              <w:br/>
            </w:r>
            <w:r>
              <w:rPr>
                <w:rFonts w:ascii="Times New Roman"/>
                <w:b w:val="false"/>
                <w:i w:val="false"/>
                <w:color w:val="000000"/>
                <w:sz w:val="20"/>
              </w:rPr>
              <w:t>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69" w:id="90"/>
      <w:r>
        <w:rPr>
          <w:rFonts w:ascii="Times New Roman"/>
          <w:b w:val="false"/>
          <w:i w:val="false"/>
          <w:color w:val="000000"/>
          <w:sz w:val="28"/>
        </w:rPr>
        <w:t>
      Сведения об укомплектованности педагогическими и преподавательскими кадрами</w:t>
      </w:r>
    </w:p>
    <w:bookmarkEnd w:id="90"/>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1"/>
          <w:p>
            <w:pPr>
              <w:spacing w:after="20"/>
              <w:ind w:left="20"/>
              <w:jc w:val="both"/>
            </w:pPr>
            <w:r>
              <w:rPr>
                <w:rFonts w:ascii="Times New Roman"/>
                <w:b w:val="false"/>
                <w:i w:val="false"/>
                <w:color w:val="000000"/>
                <w:sz w:val="20"/>
              </w:rPr>
              <w:t>
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окончания, для мастеров производственного обучения–сведения о производственном стаже не менее 1 года за последние 5 лет (наименование организации, производства период работы) или прохождении стажировки в организациях и/или на производстве объемом не менее 72 часов за последние 3 года.</w:t>
            </w:r>
          </w:p>
          <w:bookmarkEnd w:id="91"/>
          <w:p>
            <w:pPr>
              <w:spacing w:after="20"/>
              <w:ind w:left="20"/>
              <w:jc w:val="both"/>
            </w:pPr>
            <w:r>
              <w:rPr>
                <w:rFonts w:ascii="Times New Roman"/>
                <w:b w:val="false"/>
                <w:i w:val="false"/>
                <w:color w:val="000000"/>
                <w:sz w:val="20"/>
              </w:rPr>
              <w:t>
(наименование организации, производства, период обучения, стажировки).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(адрес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место работы (совместительство)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судимости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2"/>
          <w:p>
            <w:pPr>
              <w:spacing w:after="20"/>
              <w:ind w:left="20"/>
              <w:jc w:val="both"/>
            </w:pPr>
            <w:r>
              <w:rPr>
                <w:rFonts w:ascii="Times New Roman"/>
                <w:b w:val="false"/>
                <w:i w:val="false"/>
                <w:color w:val="000000"/>
                <w:sz w:val="20"/>
              </w:rPr>
              <w:t>
Категория, дата присвоения, номер приказа о присвоении категории*</w:t>
            </w:r>
          </w:p>
          <w:bookmarkEnd w:id="92"/>
          <w:p>
            <w:pPr>
              <w:spacing w:after="20"/>
              <w:ind w:left="20"/>
              <w:jc w:val="both"/>
            </w:pPr>
            <w:r>
              <w:rPr>
                <w:rFonts w:ascii="Times New Roman"/>
                <w:b w:val="false"/>
                <w:i w:val="false"/>
                <w:color w:val="000000"/>
                <w:sz w:val="20"/>
              </w:rPr>
              <w:t>
Сведения о педагогах– экспертах, педагогах-исследовател ях, педагогах- мастерах, педагогах, Сведения о педагогах подготовивших участников и победителей конкурсов и соревнований.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медицинского осмотра (наличие санитарной книжки)*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93"/>
    <w:p>
      <w:pPr>
        <w:spacing w:after="0"/>
        <w:ind w:left="0"/>
        <w:jc w:val="both"/>
      </w:pPr>
      <w:r>
        <w:rPr>
          <w:rFonts w:ascii="Times New Roman"/>
          <w:b w:val="false"/>
          <w:i w:val="false"/>
          <w:color w:val="000000"/>
          <w:sz w:val="28"/>
        </w:rPr>
        <w:t>
      продолжение таблицы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"магистр" (специальность, год присуждения)*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академической степени "доктор философии (PhD)" или "доктор по профилю", специальность, год присуждения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"доктор философии (PhD)" или "доктор по профилю", специальность, год присуждения, сведения о специалистах 8 уровню Национальной рамки квалификации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степени "кандидат наук", или "доктор наук", или "доктор философии (PhD)", или "доктор по профилю", специальность, год присуждения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присвоения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удостоверения о признании/нострификации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Преподаваемый предмет, дисциплина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3" w:id="94"/>
      <w:r>
        <w:rPr>
          <w:rFonts w:ascii="Times New Roman"/>
          <w:b w:val="false"/>
          <w:i w:val="false"/>
          <w:color w:val="000000"/>
          <w:sz w:val="28"/>
        </w:rPr>
        <w:t>
      Руководитель организации образования _________________________________</w:t>
      </w:r>
    </w:p>
    <w:bookmarkEnd w:id="94"/>
    <w:p>
      <w:pPr>
        <w:spacing w:after="0"/>
        <w:ind w:left="0"/>
        <w:jc w:val="both"/>
      </w:pPr>
      <w:r>
        <w:rPr>
          <w:rFonts w:ascii="Times New Roman"/>
          <w:b w:val="false"/>
          <w:i w:val="false"/>
          <w:color w:val="000000"/>
          <w:sz w:val="28"/>
        </w:rPr>
        <w:t>      (Фамилия, имя, отчество (при наличии) (подпись)</w:t>
      </w:r>
    </w:p>
    <w:p>
      <w:pPr>
        <w:spacing w:after="0"/>
        <w:ind w:left="0"/>
        <w:jc w:val="both"/>
      </w:pPr>
      <w:r>
        <w:rPr>
          <w:rFonts w:ascii="Times New Roman"/>
          <w:b w:val="false"/>
          <w:i w:val="false"/>
          <w:color w:val="000000"/>
          <w:sz w:val="28"/>
        </w:rPr>
        <w:t>*Примечание: для организаций начального, основного среднего, общего среднего,</w:t>
      </w:r>
    </w:p>
    <w:p>
      <w:pPr>
        <w:spacing w:after="0"/>
        <w:ind w:left="0"/>
        <w:jc w:val="both"/>
      </w:pPr>
      <w:r>
        <w:rPr>
          <w:rFonts w:ascii="Times New Roman"/>
          <w:b w:val="false"/>
          <w:i w:val="false"/>
          <w:color w:val="000000"/>
          <w:sz w:val="28"/>
        </w:rPr>
        <w:t>технического и профессионального, послесреднего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квалификационным</w:t>
            </w:r>
            <w:r>
              <w:br/>
            </w:r>
            <w:r>
              <w:rPr>
                <w:rFonts w:ascii="Times New Roman"/>
                <w:b w:val="false"/>
                <w:i w:val="false"/>
                <w:color w:val="000000"/>
                <w:sz w:val="20"/>
              </w:rPr>
              <w:t>требованиям, предъявляемым к</w:t>
            </w:r>
            <w:r>
              <w:br/>
            </w:r>
            <w:r>
              <w:rPr>
                <w:rFonts w:ascii="Times New Roman"/>
                <w:b w:val="false"/>
                <w:i w:val="false"/>
                <w:color w:val="000000"/>
                <w:sz w:val="20"/>
              </w:rPr>
              <w:t>образовательной деятельности, и</w:t>
            </w:r>
            <w:r>
              <w:br/>
            </w:r>
            <w:r>
              <w:rPr>
                <w:rFonts w:ascii="Times New Roman"/>
                <w:b w:val="false"/>
                <w:i w:val="false"/>
                <w:color w:val="000000"/>
                <w:sz w:val="20"/>
              </w:rPr>
              <w:t>перечню документов,</w:t>
            </w:r>
            <w:r>
              <w:br/>
            </w:r>
            <w:r>
              <w:rPr>
                <w:rFonts w:ascii="Times New Roman"/>
                <w:b w:val="false"/>
                <w:i w:val="false"/>
                <w:color w:val="000000"/>
                <w:sz w:val="20"/>
              </w:rPr>
              <w:t>подтверждающих соответствие</w:t>
            </w:r>
            <w:r>
              <w:br/>
            </w:r>
            <w:r>
              <w:rPr>
                <w:rFonts w:ascii="Times New Roman"/>
                <w:b w:val="false"/>
                <w:i w:val="false"/>
                <w:color w:val="000000"/>
                <w:sz w:val="20"/>
              </w:rPr>
              <w:t>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6" w:id="95"/>
      <w:r>
        <w:rPr>
          <w:rFonts w:ascii="Times New Roman"/>
          <w:b w:val="false"/>
          <w:i w:val="false"/>
          <w:color w:val="000000"/>
          <w:sz w:val="28"/>
        </w:rPr>
        <w:t>
      Сведения о наличии фонда учебной и научной литературы</w:t>
      </w:r>
    </w:p>
    <w:bookmarkEnd w:id="95"/>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предмет, учебная дисциплина по профессии, по подготавливаемым квалификациям специальности, по направлению подготовки кадров, вид деятельности, раздел программы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изучающих предмет, дисциплину (предполагаемый набор)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 (название, год издания,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Учебно-методическая, научная литература (название, год издания,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Количествонеменее 1 экземпляра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bl>
    <w:p>
      <w:pPr>
        <w:spacing w:after="0"/>
        <w:ind w:left="0"/>
        <w:jc w:val="both"/>
      </w:pPr>
      <w:bookmarkStart w:name="z177" w:id="96"/>
      <w:r>
        <w:rPr>
          <w:rFonts w:ascii="Times New Roman"/>
          <w:b w:val="false"/>
          <w:i w:val="false"/>
          <w:color w:val="000000"/>
          <w:sz w:val="28"/>
        </w:rPr>
        <w:t>
      Руководитель организации образования _________________________________</w:t>
      </w:r>
    </w:p>
    <w:bookmarkEnd w:id="96"/>
    <w:p>
      <w:pPr>
        <w:spacing w:after="0"/>
        <w:ind w:left="0"/>
        <w:jc w:val="both"/>
      </w:pPr>
      <w:r>
        <w:rPr>
          <w:rFonts w:ascii="Times New Roman"/>
          <w:b w:val="false"/>
          <w:i w:val="false"/>
          <w:color w:val="000000"/>
          <w:sz w:val="28"/>
        </w:rPr>
        <w:t>      (Фамилия, имя, отчество (при наличии) (подпись)</w:t>
      </w:r>
    </w:p>
    <w:p>
      <w:pPr>
        <w:spacing w:after="0"/>
        <w:ind w:left="0"/>
        <w:jc w:val="both"/>
      </w:pPr>
      <w:r>
        <w:rPr>
          <w:rFonts w:ascii="Times New Roman"/>
          <w:b w:val="false"/>
          <w:i w:val="false"/>
          <w:color w:val="000000"/>
          <w:sz w:val="28"/>
        </w:rPr>
        <w:t>*Примечание: заполняется для организаций технического и профессионального,</w:t>
      </w:r>
    </w:p>
    <w:p>
      <w:pPr>
        <w:spacing w:after="0"/>
        <w:ind w:left="0"/>
        <w:jc w:val="both"/>
      </w:pPr>
      <w:r>
        <w:rPr>
          <w:rFonts w:ascii="Times New Roman"/>
          <w:b w:val="false"/>
          <w:i w:val="false"/>
          <w:color w:val="000000"/>
          <w:sz w:val="28"/>
        </w:rPr>
        <w:t>высшего и послевузовского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квалификационным</w:t>
            </w:r>
            <w:r>
              <w:br/>
            </w:r>
            <w:r>
              <w:rPr>
                <w:rFonts w:ascii="Times New Roman"/>
                <w:b w:val="false"/>
                <w:i w:val="false"/>
                <w:color w:val="000000"/>
                <w:sz w:val="20"/>
              </w:rPr>
              <w:t>требованиям, предъявляемым к</w:t>
            </w:r>
            <w:r>
              <w:br/>
            </w:r>
            <w:r>
              <w:rPr>
                <w:rFonts w:ascii="Times New Roman"/>
                <w:b w:val="false"/>
                <w:i w:val="false"/>
                <w:color w:val="000000"/>
                <w:sz w:val="20"/>
              </w:rPr>
              <w:t>образовательной деятельности, и</w:t>
            </w:r>
            <w:r>
              <w:br/>
            </w:r>
            <w:r>
              <w:rPr>
                <w:rFonts w:ascii="Times New Roman"/>
                <w:b w:val="false"/>
                <w:i w:val="false"/>
                <w:color w:val="000000"/>
                <w:sz w:val="20"/>
              </w:rPr>
              <w:t>перечню документов,</w:t>
            </w:r>
            <w:r>
              <w:br/>
            </w:r>
            <w:r>
              <w:rPr>
                <w:rFonts w:ascii="Times New Roman"/>
                <w:b w:val="false"/>
                <w:i w:val="false"/>
                <w:color w:val="000000"/>
                <w:sz w:val="20"/>
              </w:rPr>
              <w:t>подтверждающих соответствие</w:t>
            </w:r>
            <w:r>
              <w:br/>
            </w:r>
            <w:r>
              <w:rPr>
                <w:rFonts w:ascii="Times New Roman"/>
                <w:b w:val="false"/>
                <w:i w:val="false"/>
                <w:color w:val="000000"/>
                <w:sz w:val="20"/>
              </w:rPr>
              <w:t>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80" w:id="97"/>
      <w:r>
        <w:rPr>
          <w:rFonts w:ascii="Times New Roman"/>
          <w:b w:val="false"/>
          <w:i w:val="false"/>
          <w:color w:val="000000"/>
          <w:sz w:val="28"/>
        </w:rPr>
        <w:t>
      Сведения о наличии медицинского обслуживания, в том числе о наличии</w:t>
      </w:r>
    </w:p>
    <w:bookmarkEnd w:id="97"/>
    <w:p>
      <w:pPr>
        <w:spacing w:after="0"/>
        <w:ind w:left="0"/>
        <w:jc w:val="both"/>
      </w:pPr>
      <w:r>
        <w:rPr>
          <w:rFonts w:ascii="Times New Roman"/>
          <w:b w:val="false"/>
          <w:i w:val="false"/>
          <w:color w:val="000000"/>
          <w:sz w:val="28"/>
        </w:rPr>
        <w:t>      медицинского пункта и лицензии на медицинскую деятельность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w:t>
      </w:r>
    </w:p>
    <w:p>
      <w:pPr>
        <w:spacing w:after="0"/>
        <w:ind w:left="0"/>
        <w:jc w:val="both"/>
      </w:pPr>
      <w:r>
        <w:rPr>
          <w:rFonts w:ascii="Times New Roman"/>
          <w:b w:val="false"/>
          <w:i w:val="false"/>
          <w:color w:val="000000"/>
          <w:sz w:val="28"/>
        </w:rPr>
        <w:t>(по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медицинскую деятельность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1" w:id="98"/>
      <w:r>
        <w:rPr>
          <w:rFonts w:ascii="Times New Roman"/>
          <w:b w:val="false"/>
          <w:i w:val="false"/>
          <w:color w:val="000000"/>
          <w:sz w:val="28"/>
        </w:rPr>
        <w:t>
      * Статус лицензии проверяется с использованием ИС ГБД "Е-лицензирование".</w:t>
      </w:r>
    </w:p>
    <w:bookmarkEnd w:id="98"/>
    <w:p>
      <w:pPr>
        <w:spacing w:after="0"/>
        <w:ind w:left="0"/>
        <w:jc w:val="both"/>
      </w:pPr>
      <w:r>
        <w:rPr>
          <w:rFonts w:ascii="Times New Roman"/>
          <w:b w:val="false"/>
          <w:i w:val="false"/>
          <w:color w:val="000000"/>
          <w:sz w:val="28"/>
        </w:rPr>
        <w:t>Руководитель организации образования 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квалификационным</w:t>
            </w:r>
            <w:r>
              <w:br/>
            </w:r>
            <w:r>
              <w:rPr>
                <w:rFonts w:ascii="Times New Roman"/>
                <w:b w:val="false"/>
                <w:i w:val="false"/>
                <w:color w:val="000000"/>
                <w:sz w:val="20"/>
              </w:rPr>
              <w:t>требованиям, предъявляемым к</w:t>
            </w:r>
            <w:r>
              <w:br/>
            </w:r>
            <w:r>
              <w:rPr>
                <w:rFonts w:ascii="Times New Roman"/>
                <w:b w:val="false"/>
                <w:i w:val="false"/>
                <w:color w:val="000000"/>
                <w:sz w:val="20"/>
              </w:rPr>
              <w:t>образовательной деятельности, и</w:t>
            </w:r>
            <w:r>
              <w:br/>
            </w:r>
            <w:r>
              <w:rPr>
                <w:rFonts w:ascii="Times New Roman"/>
                <w:b w:val="false"/>
                <w:i w:val="false"/>
                <w:color w:val="000000"/>
                <w:sz w:val="20"/>
              </w:rPr>
              <w:t>перечню документов,</w:t>
            </w:r>
            <w:r>
              <w:br/>
            </w:r>
            <w:r>
              <w:rPr>
                <w:rFonts w:ascii="Times New Roman"/>
                <w:b w:val="false"/>
                <w:i w:val="false"/>
                <w:color w:val="000000"/>
                <w:sz w:val="20"/>
              </w:rPr>
              <w:t>подтверждающих соответствие</w:t>
            </w:r>
            <w:r>
              <w:br/>
            </w:r>
            <w:r>
              <w:rPr>
                <w:rFonts w:ascii="Times New Roman"/>
                <w:b w:val="false"/>
                <w:i w:val="false"/>
                <w:color w:val="000000"/>
                <w:sz w:val="20"/>
              </w:rPr>
              <w:t>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84" w:id="99"/>
      <w:r>
        <w:rPr>
          <w:rFonts w:ascii="Times New Roman"/>
          <w:b w:val="false"/>
          <w:i w:val="false"/>
          <w:color w:val="000000"/>
          <w:sz w:val="28"/>
        </w:rPr>
        <w:t>
      Сведения о наличии объекта питания, соответствующего санитарным правилам и</w:t>
      </w:r>
    </w:p>
    <w:bookmarkEnd w:id="99"/>
    <w:p>
      <w:pPr>
        <w:spacing w:after="0"/>
        <w:ind w:left="0"/>
        <w:jc w:val="both"/>
      </w:pPr>
      <w:r>
        <w:rPr>
          <w:rFonts w:ascii="Times New Roman"/>
          <w:b w:val="false"/>
          <w:i w:val="false"/>
          <w:color w:val="000000"/>
          <w:sz w:val="28"/>
        </w:rPr>
        <w:t>нормам 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w:t>
      </w:r>
    </w:p>
    <w:p>
      <w:pPr>
        <w:spacing w:after="0"/>
        <w:ind w:left="0"/>
        <w:jc w:val="both"/>
      </w:pPr>
      <w:r>
        <w:rPr>
          <w:rFonts w:ascii="Times New Roman"/>
          <w:b w:val="false"/>
          <w:i w:val="false"/>
          <w:color w:val="000000"/>
          <w:sz w:val="28"/>
        </w:rPr>
        <w:t xml:space="preserve">(по состоянию на 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питания (столовая, буфет, кафе)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питания санитарным правилам и нормам (дата и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сдачи объекта питания в аренду указать сведения об арендаторах)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5" w:id="100"/>
      <w:r>
        <w:rPr>
          <w:rFonts w:ascii="Times New Roman"/>
          <w:b w:val="false"/>
          <w:i w:val="false"/>
          <w:color w:val="000000"/>
          <w:sz w:val="28"/>
        </w:rPr>
        <w:t>
      Руководитель организации образования __________________________________</w:t>
      </w:r>
    </w:p>
    <w:bookmarkEnd w:id="100"/>
    <w:p>
      <w:pPr>
        <w:spacing w:after="0"/>
        <w:ind w:left="0"/>
        <w:jc w:val="both"/>
      </w:pPr>
      <w:r>
        <w:rPr>
          <w:rFonts w:ascii="Times New Roman"/>
          <w:b w:val="false"/>
          <w:i w:val="false"/>
          <w:color w:val="000000"/>
          <w:sz w:val="28"/>
        </w:rPr>
        <w:t>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w:t>
            </w:r>
            <w:r>
              <w:br/>
            </w:r>
            <w:r>
              <w:rPr>
                <w:rFonts w:ascii="Times New Roman"/>
                <w:b w:val="false"/>
                <w:i w:val="false"/>
                <w:color w:val="000000"/>
                <w:sz w:val="20"/>
              </w:rPr>
              <w:t>квалификационным</w:t>
            </w:r>
            <w:r>
              <w:br/>
            </w:r>
            <w:r>
              <w:rPr>
                <w:rFonts w:ascii="Times New Roman"/>
                <w:b w:val="false"/>
                <w:i w:val="false"/>
                <w:color w:val="000000"/>
                <w:sz w:val="20"/>
              </w:rPr>
              <w:t>требованиям, предъявляемым к</w:t>
            </w:r>
            <w:r>
              <w:br/>
            </w:r>
            <w:r>
              <w:rPr>
                <w:rFonts w:ascii="Times New Roman"/>
                <w:b w:val="false"/>
                <w:i w:val="false"/>
                <w:color w:val="000000"/>
                <w:sz w:val="20"/>
              </w:rPr>
              <w:t>образовательной деятельности, и</w:t>
            </w:r>
            <w:r>
              <w:br/>
            </w:r>
            <w:r>
              <w:rPr>
                <w:rFonts w:ascii="Times New Roman"/>
                <w:b w:val="false"/>
                <w:i w:val="false"/>
                <w:color w:val="000000"/>
                <w:sz w:val="20"/>
              </w:rPr>
              <w:t>перечню документов,</w:t>
            </w:r>
            <w:r>
              <w:br/>
            </w:r>
            <w:r>
              <w:rPr>
                <w:rFonts w:ascii="Times New Roman"/>
                <w:b w:val="false"/>
                <w:i w:val="false"/>
                <w:color w:val="000000"/>
                <w:sz w:val="20"/>
              </w:rPr>
              <w:t>подтверждающих соответствие</w:t>
            </w:r>
            <w:r>
              <w:br/>
            </w:r>
            <w:r>
              <w:rPr>
                <w:rFonts w:ascii="Times New Roman"/>
                <w:b w:val="false"/>
                <w:i w:val="false"/>
                <w:color w:val="000000"/>
                <w:sz w:val="20"/>
              </w:rPr>
              <w:t>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88" w:id="101"/>
      <w:r>
        <w:rPr>
          <w:rFonts w:ascii="Times New Roman"/>
          <w:b w:val="false"/>
          <w:i w:val="false"/>
          <w:color w:val="000000"/>
          <w:sz w:val="28"/>
        </w:rPr>
        <w:t>
      Сведения о полезной учебной площади, наличии материально-технической базы</w:t>
      </w:r>
    </w:p>
    <w:bookmarkEnd w:id="101"/>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строения (типовой проект, приспособленное, иное), фактический адрес строений, занятых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материально-финансовых активов (принадлежащих на праве собственности, хозяйственного ведения или оперативного управления, или доверительного управления), сведения об аренде 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помещений (кабинеты, лекционные аудитории, помещения для практических занятий, лаборатории, мастерские по конкретным квалификациям, специальностям, актовые и физкультурные залы), социально-бытового и иного назначения (пропускные пункты, санузлы, наличие видеонаблюдения в помещениях и (или) на прилегающих территориях организации образования, наличие условий для лиц с особыми образовательными потребностями, наличие условий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помещения (м2)*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9" w:id="102"/>
      <w:r>
        <w:rPr>
          <w:rFonts w:ascii="Times New Roman"/>
          <w:b w:val="false"/>
          <w:i w:val="false"/>
          <w:color w:val="000000"/>
          <w:sz w:val="28"/>
        </w:rPr>
        <w:t>
      Руководитель организации образования _________________________________</w:t>
      </w:r>
    </w:p>
    <w:bookmarkEnd w:id="102"/>
    <w:p>
      <w:pPr>
        <w:spacing w:after="0"/>
        <w:ind w:left="0"/>
        <w:jc w:val="both"/>
      </w:pPr>
      <w:r>
        <w:rPr>
          <w:rFonts w:ascii="Times New Roman"/>
          <w:b w:val="false"/>
          <w:i w:val="false"/>
          <w:color w:val="000000"/>
          <w:sz w:val="28"/>
        </w:rPr>
        <w:t>      (Фамилия, имя, отчество (при наличии) (подпись)</w:t>
      </w:r>
    </w:p>
    <w:bookmarkStart w:name="z190" w:id="103"/>
    <w:p>
      <w:pPr>
        <w:spacing w:after="0"/>
        <w:ind w:left="0"/>
        <w:jc w:val="both"/>
      </w:pPr>
      <w:r>
        <w:rPr>
          <w:rFonts w:ascii="Times New Roman"/>
          <w:b w:val="false"/>
          <w:i w:val="false"/>
          <w:color w:val="000000"/>
          <w:sz w:val="28"/>
        </w:rPr>
        <w:t>
      *Примечание*: при получении лицензии или переоформлении лицензии в связи с реорганизацией организаций образования, реализующей образовательные программы высшего и/или послевузовского образования, соответствие квалификационным требованиям по площади учебных помещений определяется исходя из норм, установленных к минимальному контингенту обучающихся по видам высших учебных заведений, с учетом сменности учебных занятий.</w:t>
      </w:r>
    </w:p>
    <w:bookmarkEnd w:id="103"/>
    <w:bookmarkStart w:name="z191" w:id="104"/>
    <w:p>
      <w:pPr>
        <w:spacing w:after="0"/>
        <w:ind w:left="0"/>
        <w:jc w:val="both"/>
      </w:pPr>
      <w:r>
        <w:rPr>
          <w:rFonts w:ascii="Times New Roman"/>
          <w:b w:val="false"/>
          <w:i w:val="false"/>
          <w:color w:val="000000"/>
          <w:sz w:val="28"/>
        </w:rPr>
        <w:t>
      * 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w:t>
            </w:r>
            <w:r>
              <w:br/>
            </w:r>
            <w:r>
              <w:rPr>
                <w:rFonts w:ascii="Times New Roman"/>
                <w:b w:val="false"/>
                <w:i w:val="false"/>
                <w:color w:val="000000"/>
                <w:sz w:val="20"/>
              </w:rPr>
              <w:t>квалификационным</w:t>
            </w:r>
            <w:r>
              <w:br/>
            </w:r>
            <w:r>
              <w:rPr>
                <w:rFonts w:ascii="Times New Roman"/>
                <w:b w:val="false"/>
                <w:i w:val="false"/>
                <w:color w:val="000000"/>
                <w:sz w:val="20"/>
              </w:rPr>
              <w:t>требованиям, предъявляемым к</w:t>
            </w:r>
            <w:r>
              <w:br/>
            </w:r>
            <w:r>
              <w:rPr>
                <w:rFonts w:ascii="Times New Roman"/>
                <w:b w:val="false"/>
                <w:i w:val="false"/>
                <w:color w:val="000000"/>
                <w:sz w:val="20"/>
              </w:rPr>
              <w:t>образовательной деятельности, и</w:t>
            </w:r>
            <w:r>
              <w:br/>
            </w:r>
            <w:r>
              <w:rPr>
                <w:rFonts w:ascii="Times New Roman"/>
                <w:b w:val="false"/>
                <w:i w:val="false"/>
                <w:color w:val="000000"/>
                <w:sz w:val="20"/>
              </w:rPr>
              <w:t>перечню документов,</w:t>
            </w:r>
            <w:r>
              <w:br/>
            </w:r>
            <w:r>
              <w:rPr>
                <w:rFonts w:ascii="Times New Roman"/>
                <w:b w:val="false"/>
                <w:i w:val="false"/>
                <w:color w:val="000000"/>
                <w:sz w:val="20"/>
              </w:rPr>
              <w:t>подтверждающих соответствие</w:t>
            </w:r>
            <w:r>
              <w:br/>
            </w:r>
            <w:r>
              <w:rPr>
                <w:rFonts w:ascii="Times New Roman"/>
                <w:b w:val="false"/>
                <w:i w:val="false"/>
                <w:color w:val="000000"/>
                <w:sz w:val="20"/>
              </w:rPr>
              <w:t>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4" w:id="105"/>
    <w:p>
      <w:pPr>
        <w:spacing w:after="0"/>
        <w:ind w:left="0"/>
        <w:jc w:val="both"/>
      </w:pPr>
      <w:r>
        <w:rPr>
          <w:rFonts w:ascii="Times New Roman"/>
          <w:b w:val="false"/>
          <w:i w:val="false"/>
          <w:color w:val="000000"/>
          <w:sz w:val="28"/>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здания (строения) с указанием общей и полезной площади (м2)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Аудитории, предметные кабинеты с указанием наименования и площади*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Учебно-производственные мастерские, учебно-опытные участки, учебные хозяйства, учебные полигоны*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 указанием наименования*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средств обучения, учебного и учебно-лабораторного оборудования с указанием вида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 спортивный зал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классы, Компьютеры, оборудование, мебель, шкафы для индивидуального использования, видеокамеры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кадров по медицинскому направлению "Доклинические симуляционные кабинеты"*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195" w:id="106"/>
      <w:r>
        <w:rPr>
          <w:rFonts w:ascii="Times New Roman"/>
          <w:b w:val="false"/>
          <w:i w:val="false"/>
          <w:color w:val="000000"/>
          <w:sz w:val="28"/>
        </w:rPr>
        <w:t>
      Руководитель организации образования _________________________________</w:t>
      </w:r>
    </w:p>
    <w:bookmarkEnd w:id="106"/>
    <w:p>
      <w:pPr>
        <w:spacing w:after="0"/>
        <w:ind w:left="0"/>
        <w:jc w:val="both"/>
      </w:pPr>
      <w:r>
        <w:rPr>
          <w:rFonts w:ascii="Times New Roman"/>
          <w:b w:val="false"/>
          <w:i w:val="false"/>
          <w:color w:val="000000"/>
          <w:sz w:val="28"/>
        </w:rPr>
        <w:t>      (Фамилия, имя, отчество (при наличии) (подпись)</w:t>
      </w:r>
    </w:p>
    <w:bookmarkStart w:name="z196" w:id="107"/>
    <w:p>
      <w:pPr>
        <w:spacing w:after="0"/>
        <w:ind w:left="0"/>
        <w:jc w:val="both"/>
      </w:pPr>
      <w:r>
        <w:rPr>
          <w:rFonts w:ascii="Times New Roman"/>
          <w:b w:val="false"/>
          <w:i w:val="false"/>
          <w:color w:val="000000"/>
          <w:sz w:val="28"/>
        </w:rPr>
        <w:t>
      *Примечание: *для организаций технического и профессионального, послесреднегообразования по запрашиваемой специальности и/или квалификации, для организаций высшего и послевузовского образования информация представляется по запрашиваемому направлению.</w:t>
      </w:r>
    </w:p>
    <w:bookmarkEnd w:id="107"/>
    <w:bookmarkStart w:name="z197" w:id="108"/>
    <w:p>
      <w:pPr>
        <w:spacing w:after="0"/>
        <w:ind w:left="0"/>
        <w:jc w:val="both"/>
      </w:pPr>
      <w:r>
        <w:rPr>
          <w:rFonts w:ascii="Times New Roman"/>
          <w:b w:val="false"/>
          <w:i w:val="false"/>
          <w:color w:val="000000"/>
          <w:sz w:val="28"/>
        </w:rPr>
        <w:t>
      * Квалификационное требование о наличии компьютерных классов не распространяется на малокомплектные школы.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w:t>
            </w:r>
            <w:r>
              <w:br/>
            </w:r>
            <w:r>
              <w:rPr>
                <w:rFonts w:ascii="Times New Roman"/>
                <w:b w:val="false"/>
                <w:i w:val="false"/>
                <w:color w:val="000000"/>
                <w:sz w:val="20"/>
              </w:rPr>
              <w:t>квалификационным</w:t>
            </w:r>
            <w:r>
              <w:br/>
            </w:r>
            <w:r>
              <w:rPr>
                <w:rFonts w:ascii="Times New Roman"/>
                <w:b w:val="false"/>
                <w:i w:val="false"/>
                <w:color w:val="000000"/>
                <w:sz w:val="20"/>
              </w:rPr>
              <w:t>требованиям, предъявляемым к</w:t>
            </w:r>
            <w:r>
              <w:br/>
            </w:r>
            <w:r>
              <w:rPr>
                <w:rFonts w:ascii="Times New Roman"/>
                <w:b w:val="false"/>
                <w:i w:val="false"/>
                <w:color w:val="000000"/>
                <w:sz w:val="20"/>
              </w:rPr>
              <w:t>образовательной деятельности, и</w:t>
            </w:r>
            <w:r>
              <w:br/>
            </w:r>
            <w:r>
              <w:rPr>
                <w:rFonts w:ascii="Times New Roman"/>
                <w:b w:val="false"/>
                <w:i w:val="false"/>
                <w:color w:val="000000"/>
                <w:sz w:val="20"/>
              </w:rPr>
              <w:t>перечню документов,</w:t>
            </w:r>
            <w:r>
              <w:br/>
            </w:r>
            <w:r>
              <w:rPr>
                <w:rFonts w:ascii="Times New Roman"/>
                <w:b w:val="false"/>
                <w:i w:val="false"/>
                <w:color w:val="000000"/>
                <w:sz w:val="20"/>
              </w:rPr>
              <w:t>подтверждающих соответствие</w:t>
            </w:r>
            <w:r>
              <w:br/>
            </w:r>
            <w:r>
              <w:rPr>
                <w:rFonts w:ascii="Times New Roman"/>
                <w:b w:val="false"/>
                <w:i w:val="false"/>
                <w:color w:val="000000"/>
                <w:sz w:val="20"/>
              </w:rPr>
              <w:t>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0" w:id="109"/>
    <w:p>
      <w:pPr>
        <w:spacing w:after="0"/>
        <w:ind w:left="0"/>
        <w:jc w:val="both"/>
      </w:pPr>
      <w:r>
        <w:rPr>
          <w:rFonts w:ascii="Times New Roman"/>
          <w:b w:val="false"/>
          <w:i w:val="false"/>
          <w:color w:val="000000"/>
          <w:sz w:val="28"/>
        </w:rPr>
        <w:t>
      Сведения о соответствии минимальных затрат на одного обучающего на соответствующий учебный год*</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Суммазатрат*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8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1" w:id="110"/>
      <w:r>
        <w:rPr>
          <w:rFonts w:ascii="Times New Roman"/>
          <w:b w:val="false"/>
          <w:i w:val="false"/>
          <w:color w:val="000000"/>
          <w:sz w:val="28"/>
        </w:rPr>
        <w:t>
      Руководитель организации образования _________________________________</w:t>
      </w:r>
    </w:p>
    <w:bookmarkEnd w:id="110"/>
    <w:p>
      <w:pPr>
        <w:spacing w:after="0"/>
        <w:ind w:left="0"/>
        <w:jc w:val="both"/>
      </w:pPr>
      <w:r>
        <w:rPr>
          <w:rFonts w:ascii="Times New Roman"/>
          <w:b w:val="false"/>
          <w:i w:val="false"/>
          <w:color w:val="000000"/>
          <w:sz w:val="28"/>
        </w:rPr>
        <w:t>      (Фамилия, имя, отчество (при наличии) (подпись)</w:t>
      </w:r>
    </w:p>
    <w:bookmarkStart w:name="z202" w:id="111"/>
    <w:p>
      <w:pPr>
        <w:spacing w:after="0"/>
        <w:ind w:left="0"/>
        <w:jc w:val="both"/>
      </w:pPr>
      <w:r>
        <w:rPr>
          <w:rFonts w:ascii="Times New Roman"/>
          <w:b w:val="false"/>
          <w:i w:val="false"/>
          <w:color w:val="000000"/>
          <w:sz w:val="28"/>
        </w:rPr>
        <w:t>
      Примечание *при получении лицензии по направлениям подготовки кадров магистратуры необходимо указывать отдельно сумму затрат отдельно для научно-педагогической магистратуры, отдельно для профильной магистратуры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w:t>
            </w:r>
            <w:r>
              <w:br/>
            </w:r>
            <w:r>
              <w:rPr>
                <w:rFonts w:ascii="Times New Roman"/>
                <w:b w:val="false"/>
                <w:i w:val="false"/>
                <w:color w:val="000000"/>
                <w:sz w:val="20"/>
              </w:rPr>
              <w:t>квалификационным</w:t>
            </w:r>
            <w:r>
              <w:br/>
            </w:r>
            <w:r>
              <w:rPr>
                <w:rFonts w:ascii="Times New Roman"/>
                <w:b w:val="false"/>
                <w:i w:val="false"/>
                <w:color w:val="000000"/>
                <w:sz w:val="20"/>
              </w:rPr>
              <w:t>требованиям, предъявляемым к</w:t>
            </w:r>
            <w:r>
              <w:br/>
            </w:r>
            <w:r>
              <w:rPr>
                <w:rFonts w:ascii="Times New Roman"/>
                <w:b w:val="false"/>
                <w:i w:val="false"/>
                <w:color w:val="000000"/>
                <w:sz w:val="20"/>
              </w:rPr>
              <w:t>образовательной деятельности, и</w:t>
            </w:r>
            <w:r>
              <w:br/>
            </w:r>
            <w:r>
              <w:rPr>
                <w:rFonts w:ascii="Times New Roman"/>
                <w:b w:val="false"/>
                <w:i w:val="false"/>
                <w:color w:val="000000"/>
                <w:sz w:val="20"/>
              </w:rPr>
              <w:t>перечню документов,</w:t>
            </w:r>
            <w:r>
              <w:br/>
            </w:r>
            <w:r>
              <w:rPr>
                <w:rFonts w:ascii="Times New Roman"/>
                <w:b w:val="false"/>
                <w:i w:val="false"/>
                <w:color w:val="000000"/>
                <w:sz w:val="20"/>
              </w:rPr>
              <w:t>подтверждающих соответствие</w:t>
            </w:r>
            <w:r>
              <w:br/>
            </w:r>
            <w:r>
              <w:rPr>
                <w:rFonts w:ascii="Times New Roman"/>
                <w:b w:val="false"/>
                <w:i w:val="false"/>
                <w:color w:val="000000"/>
                <w:sz w:val="20"/>
              </w:rPr>
              <w:t>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05" w:id="112"/>
      <w:r>
        <w:rPr>
          <w:rFonts w:ascii="Times New Roman"/>
          <w:b w:val="false"/>
          <w:i w:val="false"/>
          <w:color w:val="000000"/>
          <w:sz w:val="28"/>
        </w:rPr>
        <w:t>
      Сведения о наличии учебной и научной литературы на цифровых носителях</w:t>
      </w:r>
    </w:p>
    <w:bookmarkEnd w:id="112"/>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дисциплина по профессии, направлению подготовки кадров, по подготавливаемым квалификациям специальности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годсоздания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6" w:id="113"/>
      <w:r>
        <w:rPr>
          <w:rFonts w:ascii="Times New Roman"/>
          <w:b w:val="false"/>
          <w:i w:val="false"/>
          <w:color w:val="000000"/>
          <w:sz w:val="28"/>
        </w:rPr>
        <w:t>
      Руководитель организации образования _________________________________</w:t>
      </w:r>
    </w:p>
    <w:bookmarkEnd w:id="113"/>
    <w:p>
      <w:pPr>
        <w:spacing w:after="0"/>
        <w:ind w:left="0"/>
        <w:jc w:val="both"/>
      </w:pPr>
      <w:r>
        <w:rPr>
          <w:rFonts w:ascii="Times New Roman"/>
          <w:b w:val="false"/>
          <w:i w:val="false"/>
          <w:color w:val="000000"/>
          <w:sz w:val="28"/>
        </w:rPr>
        <w:t>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w:t>
            </w:r>
            <w:r>
              <w:br/>
            </w:r>
            <w:r>
              <w:rPr>
                <w:rFonts w:ascii="Times New Roman"/>
                <w:b w:val="false"/>
                <w:i w:val="false"/>
                <w:color w:val="000000"/>
                <w:sz w:val="20"/>
              </w:rPr>
              <w:t>квалификационным</w:t>
            </w:r>
            <w:r>
              <w:br/>
            </w:r>
            <w:r>
              <w:rPr>
                <w:rFonts w:ascii="Times New Roman"/>
                <w:b w:val="false"/>
                <w:i w:val="false"/>
                <w:color w:val="000000"/>
                <w:sz w:val="20"/>
              </w:rPr>
              <w:t>требованиям, предъявляемым к</w:t>
            </w:r>
            <w:r>
              <w:br/>
            </w:r>
            <w:r>
              <w:rPr>
                <w:rFonts w:ascii="Times New Roman"/>
                <w:b w:val="false"/>
                <w:i w:val="false"/>
                <w:color w:val="000000"/>
                <w:sz w:val="20"/>
              </w:rPr>
              <w:t>образовательной деятельности, и</w:t>
            </w:r>
            <w:r>
              <w:br/>
            </w:r>
            <w:r>
              <w:rPr>
                <w:rFonts w:ascii="Times New Roman"/>
                <w:b w:val="false"/>
                <w:i w:val="false"/>
                <w:color w:val="000000"/>
                <w:sz w:val="20"/>
              </w:rPr>
              <w:t>перечню документов,</w:t>
            </w:r>
            <w:r>
              <w:br/>
            </w:r>
            <w:r>
              <w:rPr>
                <w:rFonts w:ascii="Times New Roman"/>
                <w:b w:val="false"/>
                <w:i w:val="false"/>
                <w:color w:val="000000"/>
                <w:sz w:val="20"/>
              </w:rPr>
              <w:t>подтверждающих соответствие</w:t>
            </w:r>
            <w:r>
              <w:br/>
            </w:r>
            <w:r>
              <w:rPr>
                <w:rFonts w:ascii="Times New Roman"/>
                <w:b w:val="false"/>
                <w:i w:val="false"/>
                <w:color w:val="000000"/>
                <w:sz w:val="20"/>
              </w:rPr>
              <w:t>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114"/>
    <w:p>
      <w:pPr>
        <w:spacing w:after="0"/>
        <w:ind w:left="0"/>
        <w:jc w:val="both"/>
      </w:pPr>
      <w:r>
        <w:rPr>
          <w:rFonts w:ascii="Times New Roman"/>
          <w:b w:val="false"/>
          <w:i w:val="false"/>
          <w:color w:val="000000"/>
          <w:sz w:val="28"/>
        </w:rPr>
        <w:t>
      Сведения о повышении квалификации и переподготовке кадров за последние пять лет в соответствии с профилем преподаваемых дисциплин</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период прохождения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которой проходило обучение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и стажа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0" w:id="115"/>
      <w:r>
        <w:rPr>
          <w:rFonts w:ascii="Times New Roman"/>
          <w:b w:val="false"/>
          <w:i w:val="false"/>
          <w:color w:val="000000"/>
          <w:sz w:val="28"/>
        </w:rPr>
        <w:t>
      Руководитель организации образования _________________________________</w:t>
      </w:r>
    </w:p>
    <w:bookmarkEnd w:id="115"/>
    <w:p>
      <w:pPr>
        <w:spacing w:after="0"/>
        <w:ind w:left="0"/>
        <w:jc w:val="both"/>
      </w:pPr>
      <w:r>
        <w:rPr>
          <w:rFonts w:ascii="Times New Roman"/>
          <w:b w:val="false"/>
          <w:i w:val="false"/>
          <w:color w:val="000000"/>
          <w:sz w:val="28"/>
        </w:rPr>
        <w:t>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w:t>
            </w:r>
            <w:r>
              <w:br/>
            </w:r>
            <w:r>
              <w:rPr>
                <w:rFonts w:ascii="Times New Roman"/>
                <w:b w:val="false"/>
                <w:i w:val="false"/>
                <w:color w:val="000000"/>
                <w:sz w:val="20"/>
              </w:rPr>
              <w:t>квалификационным</w:t>
            </w:r>
            <w:r>
              <w:br/>
            </w:r>
            <w:r>
              <w:rPr>
                <w:rFonts w:ascii="Times New Roman"/>
                <w:b w:val="false"/>
                <w:i w:val="false"/>
                <w:color w:val="000000"/>
                <w:sz w:val="20"/>
              </w:rPr>
              <w:t>требованиям, предъявляемым к</w:t>
            </w:r>
            <w:r>
              <w:br/>
            </w:r>
            <w:r>
              <w:rPr>
                <w:rFonts w:ascii="Times New Roman"/>
                <w:b w:val="false"/>
                <w:i w:val="false"/>
                <w:color w:val="000000"/>
                <w:sz w:val="20"/>
              </w:rPr>
              <w:t>образовательной деятельности, и</w:t>
            </w:r>
            <w:r>
              <w:br/>
            </w:r>
            <w:r>
              <w:rPr>
                <w:rFonts w:ascii="Times New Roman"/>
                <w:b w:val="false"/>
                <w:i w:val="false"/>
                <w:color w:val="000000"/>
                <w:sz w:val="20"/>
              </w:rPr>
              <w:t>перечню документов,</w:t>
            </w:r>
            <w:r>
              <w:br/>
            </w:r>
            <w:r>
              <w:rPr>
                <w:rFonts w:ascii="Times New Roman"/>
                <w:b w:val="false"/>
                <w:i w:val="false"/>
                <w:color w:val="000000"/>
                <w:sz w:val="20"/>
              </w:rPr>
              <w:t>подтверждающих соответствие</w:t>
            </w:r>
            <w:r>
              <w:br/>
            </w:r>
            <w:r>
              <w:rPr>
                <w:rFonts w:ascii="Times New Roman"/>
                <w:b w:val="false"/>
                <w:i w:val="false"/>
                <w:color w:val="000000"/>
                <w:sz w:val="20"/>
              </w:rPr>
              <w:t>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 w:id="116"/>
    <w:p>
      <w:pPr>
        <w:spacing w:after="0"/>
        <w:ind w:left="0"/>
        <w:jc w:val="both"/>
      </w:pPr>
      <w:r>
        <w:rPr>
          <w:rFonts w:ascii="Times New Roman"/>
          <w:b w:val="false"/>
          <w:i w:val="false"/>
          <w:color w:val="000000"/>
          <w:sz w:val="28"/>
        </w:rPr>
        <w:t>
      Сведения об осуществляющих научное руководство научных руководителях по направлению подготовки кадров с указанием стажа работы, научных публикаций и подготовленного учебника или учебного пособия</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(сведения о наличии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сведения об окончании резидентуры)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(научно-педагогической, клинической)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публикаций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учебника либо учебного пособия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отечественных периодических изданиях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зарубежных периодических изданиях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трудах международных конференций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4" w:id="117"/>
      <w:r>
        <w:rPr>
          <w:rFonts w:ascii="Times New Roman"/>
          <w:b w:val="false"/>
          <w:i w:val="false"/>
          <w:color w:val="000000"/>
          <w:sz w:val="28"/>
        </w:rPr>
        <w:t>
      Руководитель организации образования _________________________________</w:t>
      </w:r>
    </w:p>
    <w:bookmarkEnd w:id="117"/>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w:t>
            </w:r>
            <w:r>
              <w:br/>
            </w:r>
            <w:r>
              <w:rPr>
                <w:rFonts w:ascii="Times New Roman"/>
                <w:b w:val="false"/>
                <w:i w:val="false"/>
                <w:color w:val="000000"/>
                <w:sz w:val="20"/>
              </w:rPr>
              <w:t>квалификационным</w:t>
            </w:r>
            <w:r>
              <w:br/>
            </w:r>
            <w:r>
              <w:rPr>
                <w:rFonts w:ascii="Times New Roman"/>
                <w:b w:val="false"/>
                <w:i w:val="false"/>
                <w:color w:val="000000"/>
                <w:sz w:val="20"/>
              </w:rPr>
              <w:t>требованиям, предъявляемым к</w:t>
            </w:r>
            <w:r>
              <w:br/>
            </w:r>
            <w:r>
              <w:rPr>
                <w:rFonts w:ascii="Times New Roman"/>
                <w:b w:val="false"/>
                <w:i w:val="false"/>
                <w:color w:val="000000"/>
                <w:sz w:val="20"/>
              </w:rPr>
              <w:t>образовательной деятельности, и</w:t>
            </w:r>
            <w:r>
              <w:br/>
            </w:r>
            <w:r>
              <w:rPr>
                <w:rFonts w:ascii="Times New Roman"/>
                <w:b w:val="false"/>
                <w:i w:val="false"/>
                <w:color w:val="000000"/>
                <w:sz w:val="20"/>
              </w:rPr>
              <w:t>перечню документов,</w:t>
            </w:r>
            <w:r>
              <w:br/>
            </w:r>
            <w:r>
              <w:rPr>
                <w:rFonts w:ascii="Times New Roman"/>
                <w:b w:val="false"/>
                <w:i w:val="false"/>
                <w:color w:val="000000"/>
                <w:sz w:val="20"/>
              </w:rPr>
              <w:t>подтверждающих соответствие</w:t>
            </w:r>
            <w:r>
              <w:br/>
            </w:r>
            <w:r>
              <w:rPr>
                <w:rFonts w:ascii="Times New Roman"/>
                <w:b w:val="false"/>
                <w:i w:val="false"/>
                <w:color w:val="000000"/>
                <w:sz w:val="20"/>
              </w:rPr>
              <w:t>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 w:id="118"/>
    <w:p>
      <w:pPr>
        <w:spacing w:after="0"/>
        <w:ind w:left="0"/>
        <w:jc w:val="both"/>
      </w:pPr>
      <w:r>
        <w:rPr>
          <w:rFonts w:ascii="Times New Roman"/>
          <w:b w:val="false"/>
          <w:i w:val="false"/>
          <w:color w:val="000000"/>
          <w:sz w:val="28"/>
        </w:rPr>
        <w:t>
      Сведения о наличии специализированной научно-технической, научно-методической, клинической, экспериментальной базы*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научно-исследовательского института, клинической базы, научной лаборатории, технопарка, бизнес-инкубатора (выбрать нужное)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собственности либо на договорной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(краткая информация о деятельности базы)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8" w:id="119"/>
      <w:r>
        <w:rPr>
          <w:rFonts w:ascii="Times New Roman"/>
          <w:b w:val="false"/>
          <w:i w:val="false"/>
          <w:color w:val="000000"/>
          <w:sz w:val="28"/>
        </w:rPr>
        <w:t>
      Руководитель организации образования _________________________________</w:t>
      </w:r>
    </w:p>
    <w:bookmarkEnd w:id="119"/>
    <w:p>
      <w:pPr>
        <w:spacing w:after="0"/>
        <w:ind w:left="0"/>
        <w:jc w:val="both"/>
      </w:pPr>
      <w:r>
        <w:rPr>
          <w:rFonts w:ascii="Times New Roman"/>
          <w:b w:val="false"/>
          <w:i w:val="false"/>
          <w:color w:val="000000"/>
          <w:sz w:val="28"/>
        </w:rPr>
        <w:t>      (Фамилия, имя, отчество (при наличии) (подпись)</w:t>
      </w:r>
    </w:p>
    <w:p>
      <w:pPr>
        <w:spacing w:after="0"/>
        <w:ind w:left="0"/>
        <w:jc w:val="both"/>
      </w:pPr>
      <w:r>
        <w:rPr>
          <w:rFonts w:ascii="Times New Roman"/>
          <w:b w:val="false"/>
          <w:i w:val="false"/>
          <w:color w:val="000000"/>
          <w:sz w:val="28"/>
        </w:rPr>
        <w:t>*Примечание: информация представляется в разрезе по направлению подготовки</w:t>
      </w:r>
    </w:p>
    <w:p>
      <w:pPr>
        <w:spacing w:after="0"/>
        <w:ind w:left="0"/>
        <w:jc w:val="both"/>
      </w:pPr>
      <w:r>
        <w:rPr>
          <w:rFonts w:ascii="Times New Roman"/>
          <w:b w:val="false"/>
          <w:i w:val="false"/>
          <w:color w:val="000000"/>
          <w:sz w:val="28"/>
        </w:rPr>
        <w:t>кадров.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