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b107" w14:textId="ebab1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Правил, сроков и формы представления юридическим лицом, созданным по решению Правительства Республики Казахстан, обеспечивающим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страхование, имеющихся сведений о физических лицах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мая 2020 года № 539. Зарегистрирован в Министерстве юстиции Республики Казахстан 1 июня 2020 года № 20804. Утратил силу приказом и.о. Министра финансов Республики Казахстан от 29 октября 2025 года № 644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и.о. Министра финансов РК от 29.10.2025 </w:t>
      </w:r>
      <w:r>
        <w:rPr>
          <w:rFonts w:ascii="Times New Roman"/>
          <w:b w:val="false"/>
          <w:i w:val="false"/>
          <w:color w:val="000000"/>
          <w:sz w:val="28"/>
        </w:rPr>
        <w:t>№ 644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приказа Министра финансов РК от 06.04.2021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Настоящий приказ вводится в действие с 01.01.2021.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Заместителя Премьер-Министра - Министра финансов РК от 31.08.2022 </w:t>
      </w:r>
      <w:r>
        <w:rPr>
          <w:rFonts w:ascii="Times New Roman"/>
          <w:b w:val="false"/>
          <w:i w:val="false"/>
          <w:color w:val="000000"/>
          <w:sz w:val="28"/>
        </w:rPr>
        <w:t>№ 906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7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 сроки представления юридическим лицом, созданным по решению Правительства Республики Казахстан, обеспечивающим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страхование, имеющихся сведений о физических лицах,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форму имеющихся сведений о физических лицах, представляемых юридическим лицом, созданным по решению Правительства Республики Казахстан, обеспечивающим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06.04.2021 </w:t>
      </w:r>
      <w:r>
        <w:rPr>
          <w:rFonts w:ascii="Times New Roman"/>
          <w:b w:val="false"/>
          <w:i w:val="false"/>
          <w:color w:val="00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августа 2016 года № 451 "Об утверждении формы, сроков и Правил представления сведений о физических лицах юридическим лицом, обеспечивающим в соответствии с законодательством Республики Казахстан о пенсионном обеспечении учет пенсионных взносов, социальных отчислений и социальных выплат" (зарегистрирован в Реестре государственной регистрации нормативных правовых актов под № 14290, опубликован 17 октября 2016 года в информационно-правовой системе "Әділет");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февраля 2017 года № 90 "О внесении изменения в приказ Министра финансов Республики Казахстан от 22 августа 2016 года № 451 "Об утверждении формы, сроков и Правил представления сведений о физических лицах юридическим лицом, обеспечивающим в соответствии с законодательством Республики Казахстан о пенсионном обеспечении учет пенсионных взносов, социальных отчислений и социальных выплат" (зарегистрирован в Реестре государственной регистрации нормативных правовых актов под № 15015, опубликован 28 апреля 2017 года в Эталонном контрольном банке нормативных правовых актов Республики Казахстан).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государственных доходов Министерства финансов Республики Казахстан в установленном законодательном порядке обеспечить: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2021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539</w:t>
            </w:r>
          </w:p>
        </w:tc>
      </w:tr>
    </w:tbl>
    <w:bookmarkStart w:name="z5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сроки представления юридическим лицом, созданным по решению Правительства Республики Казахстан, обеспечивающим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страхование, имеющихся сведений о физических лицах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финансов РК от 06.04.2021 </w:t>
      </w:r>
      <w:r>
        <w:rPr>
          <w:rFonts w:ascii="Times New Roman"/>
          <w:b w:val="false"/>
          <w:i w:val="false"/>
          <w:color w:val="ff0000"/>
          <w:sz w:val="28"/>
        </w:rPr>
        <w:t>№ 307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7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сроки представления юридическим лицом, созданным по решению Правительства Республики Казахстан, обеспечивающим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страхование, имеющихся сведений о физических лицах (далее – Правила),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26 Кодекса Республики Казахстан "О налогах и других обязательных платежах в бюджет" (Налоговый кодекс) и определяют порядок и сроки представления имеющихся сведений о физических лицах (далее – Сведения) юридическим лицом, созданным по решению Правительства Республики Казахстан, обеспечивающим в соответствии с законодательством Республики Казахстан о пенсионном обеспечении учет пенсионных взносов, социальных отчислений и социальных выплат, взносов и отчислений на обязательное социальное медицинское страхование (далее – Юридическое лицо).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Заместителя Премьер-Министра - Министра финансов РК от 31.08.2022 </w:t>
      </w:r>
      <w:r>
        <w:rPr>
          <w:rFonts w:ascii="Times New Roman"/>
          <w:b w:val="false"/>
          <w:i w:val="false"/>
          <w:color w:val="000000"/>
          <w:sz w:val="28"/>
        </w:rPr>
        <w:t>№ 906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сроки представления юридическим лицом, созданным по решению Правительства Республики Казахстан, обеспечивающим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страхование, имеющихся сведений о физических лицах</w:t>
      </w:r>
    </w:p>
    <w:bookmarkEnd w:id="17"/>
    <w:bookmarkStart w:name="z7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представляются Юридическим лицом ежедневно по мере изменений Сведений.</w:t>
      </w:r>
    </w:p>
    <w:bookmarkEnd w:id="18"/>
    <w:bookmarkStart w:name="z7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представляются из автоматизированной информационной системы "Организация обработки платежей" Министерства труда и социальной защиты населения Республики Казахстан посредством шлюза "электронного правительства" Министерства цифрового развития, инноваций и аэрокосмической промышленности Республики Казахстан в информационную систему "Интегрированная база данных" Комитета государственных доходов Министерства финансов Республики Казахстан в автоматизированном порядке по форме, утвержденной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9"/>
    <w:bookmarkStart w:name="z7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Комитет государственных доходов Министерства финансов Республики Казахстан обеспечивает конфиденциальность информации, полученной в рамках настоящих Правил.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мая 2020 года № 539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8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Имеющиеся сведения о физических лицах, представляемые юридическим лицом, созданным по решению Правительства Республики Казахстан, обеспечивающим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страхование*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- в редакции приказа и.о. Министра финансов РК от 19.07.2023 </w:t>
      </w:r>
      <w:r>
        <w:rPr>
          <w:rFonts w:ascii="Times New Roman"/>
          <w:b w:val="false"/>
          <w:i w:val="false"/>
          <w:color w:val="ff0000"/>
          <w:sz w:val="28"/>
        </w:rPr>
        <w:t>№ 776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по физическому лицу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осуществившее взнос, отчисление, выплату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индивидуальный/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наименование/ фамилия, имя, отчество (при его наличии)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назначения платежа</w:t>
            </w:r>
          </w:p>
          <w:bookmarkEnd w:id="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уплаты взноса, отчисления, выплаты и (или) пени по ним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взноса, отчисления, выплаты и (или) пени по ним, в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bookmarkEnd w:id="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* к представляемым сведениям о физических лицах относятся данные:</w:t>
      </w:r>
    </w:p>
    <w:bookmarkEnd w:id="28"/>
    <w:bookmarkStart w:name="z12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обязательным взносам и отчислениям на обязательное социальное медицинское страхование и (или) пени по ним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обязательном социальном медицинском страховании";</w:t>
      </w:r>
    </w:p>
    <w:bookmarkEnd w:id="29"/>
    <w:bookmarkStart w:name="z12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обязательным пенсионным взносам, обязательным профессиональным пенсионным взносам и (или) пени по ним, а также по пенсионным выплатам в соответствии с Социальным кодексом Республики Казахстан; </w:t>
      </w:r>
    </w:p>
    <w:bookmarkEnd w:id="30"/>
    <w:bookmarkStart w:name="z12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выплаченным суммам, гарантированных государством получателям пенсионных выплат по сохранности обязательных пенсионных взносов, обязательных профессиональных пенсионных взносов в Едином накопительном пенсионном фонде в размере фактически внесенных обязательных и (или) профессиональных пенсионных взносов с учетом уровня инфляции на момент приобретения получателем права на пенсионные выплаты;</w:t>
      </w:r>
    </w:p>
    <w:bookmarkEnd w:id="31"/>
    <w:bookmarkStart w:name="z13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социальным отчислениям и (или) пени по ним, а также по социальным выплатам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 </w:t>
      </w:r>
    </w:p>
    <w:bookmarkEnd w:id="32"/>
    <w:bookmarkStart w:name="z13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следующим социальным выплатам (пособиям):</w:t>
      </w:r>
    </w:p>
    <w:bookmarkEnd w:id="33"/>
    <w:bookmarkStart w:name="z13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социальные пособия;</w:t>
      </w:r>
    </w:p>
    <w:bookmarkEnd w:id="34"/>
    <w:bookmarkStart w:name="z13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государственные специальные пособия;</w:t>
      </w:r>
    </w:p>
    <w:bookmarkEnd w:id="35"/>
    <w:bookmarkStart w:name="z13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единовременная выплата на погребение пенсионеров, участников Великой Отечественной войны и лиц с инвалидностью вследствие ранения, контузии, увечья или заболевания, полученных в период Великой Отечественной войны, получателей государственных пособий, установленных законодательными актами Республики Казахстан;</w:t>
      </w:r>
    </w:p>
    <w:bookmarkEnd w:id="36"/>
    <w:bookmarkStart w:name="z13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единовременное государственное пособие, назначаемое и выплачиваемое в связи с рождением ребенка;</w:t>
      </w:r>
    </w:p>
    <w:bookmarkEnd w:id="37"/>
    <w:bookmarkStart w:name="z1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ежемесячное государственное пособие, назначаемое и выплачиваемое по уходу за ребенком до достижения им возраста одного года;</w:t>
      </w:r>
    </w:p>
    <w:bookmarkEnd w:id="38"/>
    <w:bookmarkStart w:name="z1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социальная помощь лицам, проживающим в зонах экологического бедствия, предусмотренная законодательными актами Республики Казахстан;</w:t>
      </w:r>
    </w:p>
    <w:bookmarkEnd w:id="39"/>
    <w:bookmarkStart w:name="z13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социальные выплаты жертвам и пострадавшим от политических репрессий, предусмотренные законодательными актами Республики Казахстан;</w:t>
      </w:r>
    </w:p>
    <w:bookmarkEnd w:id="40"/>
    <w:bookmarkStart w:name="z1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ежемесячное государственное пособие, назначаемое и выплачиваемое многодетным семьям, имеющим четырех и более совместно проживающих несовершеннолетних детей, в том числе детей, обучающихся по очной форме обучения в организациях среднего, технического и профессионального, после среднего, высшего и (или) послевузовского образования, после достижения ими совершеннолетия до времени окончания организаций образования (но не более чем до достижения двадцатитрехлетнего возраста);</w:t>
      </w:r>
    </w:p>
    <w:bookmarkEnd w:id="41"/>
    <w:bookmarkStart w:name="z14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ежемесячное государственное пособие, назначаемое и выплачиваемое многодетным матерям, награжденным подвесками "Алтын алқа", "Күміс алқа" или получившим ранее звание "Мать-героиня", награжденным орденами "Материнская слава" I и II степени;</w:t>
      </w:r>
    </w:p>
    <w:bookmarkEnd w:id="42"/>
    <w:bookmarkStart w:name="z14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ежемесячное государственное пособие, назначаемое и выплачиваемое матери или отцу, усыновителю (удочерителю), опекуну (попечителю), воспитывающему ребенка с инвалидностью (детей с инвалидностью);</w:t>
      </w:r>
    </w:p>
    <w:bookmarkEnd w:id="43"/>
    <w:bookmarkStart w:name="z14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ежемесячного государственного пособия, назначаемого и выплачиваемого по уходу за лицом с инвалидностью первой группы с детства;</w:t>
      </w:r>
    </w:p>
    <w:bookmarkEnd w:id="44"/>
    <w:bookmarkStart w:name="z14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ежемесячная выплата гражданам Республики Казахстан после завершения периода капитализации платежей по возмещению вреда, причиненного жизни и здоровью работников юридическими лицами, ликвидированными вследствие банкротства. 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"Имеющиеся сведения о физических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лицах, представляемые юридическим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лицом, созданным по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обеспечивающим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законодательством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пенсионных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взносов, социальных отчислений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социальных выплат, взносов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отчислений на обязательное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медицинское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страхование"</w:t>
            </w:r>
          </w:p>
        </w:tc>
      </w:tr>
    </w:tbl>
    <w:bookmarkStart w:name="z14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 "Имеющиеся сведения о физических лицах, представляемые юридическим лицом, созданным по решению Правительства Республики Казахстан, обеспечивающим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страхование"</w:t>
      </w:r>
    </w:p>
    <w:bookmarkEnd w:id="46"/>
    <w:bookmarkStart w:name="z1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"Имеющиеся сведения о физических лицах, представляемые юридическим лицом, созданным по решению Правительства Республики Казахстан, обеспечивающим в соответствии с законодательством Республики Казахстан учет пенсионных взносов, социальных отчислений и социальных выплат, взносов и отчислений на обязательное социальное медицинское страхование" включает в себя следующие данные:</w:t>
      </w:r>
    </w:p>
    <w:bookmarkEnd w:id="47"/>
    <w:bookmarkStart w:name="z1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графе 1 – указывается номер по порядку;</w:t>
      </w:r>
    </w:p>
    <w:bookmarkEnd w:id="48"/>
    <w:bookmarkStart w:name="z1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2 – указывается индивидуальный идентификационный номер физического лица, в пользу которого осуществлен (-о, -а) пенсионный взнос, социальное отчисление, социальная выплата, взносы на обязательное социальное медицинское страхование и отчисления на обязательное социальное медицинское страхование;</w:t>
      </w:r>
    </w:p>
    <w:bookmarkEnd w:id="49"/>
    <w:bookmarkStart w:name="z1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3 – указывается фамилия, имя, отчество (при его наличии) физического лица, в пользу которого осуществлен (-о, -а) пенсионный взнос, социальное отчисление, социальная выплата, взносы на обязательное социальное медицинское страхование и отчисления на обязательное социальное медицинское страхование;</w:t>
      </w:r>
    </w:p>
    <w:bookmarkEnd w:id="50"/>
    <w:bookmarkStart w:name="z1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4 – указывается бизнес-идентификационный номер или индивидуальный идентификационный номер лица, осуществившего взносы, отчисления, выплаты;</w:t>
      </w:r>
    </w:p>
    <w:bookmarkEnd w:id="51"/>
    <w:bookmarkStart w:name="z1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5 – указывается наименование юридического лица или фамилия, имя, отчество (при его наличии) физического лица, осуществившего взносы, отчисления, выплаты;</w:t>
      </w:r>
    </w:p>
    <w:bookmarkEnd w:id="52"/>
    <w:bookmarkStart w:name="z1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6 – указывается соответствующий код назначения платежа,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31 августа 2016 года № 203 "Об утверждении Правил применения кодов секторов экономики и назначения платежей" (зарегистрирован в Реестре государственной регистрации нормативных правовых актов под № 14365);</w:t>
      </w:r>
    </w:p>
    <w:bookmarkEnd w:id="53"/>
    <w:bookmarkStart w:name="z1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7 – указывается дата уплаты взноса, отчисления, выплаты и (или) пени по ним;</w:t>
      </w:r>
    </w:p>
    <w:bookmarkEnd w:id="54"/>
    <w:bookmarkStart w:name="z1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8 – указывается период, за который произведен взнос, отчисление, выплата и (или) пеня по ним (месяц, квартал, год);</w:t>
      </w:r>
    </w:p>
    <w:bookmarkEnd w:id="55"/>
    <w:bookmarkStart w:name="z1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графе 9 – указывается сумма взноса, отчисления, выплаты и (или) пени по ним, в тенге.</w:t>
      </w:r>
    </w:p>
    <w:bookmarkEnd w:id="56"/>
    <w:bookmarkStart w:name="z1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при предоставлении Формы сведения о пенсионных взносах, социальных отчислениях, социальных выплатах, взносы на обязательное социальное медицинское страхование и отчисления на обязательное социальное медицинское страхование предоставляются раздельно.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