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7a2e0" w14:textId="067a2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20 апреля 2016 года № 422 "Об утверждении Содержания и Правил осуществления профессиональной подготовки, переподготовки и повышения квалификации сотрудников органов внутренних дел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27 мая 2020 года № 430. Зарегистрирован в Министерстве юстиции Республики Казахстан 1 июня 2020 года № 20794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20 апреля 2016 года № 422 "Об утверждении Содержания и Правил осуществления профессиональной подготовки, переподготовки и повышения квалификации сотрудников органов внутренних дел Республики Казахстан" (зарегистрирован в Реестре государственной регистрации нормативных правовых актов № 13722, опубликованный 26 мая 2016 года в информационно-правовой системе "Әділет")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Содержание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профессиональной подготовки, переподготовки и повышения квалификации сотрудников органов внутренних дел Республики Казахстан, утвержденное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профессиональной подготовки, переподготовки и повышения квалификации сотрудников органов внутренних дел Республики Казахстан,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осуществления профессиональной подготовки, переподготовки и повышения квалификации сотрудников органов внутренних дел Республики Казахстан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 Закона Республики Казахстан от 6 января 2011 года "О правоохранительной службе" и определяют порядок профессиональной подготовки, переподготовки и повышения квалификации сотрудников органов внутренних дел Республики Казахстан (далее – сотрудники ОВД).";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в структурных подразделениях МВД, осуществляющих переподготовку и повышение квалификации кадров.";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Профессиональная подготовка, переподготовка и повышение квалификации сотрудников ОВД организовывается кадровым подразделением МВД, совместно со структурными подразделениями и ведомствами МВД.";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Кадровыми службами ОВД ежеквартально направляется в кадровое подразделение МВД отчет по охвату переподготовкой и повышением квалификации сотрудников ОВД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Профессиональная подготовка в форме первоначальной профессиональной подготовки для лиц, впервые поступающих на службу в органы внутренних дел на должности рядового, младшего и среднего начальствующего состава, осуществляется в организациях образования МВД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13 марта 2020 года № 211 "Об утверждении Правил отбора на первоначальную профессиональную подготовку и условия ее прохождения для лиц, поступающих в органы внутренних дел, а также основания их отчисления от первоначальной профессиональной подготовки" (зарегистрирован в Реестре государственной регистрации нормативных правовых актов № 20123), а также в форме профессиональной служебной и физической подготовки сотрудников ОВД на базе подразделений ОВД.";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Структурные подразделения, ведомства, организации образования МВД и территориальные ОВД направляют в кадровое подразделение МВД заявку по тематике курсов переподготовки, количеству и категории направляемых на обучение сотрудников ОВД, а также периоду обучения, ежегодно до 1 августа.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Кадровое подразделение МВД на основе потребностей структурных подразделений, ведомств, организаций образования МВД и территориальных ОВД ежегодно до 1 октября разрабатывает план-график переподготовки сотрудников ОВД на календарный год, который утверждается Министром внутренних дел Республики Казахстан (далее – Министр).";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Организация образования МВД после окончания каждого курса переподготовки в течение семи рабочих дней направляет в кадровое подразделение МВД отчет с приложением сведений об итогах обучения на курсах переподготовки по форме согласно приложению 3 к настоящим Правилам.";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Кадровое подразделение МВД на основе потребностей структурных подразделений, ведомств, организаций образования МВД и территориальных ОВД ежегодно до 1 октября разрабатывает план-график повышения квалификации сотрудников ОВД на базе организаций образования МВД на календарный год, который утверждается Министром.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Структурные подразделения, ведомства, организации образования МВД и территориальные ОВД направляют в кадровое подразделение МВД заявку по тематике курсов повышения квалификации, количеству и категории направляемых на обучение сотрудников ОВД, а также периоду обучения, ежегодно до 1 августа.";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"29. Организация образования МВД после окончания каждого курса повышения квалификации в течение семи рабочих дней направляет в кадровое подразделение МВД отчет с приложением сведений об итогах обучения на курсах повышения квалификации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политики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 после его официального опубликования;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внутренних дел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2020 года № 430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2016 года№ 42 2</w:t>
            </w:r>
          </w:p>
        </w:tc>
      </w:tr>
    </w:tbl>
    <w:bookmarkStart w:name="z3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Содержание профессиональной подготовки, переподготовки и повышения квалификации сотрудников органов внутренних дел Республики Казахстан</w:t>
      </w:r>
    </w:p>
    <w:bookmarkEnd w:id="21"/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Профессиональная подготовка, переподготовка и повышение квалификации сотрудников органов внутренних дел (далее – сотрудники) осуществляются в организациях образования Министерства внутренних дел Республики Казахстан (далее – МВД), в других организациях образования и учреждениях Республики Казахстан и за рубежом.</w:t>
      </w:r>
    </w:p>
    <w:bookmarkEnd w:id="22"/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 задачам профессиональной подготовки сотрудников относится получение дополнительного объема знаний и навыков с ориентиром на результаты обучения и (или) соответствие профессиональным компетенциям, квалификационным характеристикам и квалификационным требованиям.</w:t>
      </w:r>
    </w:p>
    <w:bookmarkEnd w:id="23"/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задачам переподготовки сотрудников относится формирование у сотрудников дополнительных профессиональных компетенций, необходимых для выполнения нового вида служебной деятельности или новых должностных обязанностей.</w:t>
      </w:r>
    </w:p>
    <w:bookmarkEnd w:id="24"/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задачам повышения квалификации сотрудников относятся развитие профессиональных компетенций в соответствии с предъявляемыми квалификационными требованиями для эффективного выполнения ими своих должностных обязанностей.</w:t>
      </w:r>
    </w:p>
    <w:bookmarkEnd w:id="25"/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Профессиональная подготовка, переподготовка и повышение квалификации сотрудников предусматривает систему организационных, учебных мероприятий, в том числе в рамках профессиональной служебной и физической подготовки сотрудников на базе подразделений органов внутренних дел, направленных на привитие, углубление и расширение необходимых знаний, умений и навыков с учетом специфики служебной деятельности, для выполнения задач, возложенных на органы внутренних дел.</w:t>
      </w:r>
    </w:p>
    <w:bookmarkEnd w:id="26"/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Содержание образовательного процесса профессиональной подготовки, переподготовки и повышения квалификации сотрудников определяется соответствующими образовательными программами.</w:t>
      </w:r>
    </w:p>
    <w:bookmarkEnd w:id="27"/>
    <w:bookmarkStart w:name="z4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Образовательные программы разрабатываются организацией образования МВД, рассматриваются на заседании Ученого, Учебно-методического советов и после согласования с соответствующими структурными подразделениями МВД утверждаются начальником организации образования.</w:t>
      </w:r>
    </w:p>
    <w:bookmarkEnd w:id="28"/>
    <w:bookmarkStart w:name="z4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и объем курсов профессиональной подготовки, переподготовки и повышения квалификации определяются организацией образования МВД совместно со структурными подразделениями и ведомствами МВД и включают:</w:t>
      </w:r>
    </w:p>
    <w:bookmarkEnd w:id="29"/>
    <w:bookmarkStart w:name="z4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основные направления внешней и внутренней политики Республики Казахстан, определенные в нормативных правовых актах, посланиях и выступлениях Главы государства;</w:t>
      </w:r>
    </w:p>
    <w:bookmarkEnd w:id="30"/>
    <w:bookmarkStart w:name="z4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формы и методы эффективного управления коллективом и организационно-контрольной работы;</w:t>
      </w:r>
    </w:p>
    <w:bookmarkEnd w:id="31"/>
    <w:bookmarkStart w:name="z5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совершенствования правоприменительной деятельности с учетом изменений и дополнений в действующем законодательстве;</w:t>
      </w:r>
    </w:p>
    <w:bookmarkEnd w:id="32"/>
    <w:bookmarkStart w:name="z5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вопросы изучения передового опыта работы правоохранительных органов, в том числе зарубежного опыта;</w:t>
      </w:r>
    </w:p>
    <w:bookmarkEnd w:id="33"/>
    <w:bookmarkStart w:name="z5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вопросы формирования эффективных управленческих и оперативных навыков, способствующих успешной реализации задач, стоящих перед правоохранительными органами;</w:t>
      </w:r>
    </w:p>
    <w:bookmarkEnd w:id="34"/>
    <w:bookmarkStart w:name="z5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вопросы становления, состояния и эффективности местной полицейской службы в системе органов внутренних дел;</w:t>
      </w:r>
    </w:p>
    <w:bookmarkEnd w:id="35"/>
    <w:bookmarkStart w:name="z5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актуальные проблемы правоохранительной деятельности, мировой и отечественный опыт охраны общественного порядка и общественной безопасности, а также противодействие преступности.</w:t>
      </w:r>
    </w:p>
    <w:bookmarkEnd w:id="36"/>
    <w:bookmarkStart w:name="z5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 проведению занятий привлекаются ведущие ученые, педагоги, научные работники высших учебных заведений, представители руководящего состава правоохранительных и иных государственных органов, ветераны правоохранительных органов, а также зарубежные эксперты.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2020 года № 430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 подготовки,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переподготовки и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сотрудников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(білім беру ұйымының атауы)</w:t>
      </w:r>
    </w:p>
    <w:bookmarkEnd w:id="38"/>
    <w:bookmarkStart w:name="z6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СЕРТИФИКАТ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(атағы, тегі, аты, әкесінің аты (ол болған жағдайда))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(оқу мерзімі)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______________________________________________________</w:t>
      </w:r>
    </w:p>
    <w:bookmarkEnd w:id="39"/>
    <w:bookmarkStart w:name="z6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тақырыбы бойынша ____ сағат көлемінде қайта даярлау курсынан өтті</w:t>
      </w:r>
    </w:p>
    <w:bookmarkEnd w:id="40"/>
    <w:bookmarkStart w:name="z6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Білім беру ұйымының бастығы __________________________________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____ ж. "___" 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 № ___________</w:t>
            </w:r>
          </w:p>
        </w:tc>
      </w:tr>
    </w:tbl>
    <w:bookmarkStart w:name="z65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заполнения</w:t>
      </w:r>
    </w:p>
    <w:bookmarkEnd w:id="42"/>
    <w:bookmarkStart w:name="z6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(описание) сертификата о прохождении курсов переподготовки в организациях образования МВД Республики Казахстан.</w:t>
      </w:r>
    </w:p>
    <w:bookmarkEnd w:id="43"/>
    <w:bookmarkStart w:name="z6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Документом, свидетельствующим о прохождении курсов переподготовки в организациях образования МВД Республики Казахстан является сертификат.</w:t>
      </w:r>
    </w:p>
    <w:bookmarkEnd w:id="44"/>
    <w:bookmarkStart w:name="z6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Сертификат состоит из обложки форматом А4 (размером 297х210) мм из глянцевой бумаги.</w:t>
      </w:r>
    </w:p>
    <w:bookmarkEnd w:id="45"/>
    <w:bookmarkStart w:name="z6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Лицевая сторона сертификата заполняется на государственном языке:</w:t>
      </w:r>
    </w:p>
    <w:bookmarkEnd w:id="46"/>
    <w:bookmarkStart w:name="z7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фон светло-голубого цвета с эмблемой МВД Республики Казахстан диаметром 110 мм, располагается по центру;</w:t>
      </w:r>
    </w:p>
    <w:bookmarkEnd w:id="47"/>
    <w:bookmarkStart w:name="z7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расстоянии 7 мм от края орнаментальная рамка темно-синего цвета, шириной 7 мм.</w:t>
      </w:r>
    </w:p>
    <w:bookmarkEnd w:id="48"/>
    <w:bookmarkStart w:name="z7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верхней части документа:</w:t>
      </w:r>
    </w:p>
    <w:bookmarkEnd w:id="49"/>
    <w:bookmarkStart w:name="z7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центру на расстоянии 2 мм от края орнаментальной рамки расположено изображение герба Республики Казахстан (надпись Казахстан на латинице) диаметром 30 мм;</w:t>
      </w:r>
    </w:p>
    <w:bookmarkEnd w:id="50"/>
    <w:bookmarkStart w:name="z7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 изображением герба по центру на расстоянии 10 мм текст пустая графа под реквизиты "білім беру ұйымының атауы". Печатается заглавными буквами, шрифт полужирный Times New Roman 14;</w:t>
      </w:r>
    </w:p>
    <w:bookmarkEnd w:id="51"/>
    <w:bookmarkStart w:name="z7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 реквизитами "арнаулы оқу орнының атауы" на расстоянии 15 мм надпись "СЕРТИФИКАТ". Печатается заглавными буквами, шрифт полужирный Times New Roman 48.</w:t>
      </w:r>
    </w:p>
    <w:bookmarkEnd w:id="52"/>
    <w:bookmarkStart w:name="z7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 15 мм ниже надписи "СЕРТИФИКАТ" располагается 6 строк:</w:t>
      </w:r>
    </w:p>
    <w:bookmarkEnd w:id="53"/>
    <w:bookmarkStart w:name="z7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первая строка – пустая графа под реквизиты "атағы, тегі, аты, әкесінің аты (ол болған жағдайда)";</w:t>
      </w:r>
    </w:p>
    <w:bookmarkEnd w:id="54"/>
    <w:bookmarkStart w:name="z7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вторая строка – пустая графа под реквизиты "оқу мерзімі";</w:t>
      </w:r>
    </w:p>
    <w:bookmarkEnd w:id="55"/>
    <w:bookmarkStart w:name="z7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третья строка – пустая графа под реквизиты "курс тақырыбы";</w:t>
      </w:r>
    </w:p>
    <w:bookmarkEnd w:id="56"/>
    <w:bookmarkStart w:name="z8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четвертая строка – текст "тақырыбы бойынша ____ сағат қөлемінде қайта даярлау курсынан өтті";</w:t>
      </w:r>
    </w:p>
    <w:bookmarkEnd w:id="57"/>
    <w:bookmarkStart w:name="z8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пятая строка – текст "Білім беру ұйымының бастығы" с пустой графой для фамилии с инициалами и подписи;</w:t>
      </w:r>
    </w:p>
    <w:bookmarkEnd w:id="58"/>
    <w:bookmarkStart w:name="z8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шестая строка – графа "_________ қаласы 20___ жылғы "___" __________", располагается слева, графа "Тіркеу № ___", располагается справа;</w:t>
      </w:r>
    </w:p>
    <w:bookmarkEnd w:id="59"/>
    <w:bookmarkStart w:name="z8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Сертификат изготавливается типографским или компьютерным способом (без учета данных, которые заполняются вручную или с помощью печатающих устройств).</w:t>
      </w:r>
    </w:p>
    <w:bookmarkEnd w:id="60"/>
    <w:bookmarkStart w:name="z8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61"/>
    <w:bookmarkStart w:name="z8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 – миллиметр.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2020 года № 430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 подготовки,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переподготовки и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сотрудников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9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(білім беру ұйымының атауы)</w:t>
      </w:r>
    </w:p>
    <w:bookmarkEnd w:id="63"/>
    <w:bookmarkStart w:name="z90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СЕРТИФИКАТ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(атағы, тегі, аты, әкесінің аты (ол болған жағдайда))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(оқу мерзімі)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_________________________________________________________________</w:t>
      </w:r>
    </w:p>
    <w:bookmarkEnd w:id="64"/>
    <w:bookmarkStart w:name="z9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тақырыбы бойынша ____ сағат көлемінде біліктілікті арттыру курсынан өтті</w:t>
      </w:r>
    </w:p>
    <w:bookmarkEnd w:id="65"/>
    <w:bookmarkStart w:name="z9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Білім беру ұйымының бастығы __________________________________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____ ж. "___" 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 № ___________</w:t>
            </w:r>
          </w:p>
        </w:tc>
      </w:tr>
    </w:tbl>
    <w:bookmarkStart w:name="z95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заполнения</w:t>
      </w:r>
    </w:p>
    <w:bookmarkEnd w:id="67"/>
    <w:bookmarkStart w:name="z9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(описание) сертификата о прохождении курсов повышения квалификации в организациях образования МВД Республики Казахстан</w:t>
      </w:r>
    </w:p>
    <w:bookmarkEnd w:id="68"/>
    <w:bookmarkStart w:name="z9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Документом, свидетельствующим о прохождении курсов повышения квалификации в организациях образования МВД Республики Казахстан является сертификат.</w:t>
      </w:r>
    </w:p>
    <w:bookmarkEnd w:id="69"/>
    <w:bookmarkStart w:name="z9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Сертификат состоит из обложки форматом А4 (размером 297х210) мм из глянцевой бумаги.</w:t>
      </w:r>
    </w:p>
    <w:bookmarkEnd w:id="70"/>
    <w:bookmarkStart w:name="z9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Лицевая сторона сертификата заполняется на государственном языке:</w:t>
      </w:r>
    </w:p>
    <w:bookmarkEnd w:id="71"/>
    <w:bookmarkStart w:name="z10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фон светло-голубого цвета с эмблемой МВД Республики Казахстан диаметром 110 мм, располагается по центру;</w:t>
      </w:r>
    </w:p>
    <w:bookmarkEnd w:id="72"/>
    <w:bookmarkStart w:name="z10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расстоянии 7 мм от края орнаментальная рамка темно-синего цвета, шириной 7 мм.</w:t>
      </w:r>
    </w:p>
    <w:bookmarkEnd w:id="73"/>
    <w:bookmarkStart w:name="z10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верхней части документа:</w:t>
      </w:r>
    </w:p>
    <w:bookmarkEnd w:id="74"/>
    <w:bookmarkStart w:name="z10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центру на расстоянии 2 мм от края орнаментальной рамки расположено изображение герба Республики Казахстан (надпись Казахстан на латинице) диаметром 30 мм;</w:t>
      </w:r>
    </w:p>
    <w:bookmarkEnd w:id="75"/>
    <w:bookmarkStart w:name="z10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 изображением герба по центру на расстоянии 10 мм текст пустая графа под реквизиты "білім беру ұйымының атауы". Печатается заглавными буквами, шрифт полужирный Times New Roman 14;</w:t>
      </w:r>
    </w:p>
    <w:bookmarkEnd w:id="76"/>
    <w:bookmarkStart w:name="z10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 реквизитами "наименование организации образования" на расстоянии 15 мм надпись "СЕРТИФИКАТ". Печатается заглавными буквами, шрифт полужирный Times New Roman 48.</w:t>
      </w:r>
    </w:p>
    <w:bookmarkEnd w:id="77"/>
    <w:bookmarkStart w:name="z10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 15 мм ниже надписи "СЕРТИФИКАТ" располагается 6 строк:</w:t>
      </w:r>
    </w:p>
    <w:bookmarkEnd w:id="78"/>
    <w:bookmarkStart w:name="z10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первая строка – пустая графа под реквизиты "атағы, тегі, аты, әкесінің аты (ол болған жағдайда)";</w:t>
      </w:r>
    </w:p>
    <w:bookmarkEnd w:id="79"/>
    <w:bookmarkStart w:name="z10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вторая строка – пустая графа под реквизиты "оқу мерзімі";</w:t>
      </w:r>
    </w:p>
    <w:bookmarkEnd w:id="80"/>
    <w:bookmarkStart w:name="z10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третья строка – пустая графа под реквизиты "курс тақырыбы";</w:t>
      </w:r>
    </w:p>
    <w:bookmarkEnd w:id="81"/>
    <w:bookmarkStart w:name="z11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четвертая строка – текст "тақырыбы бойынша ____ сағат қөлемінде біліктілікті арттыру курсынан өтті";</w:t>
      </w:r>
    </w:p>
    <w:bookmarkEnd w:id="82"/>
    <w:bookmarkStart w:name="z11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пятая строка – текст "Білім беру ұйымының бастығы" с пустой графой для фамилии с инициалами и подписи;</w:t>
      </w:r>
    </w:p>
    <w:bookmarkEnd w:id="83"/>
    <w:bookmarkStart w:name="z11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шестая строка – графа "_________ қаласы 20___ жылғы "___" __________", располагается слева, графа "Тіркеу № ___", располагается справа;</w:t>
      </w:r>
    </w:p>
    <w:bookmarkEnd w:id="84"/>
    <w:bookmarkStart w:name="z11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Сертификат изготавливается типографским или компьютерным способом (без учета данных, которые заполняются вручную или с помощью печатающих устройств).</w:t>
      </w:r>
    </w:p>
    <w:bookmarkEnd w:id="85"/>
    <w:bookmarkStart w:name="z11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86"/>
    <w:bookmarkStart w:name="z11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 – миллиметр.</w:t>
      </w:r>
    </w:p>
    <w:bookmarkEnd w:id="8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