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75b6" w14:textId="8da7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и.о. Министра юстиции Республики Казахстан от 29 мая 2020 года № 66. Зарегистрирован в Министерстве юстиции Республики Казахстан 29 мая 2020 года № 20771.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юстиции РК от 13.05.2026 </w:t>
      </w:r>
      <w:r>
        <w:rPr>
          <w:rFonts w:ascii="Times New Roman"/>
          <w:b w:val="false"/>
          <w:i w:val="false"/>
          <w:color w:val="000000"/>
          <w:sz w:val="28"/>
        </w:rPr>
        <w:t xml:space="preserve">№ 443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82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согласно приложению 1 к настоящему приказу;</w:t>
      </w:r>
    </w:p>
    <w:bookmarkEnd w:id="2"/>
    <w:bookmarkStart w:name="z82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согласно приложению 2 к настоящему приказу;</w:t>
      </w:r>
    </w:p>
    <w:bookmarkEnd w:id="3"/>
    <w:bookmarkStart w:name="z82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приложению 3 к настоящему приказу;</w:t>
      </w:r>
    </w:p>
    <w:bookmarkEnd w:id="4"/>
    <w:bookmarkStart w:name="z82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приложению 4 к настоящему приказу;</w:t>
      </w:r>
    </w:p>
    <w:bookmarkEnd w:id="5"/>
    <w:bookmarkStart w:name="z83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приложению 5 к настоящему приказу;</w:t>
      </w:r>
    </w:p>
    <w:bookmarkEnd w:id="6"/>
    <w:bookmarkStart w:name="z83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согласно приложению 6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30.03.2022 </w:t>
      </w:r>
      <w:r>
        <w:rPr>
          <w:rFonts w:ascii="Times New Roman"/>
          <w:b w:val="false"/>
          <w:i w:val="false"/>
          <w:color w:val="000000"/>
          <w:sz w:val="28"/>
        </w:rPr>
        <w:t>№ 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9"/>
    <w:bookmarkStart w:name="z15" w:id="10"/>
    <w:p>
      <w:pPr>
        <w:spacing w:after="0"/>
        <w:ind w:left="0"/>
        <w:jc w:val="both"/>
      </w:pPr>
      <w:r>
        <w:rPr>
          <w:rFonts w:ascii="Times New Roman"/>
          <w:b w:val="false"/>
          <w:i w:val="false"/>
          <w:color w:val="000000"/>
          <w:sz w:val="28"/>
        </w:rPr>
        <w:t>
      1) государственную регистрацию настоящего приказа;</w:t>
      </w:r>
    </w:p>
    <w:bookmarkEnd w:id="10"/>
    <w:bookmarkStart w:name="z16"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11"/>
    <w:bookmarkStart w:name="z17"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2"/>
    <w:bookmarkStart w:name="z18"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юстиции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мая 2020 года № 66 </w:t>
            </w:r>
            <w:r>
              <w:br/>
            </w:r>
            <w:r>
              <w:rPr>
                <w:rFonts w:ascii="Times New Roman"/>
                <w:b w:val="false"/>
                <w:i w:val="false"/>
                <w:color w:val="000000"/>
                <w:sz w:val="20"/>
              </w:rPr>
              <w:t>"Об утверждении правил</w:t>
            </w:r>
            <w:r>
              <w:br/>
            </w:r>
            <w:r>
              <w:rPr>
                <w:rFonts w:ascii="Times New Roman"/>
                <w:b w:val="false"/>
                <w:i w:val="false"/>
                <w:color w:val="000000"/>
                <w:sz w:val="20"/>
              </w:rPr>
              <w:t>оказания государственных</w:t>
            </w:r>
            <w:r>
              <w:br/>
            </w:r>
            <w:r>
              <w:rPr>
                <w:rFonts w:ascii="Times New Roman"/>
                <w:b w:val="false"/>
                <w:i w:val="false"/>
                <w:color w:val="000000"/>
                <w:sz w:val="20"/>
              </w:rPr>
              <w:t>услуг в сфере государственной</w:t>
            </w:r>
            <w:r>
              <w:br/>
            </w:r>
            <w:r>
              <w:rPr>
                <w:rFonts w:ascii="Times New Roman"/>
                <w:b w:val="false"/>
                <w:i w:val="false"/>
                <w:color w:val="000000"/>
                <w:sz w:val="20"/>
              </w:rPr>
              <w:t>регистрации юридических лиц</w:t>
            </w:r>
            <w:r>
              <w:br/>
            </w:r>
            <w:r>
              <w:rPr>
                <w:rFonts w:ascii="Times New Roman"/>
                <w:b w:val="false"/>
                <w:i w:val="false"/>
                <w:color w:val="000000"/>
                <w:sz w:val="20"/>
              </w:rPr>
              <w:t>и учетной регистрации филиалов</w:t>
            </w:r>
            <w:r>
              <w:br/>
            </w:r>
            <w:r>
              <w:rPr>
                <w:rFonts w:ascii="Times New Roman"/>
                <w:b w:val="false"/>
                <w:i w:val="false"/>
                <w:color w:val="000000"/>
                <w:sz w:val="20"/>
              </w:rPr>
              <w:t>и представительств"</w:t>
            </w:r>
          </w:p>
        </w:tc>
      </w:tr>
    </w:tbl>
    <w:bookmarkStart w:name="z22" w:id="15"/>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юридических лиц, учетная регистрация их филиалов и представительств"</w:t>
      </w:r>
    </w:p>
    <w:bookmarkEnd w:id="15"/>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3" w:id="16"/>
    <w:p>
      <w:pPr>
        <w:spacing w:after="0"/>
        <w:ind w:left="0"/>
        <w:jc w:val="left"/>
      </w:pPr>
      <w:r>
        <w:rPr>
          <w:rFonts w:ascii="Times New Roman"/>
          <w:b/>
          <w:i w:val="false"/>
          <w:color w:val="000000"/>
        </w:rPr>
        <w:t xml:space="preserve"> Глава 1. Общие положения</w:t>
      </w:r>
    </w:p>
    <w:bookmarkEnd w:id="16"/>
    <w:bookmarkStart w:name="z834" w:id="17"/>
    <w:p>
      <w:pPr>
        <w:spacing w:after="0"/>
        <w:ind w:left="0"/>
        <w:jc w:val="both"/>
      </w:pPr>
      <w:r>
        <w:rPr>
          <w:rFonts w:ascii="Times New Roman"/>
          <w:b w:val="false"/>
          <w:i w:val="false"/>
          <w:color w:val="000000"/>
          <w:sz w:val="28"/>
        </w:rPr>
        <w:t xml:space="preserve">
      1. . Правила оказания государственной услуги "Государственная регистрация юридических лиц, учетная регистрация их филиалов и представительств"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и социально ответственных услугах" (далее – Закон о госуслугах) и определяет порядок оказания государственной услуги "Государственная регистрация юридических лиц, учетная регистрация их филиалов и представительств" (далее-государственная услуга).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13.05.2026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18"/>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и территориальные органы юстиции осуществляют государственную регистрацию юридических лиц, являющихся некоммерческими организациями, и учетную регистрацию их филиалов и представительств.</w:t>
      </w:r>
    </w:p>
    <w:bookmarkEnd w:id="18"/>
    <w:bookmarkStart w:name="z836" w:id="19"/>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регистрацию юридических лиц, являющихся коммерческими организациями, и учетную регистрацию их филиалов и представительств (далее – услугодатель).</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7" w:id="20"/>
    <w:p>
      <w:pPr>
        <w:spacing w:after="0"/>
        <w:ind w:left="0"/>
        <w:jc w:val="both"/>
      </w:pPr>
      <w:r>
        <w:rPr>
          <w:rFonts w:ascii="Times New Roman"/>
          <w:b w:val="false"/>
          <w:i w:val="false"/>
          <w:color w:val="000000"/>
          <w:sz w:val="28"/>
        </w:rPr>
        <w:t>
      3. Государственную 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регистрацию филиалов и представительств иностранных и международных некоммерческих неправительственных объединений производит Комитет.</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8" w:id="21"/>
    <w:p>
      <w:pPr>
        <w:spacing w:after="0"/>
        <w:ind w:left="0"/>
        <w:jc w:val="both"/>
      </w:pPr>
      <w:r>
        <w:rPr>
          <w:rFonts w:ascii="Times New Roman"/>
          <w:b w:val="false"/>
          <w:i w:val="false"/>
          <w:color w:val="000000"/>
          <w:sz w:val="28"/>
        </w:rPr>
        <w:t>
      4. Государственная регистрация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w:t>
      </w:r>
    </w:p>
    <w:bookmarkEnd w:id="21"/>
    <w:bookmarkStart w:name="z839" w:id="22"/>
    <w:p>
      <w:pPr>
        <w:spacing w:after="0"/>
        <w:ind w:left="0"/>
        <w:jc w:val="both"/>
      </w:pPr>
      <w:r>
        <w:rPr>
          <w:rFonts w:ascii="Times New Roman"/>
          <w:b w:val="false"/>
          <w:i w:val="false"/>
          <w:color w:val="000000"/>
          <w:sz w:val="28"/>
        </w:rPr>
        <w:t>
      5. Государственную регистрацию юридических лиц, относящихся к коммерческим организациям и учетную регистрацию их филиалов и представительств, осуществляет Государственная корпорация.</w:t>
      </w:r>
    </w:p>
    <w:bookmarkEnd w:id="22"/>
    <w:bookmarkStart w:name="z840" w:id="23"/>
    <w:p>
      <w:pPr>
        <w:spacing w:after="0"/>
        <w:ind w:left="0"/>
        <w:jc w:val="both"/>
      </w:pPr>
      <w:r>
        <w:rPr>
          <w:rFonts w:ascii="Times New Roman"/>
          <w:b w:val="false"/>
          <w:i w:val="false"/>
          <w:color w:val="000000"/>
          <w:sz w:val="28"/>
        </w:rPr>
        <w:t xml:space="preserve">
      6. Для юридических лиц, зарегистрированных на территории Республики Казахстан, открывающих свои структурные подразделения (филиалы и представительства) вне пределов Республики Казахстан услугодатель предоставляет выписку из Нацреестра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23"/>
    <w:bookmarkStart w:name="z841" w:id="24"/>
    <w:p>
      <w:pPr>
        <w:spacing w:after="0"/>
        <w:ind w:left="0"/>
        <w:jc w:val="both"/>
      </w:pPr>
      <w:r>
        <w:rPr>
          <w:rFonts w:ascii="Times New Roman"/>
          <w:b w:val="false"/>
          <w:i w:val="false"/>
          <w:color w:val="000000"/>
          <w:sz w:val="28"/>
        </w:rPr>
        <w:t xml:space="preserve">
      7. При государственной регистрации юридического лица, относящегося к субъекту малого и среднего предпринимательства, а также в случае, предусмотренном частью второй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через веб-портал "электронного правительства" в обязательном порядке подается заявление в электронной форме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и нормативными правовыми актами уполномоченного органа по регулированию, контролю и надзору финансового рынка и финансовых организаций.</w:t>
      </w:r>
    </w:p>
    <w:bookmarkEnd w:id="24"/>
    <w:bookmarkStart w:name="z842" w:id="25"/>
    <w:p>
      <w:pPr>
        <w:spacing w:after="0"/>
        <w:ind w:left="0"/>
        <w:jc w:val="both"/>
      </w:pPr>
      <w:r>
        <w:rPr>
          <w:rFonts w:ascii="Times New Roman"/>
          <w:b w:val="false"/>
          <w:i w:val="false"/>
          <w:color w:val="000000"/>
          <w:sz w:val="28"/>
        </w:rPr>
        <w:t xml:space="preserve">
      Банки второго уровня или организации, осуществляющие отдельные виды банковских операций, вправе отказать в открытии банковского счета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25"/>
    <w:p>
      <w:pPr>
        <w:spacing w:after="0"/>
        <w:ind w:left="0"/>
        <w:jc w:val="both"/>
      </w:pPr>
      <w:r>
        <w:rPr>
          <w:rFonts w:ascii="Times New Roman"/>
          <w:b w:val="false"/>
          <w:i w:val="false"/>
          <w:color w:val="000000"/>
          <w:sz w:val="28"/>
        </w:rPr>
        <w:t xml:space="preserve">
      8. Государственная регистрация юридического лица, относящегося к субъекту малого и среднего предпринимательства, осуществляется посредством подачи электронного заявления (далее-заявление)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которое заполняется учредителем (учредителями) на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w:t>
      </w:r>
      <w:r>
        <w:br/>
      </w:r>
      <w:r>
        <w:rPr>
          <w:rFonts w:ascii="Times New Roman"/>
          <w:b w:val="false"/>
          <w:i w:val="false"/>
          <w:color w:val="000000"/>
          <w:sz w:val="28"/>
        </w:rPr>
        <w:t>
</w:t>
      </w:r>
    </w:p>
    <w:bookmarkStart w:name="z2437" w:id="26"/>
    <w:p>
      <w:pPr>
        <w:spacing w:after="0"/>
        <w:ind w:left="0"/>
        <w:jc w:val="both"/>
      </w:pPr>
      <w:r>
        <w:rPr>
          <w:rFonts w:ascii="Times New Roman"/>
          <w:b w:val="false"/>
          <w:i w:val="false"/>
          <w:color w:val="000000"/>
          <w:sz w:val="28"/>
        </w:rPr>
        <w:t xml:space="preserve">
      8-1. В случаях, предусмотренных правилами внутреннего контроля регистрирующего органа, принимаемыми согласно требованиям, утвержденным уполномоченным органом по финансовому мониторингу в соответствии c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государственная регистрация юридических лиц, относящихся к коммерческим организациям, а также учетная регистрация их филиалов и представительств осуществляется при личном присутствии учредителя.</w:t>
      </w:r>
    </w:p>
    <w:bookmarkEnd w:id="26"/>
    <w:bookmarkStart w:name="z2438" w:id="27"/>
    <w:p>
      <w:pPr>
        <w:spacing w:after="0"/>
        <w:ind w:left="0"/>
        <w:jc w:val="both"/>
      </w:pPr>
      <w:r>
        <w:rPr>
          <w:rFonts w:ascii="Times New Roman"/>
          <w:b w:val="false"/>
          <w:i w:val="false"/>
          <w:color w:val="000000"/>
          <w:sz w:val="28"/>
        </w:rPr>
        <w:t>
      Уведомление о необходимости личного присутствия учредителя направляется в личный кабинет услугополучателя на веб-портале "электронного правительства".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8-1 в соответствии с приказом и.о. Министра юстиции РК от 21.11.2025 </w:t>
      </w:r>
      <w:r>
        <w:rPr>
          <w:rFonts w:ascii="Times New Roman"/>
          <w:b w:val="false"/>
          <w:i w:val="false"/>
          <w:color w:val="000000"/>
          <w:sz w:val="28"/>
        </w:rPr>
        <w:t>№ 687</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bookmarkStart w:name="z844" w:id="28"/>
    <w:p>
      <w:pPr>
        <w:spacing w:after="0"/>
        <w:ind w:left="0"/>
        <w:jc w:val="both"/>
      </w:pPr>
      <w:r>
        <w:rPr>
          <w:rFonts w:ascii="Times New Roman"/>
          <w:b w:val="false"/>
          <w:i w:val="false"/>
          <w:color w:val="000000"/>
          <w:sz w:val="28"/>
        </w:rPr>
        <w:t>
      9. В случае электронной регистрации государственная регистрация юридических лиц осуществляется на основании заявления, поступающего в государственную базу данных "Юридические лица" (далее - ГБД ЮЛ) через портал.</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w:t>
      </w:r>
      <w:r>
        <w:br/>
      </w:r>
      <w:r>
        <w:rPr>
          <w:rFonts w:ascii="Times New Roman"/>
          <w:b w:val="false"/>
          <w:i w:val="false"/>
          <w:color w:val="000000"/>
          <w:sz w:val="28"/>
        </w:rPr>
        <w:t>
</w:t>
      </w:r>
    </w:p>
    <w:bookmarkStart w:name="z2377" w:id="29"/>
    <w:p>
      <w:pPr>
        <w:spacing w:after="0"/>
        <w:ind w:left="0"/>
        <w:jc w:val="both"/>
      </w:pPr>
      <w:r>
        <w:rPr>
          <w:rFonts w:ascii="Times New Roman"/>
          <w:b w:val="false"/>
          <w:i w:val="false"/>
          <w:color w:val="000000"/>
          <w:sz w:val="28"/>
        </w:rPr>
        <w:t xml:space="preserve">
      9-1. Для оказания государственной услуги в электронной форме в том числе может проводиться биометрическая аутентификация личности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9-1 в соответствии с приказом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w:t>
      </w:r>
      <w:r>
        <w:br/>
      </w:r>
      <w:r>
        <w:rPr>
          <w:rFonts w:ascii="Times New Roman"/>
          <w:b w:val="false"/>
          <w:i w:val="false"/>
          <w:color w:val="000000"/>
          <w:sz w:val="28"/>
        </w:rPr>
        <w:t>
</w:t>
      </w:r>
    </w:p>
    <w:bookmarkStart w:name="z2439" w:id="30"/>
    <w:p>
      <w:pPr>
        <w:spacing w:after="0"/>
        <w:ind w:left="0"/>
        <w:jc w:val="both"/>
      </w:pPr>
      <w:r>
        <w:rPr>
          <w:rFonts w:ascii="Times New Roman"/>
          <w:b w:val="false"/>
          <w:i w:val="false"/>
          <w:color w:val="000000"/>
          <w:sz w:val="28"/>
        </w:rPr>
        <w:t>
      9-2. При подаче электронного заявления на государственную регистрацию юридического лица, относящегося к субъекту частного предпринимательства, место нахождения юридического лица, филиала (представительства), указываемое в заявлении, подтверждается согласием собственника (собственников) недвижимого имущества.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9-2 в соответствии с приказом и.о. Министра юстиции РК от 21.11.2025 </w:t>
      </w:r>
      <w:r>
        <w:rPr>
          <w:rFonts w:ascii="Times New Roman"/>
          <w:b w:val="false"/>
          <w:i w:val="false"/>
          <w:color w:val="000000"/>
          <w:sz w:val="28"/>
        </w:rPr>
        <w:t>№ 687</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bookmarkStart w:name="z2440" w:id="31"/>
    <w:p>
      <w:pPr>
        <w:spacing w:after="0"/>
        <w:ind w:left="0"/>
        <w:jc w:val="both"/>
      </w:pPr>
      <w:r>
        <w:rPr>
          <w:rFonts w:ascii="Times New Roman"/>
          <w:b w:val="false"/>
          <w:i w:val="false"/>
          <w:color w:val="000000"/>
          <w:sz w:val="28"/>
        </w:rPr>
        <w:t>
      9-3. Проверка достоверности адреса места нахождения юридического лица осуществляется в автоматическом режиме посредством интеграции информационных систем.</w:t>
      </w:r>
    </w:p>
    <w:bookmarkEnd w:id="31"/>
    <w:bookmarkStart w:name="z2441" w:id="32"/>
    <w:p>
      <w:pPr>
        <w:spacing w:after="0"/>
        <w:ind w:left="0"/>
        <w:jc w:val="both"/>
      </w:pPr>
      <w:r>
        <w:rPr>
          <w:rFonts w:ascii="Times New Roman"/>
          <w:b w:val="false"/>
          <w:i w:val="false"/>
          <w:color w:val="000000"/>
          <w:sz w:val="28"/>
        </w:rPr>
        <w:t xml:space="preserve">
      В ходе проверки определяется наличие адреса в информационной системе "Адресный регистр" и категория объекта, указываемая согласно </w:t>
      </w:r>
      <w:r>
        <w:rPr>
          <w:rFonts w:ascii="Times New Roman"/>
          <w:b w:val="false"/>
          <w:i w:val="false"/>
          <w:color w:val="000000"/>
          <w:sz w:val="28"/>
        </w:rPr>
        <w:t>Правилам</w:t>
      </w:r>
      <w:r>
        <w:rPr>
          <w:rFonts w:ascii="Times New Roman"/>
          <w:b w:val="false"/>
          <w:i w:val="false"/>
          <w:color w:val="000000"/>
          <w:sz w:val="28"/>
        </w:rPr>
        <w:t xml:space="preserve"> адресации объектов недвижимости на территории Республики Казахстан, утвержденным совместным приказом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 (зарегистрирован в Реестре государственной регистрации нормативных правовых актов за № 12938)</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9-3 в соответствии с приказом и.о. Министра юстиции РК от 21.11.2025 </w:t>
      </w:r>
      <w:r>
        <w:rPr>
          <w:rFonts w:ascii="Times New Roman"/>
          <w:b w:val="false"/>
          <w:i w:val="false"/>
          <w:color w:val="000000"/>
          <w:sz w:val="28"/>
        </w:rPr>
        <w:t>№ 687</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bookmarkStart w:name="z845" w:id="33"/>
    <w:p>
      <w:pPr>
        <w:spacing w:after="0"/>
        <w:ind w:left="0"/>
        <w:jc w:val="both"/>
      </w:pPr>
      <w:r>
        <w:rPr>
          <w:rFonts w:ascii="Times New Roman"/>
          <w:b w:val="false"/>
          <w:i w:val="false"/>
          <w:color w:val="000000"/>
          <w:sz w:val="28"/>
        </w:rPr>
        <w:t xml:space="preserve">
      10.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3"/>
    <w:bookmarkStart w:name="z2376" w:id="34"/>
    <w:p>
      <w:pPr>
        <w:spacing w:after="0"/>
        <w:ind w:left="0"/>
        <w:jc w:val="both"/>
      </w:pPr>
      <w:r>
        <w:rPr>
          <w:rFonts w:ascii="Times New Roman"/>
          <w:b w:val="false"/>
          <w:i w:val="false"/>
          <w:color w:val="000000"/>
          <w:sz w:val="28"/>
        </w:rPr>
        <w:t>
      Государственная регистрация объединения собственников имущества может производиться на основании электронного Протокола голосования, направленного посредством объектов информатизации в сфере жилищно-коммунального хозяйства.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6" w:id="35"/>
    <w:p>
      <w:pPr>
        <w:spacing w:after="0"/>
        <w:ind w:left="0"/>
        <w:jc w:val="both"/>
      </w:pPr>
      <w:r>
        <w:rPr>
          <w:rFonts w:ascii="Times New Roman"/>
          <w:b w:val="false"/>
          <w:i w:val="false"/>
          <w:color w:val="000000"/>
          <w:sz w:val="28"/>
        </w:rPr>
        <w:t xml:space="preserve">
      11. Учетная регистрация филиала (представительства) юридического лица, за исключением филиалов (представительств)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7" w:id="36"/>
    <w:p>
      <w:pPr>
        <w:spacing w:after="0"/>
        <w:ind w:left="0"/>
        <w:jc w:val="both"/>
      </w:pPr>
      <w:r>
        <w:rPr>
          <w:rFonts w:ascii="Times New Roman"/>
          <w:b w:val="false"/>
          <w:i w:val="false"/>
          <w:color w:val="000000"/>
          <w:sz w:val="28"/>
        </w:rPr>
        <w:t xml:space="preserve">
      12. Государственная регистрация юридического лица, создаваемого путем реорганизации,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Закона.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48" w:id="37"/>
    <w:p>
      <w:pPr>
        <w:spacing w:after="0"/>
        <w:ind w:left="0"/>
        <w:jc w:val="both"/>
      </w:pPr>
      <w:r>
        <w:rPr>
          <w:rFonts w:ascii="Times New Roman"/>
          <w:b w:val="false"/>
          <w:i w:val="false"/>
          <w:color w:val="000000"/>
          <w:sz w:val="28"/>
        </w:rPr>
        <w:t>
      13.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ЭЦП.</w:t>
      </w:r>
    </w:p>
    <w:bookmarkEnd w:id="37"/>
    <w:bookmarkStart w:name="z2444" w:id="38"/>
    <w:p>
      <w:pPr>
        <w:spacing w:after="0"/>
        <w:ind w:left="0"/>
        <w:jc w:val="both"/>
      </w:pPr>
      <w:r>
        <w:rPr>
          <w:rFonts w:ascii="Times New Roman"/>
          <w:b w:val="false"/>
          <w:i w:val="false"/>
          <w:color w:val="000000"/>
          <w:sz w:val="28"/>
        </w:rPr>
        <w:t>
      13-1. При государственной регистрации юридического лица, не являющегося государственным органом, государственным учреждением и субъектом квазигосударственного сектора, в наименовании не используются:</w:t>
      </w:r>
    </w:p>
    <w:bookmarkEnd w:id="38"/>
    <w:bookmarkStart w:name="z13" w:id="39"/>
    <w:p>
      <w:pPr>
        <w:spacing w:after="0"/>
        <w:ind w:left="0"/>
        <w:jc w:val="both"/>
      </w:pPr>
      <w:r>
        <w:rPr>
          <w:rFonts w:ascii="Times New Roman"/>
          <w:b w:val="false"/>
          <w:i w:val="false"/>
          <w:color w:val="000000"/>
          <w:sz w:val="28"/>
        </w:rPr>
        <w:t>
      официальные наименования государственных органов Республики Казахстан, государственных учреждений и субъектов квазигосударственного сектора;</w:t>
      </w:r>
    </w:p>
    <w:bookmarkEnd w:id="39"/>
    <w:bookmarkStart w:name="z14" w:id="40"/>
    <w:p>
      <w:pPr>
        <w:spacing w:after="0"/>
        <w:ind w:left="0"/>
        <w:jc w:val="both"/>
      </w:pPr>
      <w:r>
        <w:rPr>
          <w:rFonts w:ascii="Times New Roman"/>
          <w:b w:val="false"/>
          <w:i w:val="false"/>
          <w:color w:val="000000"/>
          <w:sz w:val="28"/>
        </w:rPr>
        <w:t>
      сокращение наименований, аббревиатур, производных слов и иных обозначений, сходных до степени смешения с наименованиями государственных органов, государственных учреждений и субъектов квазигосударственного сектора.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13-1 в соответствии с приказом Министра юстиции РК от 13.05.2026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41"/>
    <w:p>
      <w:pPr>
        <w:spacing w:after="0"/>
        <w:ind w:left="0"/>
        <w:jc w:val="left"/>
      </w:pPr>
      <w:r>
        <w:rPr>
          <w:rFonts w:ascii="Times New Roman"/>
          <w:b/>
          <w:i w:val="false"/>
          <w:color w:val="000000"/>
        </w:rPr>
        <w:t xml:space="preserve"> Глава 2. Порядок оказания государственной услуги</w:t>
      </w:r>
    </w:p>
    <w:bookmarkEnd w:id="41"/>
    <w:bookmarkStart w:name="z850" w:id="42"/>
    <w:p>
      <w:pPr>
        <w:spacing w:after="0"/>
        <w:ind w:left="0"/>
        <w:jc w:val="both"/>
      </w:pPr>
      <w:r>
        <w:rPr>
          <w:rFonts w:ascii="Times New Roman"/>
          <w:b w:val="false"/>
          <w:i w:val="false"/>
          <w:color w:val="000000"/>
          <w:sz w:val="28"/>
        </w:rPr>
        <w:t xml:space="preserve">
      14. Для получения государственной услуги физические и (или) юридические лица (далее - услугополучатель) подают заявление по форме согласно приложениям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"Государственная регистрация юридических лиц, учетная регистрация их филиалов и представительств"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(далее-Перечень) в Государственную корпорацию или на веб-портале "электронного правительства": www.egov.kz (далее – портал).</w:t>
      </w:r>
    </w:p>
    <w:bookmarkEnd w:id="42"/>
    <w:bookmarkStart w:name="z851" w:id="43"/>
    <w:p>
      <w:pPr>
        <w:spacing w:after="0"/>
        <w:ind w:left="0"/>
        <w:jc w:val="both"/>
      </w:pPr>
      <w:r>
        <w:rPr>
          <w:rFonts w:ascii="Times New Roman"/>
          <w:b w:val="false"/>
          <w:i w:val="false"/>
          <w:color w:val="000000"/>
          <w:sz w:val="28"/>
        </w:rPr>
        <w:t>
      15.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43"/>
    <w:bookmarkStart w:name="z852" w:id="44"/>
    <w:p>
      <w:pPr>
        <w:spacing w:after="0"/>
        <w:ind w:left="0"/>
        <w:jc w:val="both"/>
      </w:pPr>
      <w:r>
        <w:rPr>
          <w:rFonts w:ascii="Times New Roman"/>
          <w:b w:val="false"/>
          <w:i w:val="false"/>
          <w:color w:val="000000"/>
          <w:sz w:val="28"/>
        </w:rPr>
        <w:t>
      16.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44"/>
    <w:bookmarkStart w:name="z853" w:id="45"/>
    <w:p>
      <w:pPr>
        <w:spacing w:after="0"/>
        <w:ind w:left="0"/>
        <w:jc w:val="both"/>
      </w:pPr>
      <w:r>
        <w:rPr>
          <w:rFonts w:ascii="Times New Roman"/>
          <w:b w:val="false"/>
          <w:i w:val="false"/>
          <w:color w:val="000000"/>
          <w:sz w:val="28"/>
        </w:rPr>
        <w:t xml:space="preserve">
      17.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45"/>
    <w:bookmarkStart w:name="z854" w:id="46"/>
    <w:p>
      <w:pPr>
        <w:spacing w:after="0"/>
        <w:ind w:left="0"/>
        <w:jc w:val="both"/>
      </w:pPr>
      <w:r>
        <w:rPr>
          <w:rFonts w:ascii="Times New Roman"/>
          <w:b w:val="false"/>
          <w:i w:val="false"/>
          <w:color w:val="000000"/>
          <w:sz w:val="28"/>
        </w:rPr>
        <w:t>
      18.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46"/>
    <w:bookmarkStart w:name="z855" w:id="47"/>
    <w:p>
      <w:pPr>
        <w:spacing w:after="0"/>
        <w:ind w:left="0"/>
        <w:jc w:val="both"/>
      </w:pPr>
      <w:r>
        <w:rPr>
          <w:rFonts w:ascii="Times New Roman"/>
          <w:b w:val="false"/>
          <w:i w:val="false"/>
          <w:color w:val="000000"/>
          <w:sz w:val="28"/>
        </w:rPr>
        <w:t xml:space="preserve">
      19. При поступлении документов на оказание государственной услуги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47"/>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(перерыва) оформляет приказ о государственной регистрации юридического лица, об учетной регистрации филиала (представительства), вносит сведения в Национальный реестр бизнес-идентификационных номеров (далее - Нацреестр), оформляет справку о государственной регистрации юридического лица, об учетной 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приказ об отказе (о перерыве) направляются на подписание руководству. Подписанные руководством документы передаются исполнителем в канцелярию услугодателя. Сотрудник канцелярии услугодателя передает документы в филиал "НАО "Государственная корпорация "Правительство для граждан" (далее-Государственная корпорация) либо направляет услугополучателю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9" w:id="48"/>
    <w:p>
      <w:pPr>
        <w:spacing w:after="0"/>
        <w:ind w:left="0"/>
        <w:jc w:val="both"/>
      </w:pPr>
      <w:r>
        <w:rPr>
          <w:rFonts w:ascii="Times New Roman"/>
          <w:b w:val="false"/>
          <w:i w:val="false"/>
          <w:color w:val="000000"/>
          <w:sz w:val="28"/>
        </w:rPr>
        <w:t xml:space="preserve">
      20. При поступлении документов на оказание государственной услуги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48"/>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(перерыва) оформляет приказ о государственной регистрации юридического лица, об учетной регистрации филиала (представительства), вносит сведения в Нацреестр; оформляет справку о государственной регистрации юридического лица, об учетной 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приказ об отказе (о перерыве) направляются на подписание руководству. Подписанные руководством документы передаются исполнителем в отдел выдачи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49"/>
    <w:p>
      <w:pPr>
        <w:spacing w:after="0"/>
        <w:ind w:left="0"/>
        <w:jc w:val="both"/>
      </w:pPr>
      <w:r>
        <w:rPr>
          <w:rFonts w:ascii="Times New Roman"/>
          <w:b w:val="false"/>
          <w:i w:val="false"/>
          <w:color w:val="000000"/>
          <w:sz w:val="28"/>
        </w:rPr>
        <w:t>
      21. В Государственной корпорации выдача готовых документов осуществляется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49"/>
    <w:bookmarkStart w:name="z864" w:id="50"/>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50"/>
    <w:bookmarkStart w:name="z865" w:id="51"/>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51"/>
    <w:bookmarkStart w:name="z866" w:id="52"/>
    <w:p>
      <w:pPr>
        <w:spacing w:after="0"/>
        <w:ind w:left="0"/>
        <w:jc w:val="both"/>
      </w:pPr>
      <w:r>
        <w:rPr>
          <w:rFonts w:ascii="Times New Roman"/>
          <w:b w:val="false"/>
          <w:i w:val="false"/>
          <w:color w:val="000000"/>
          <w:sz w:val="28"/>
        </w:rPr>
        <w:t>
      22. В случае подачи документов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ЭЦП услугодателя.</w:t>
      </w:r>
    </w:p>
    <w:bookmarkEnd w:id="52"/>
    <w:bookmarkStart w:name="z867" w:id="53"/>
    <w:p>
      <w:pPr>
        <w:spacing w:after="0"/>
        <w:ind w:left="0"/>
        <w:jc w:val="both"/>
      </w:pPr>
      <w:r>
        <w:rPr>
          <w:rFonts w:ascii="Times New Roman"/>
          <w:b w:val="false"/>
          <w:i w:val="false"/>
          <w:color w:val="000000"/>
          <w:sz w:val="28"/>
        </w:rPr>
        <w:t>
      23.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прерывается до устранения выявленных недостатков или получения соответствующего заключения (экспертизы).</w:t>
      </w:r>
    </w:p>
    <w:bookmarkEnd w:id="53"/>
    <w:p>
      <w:pPr>
        <w:spacing w:after="0"/>
        <w:ind w:left="0"/>
        <w:jc w:val="both"/>
      </w:pPr>
      <w:r>
        <w:rPr>
          <w:rFonts w:ascii="Times New Roman"/>
          <w:b w:val="false"/>
          <w:i w:val="false"/>
          <w:color w:val="000000"/>
          <w:sz w:val="28"/>
        </w:rPr>
        <w:t>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w:t>
      </w:r>
    </w:p>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p>
      <w:pPr>
        <w:spacing w:after="0"/>
        <w:ind w:left="0"/>
        <w:jc w:val="both"/>
      </w:pPr>
      <w:r>
        <w:rPr>
          <w:rFonts w:ascii="Times New Roman"/>
          <w:b w:val="false"/>
          <w:i w:val="false"/>
          <w:color w:val="000000"/>
          <w:sz w:val="28"/>
        </w:rPr>
        <w:t>
      После устранения замечаний, указанных в приказе о перерыве, услугополучатель повторно направляет документы услугодателю через Государственную корпорацию.</w:t>
      </w:r>
    </w:p>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услугополучателем не устранены, то выносится мотивированный приказ об отказе в оказании государственной услуги не позднее трех рабочих дней до окончания срока перерыва.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54"/>
    <w:p>
      <w:pPr>
        <w:spacing w:after="0"/>
        <w:ind w:left="0"/>
        <w:jc w:val="both"/>
      </w:pPr>
      <w:r>
        <w:rPr>
          <w:rFonts w:ascii="Times New Roman"/>
          <w:b w:val="false"/>
          <w:i w:val="false"/>
          <w:color w:val="000000"/>
          <w:sz w:val="28"/>
        </w:rPr>
        <w:t xml:space="preserve">
      24.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в письменном виде выдает ему мотивированный отказ в оказании государственной услуги, по основаниям, указанным в пункте 9 Перечня.</w:t>
      </w:r>
    </w:p>
    <w:bookmarkEnd w:id="54"/>
    <w:bookmarkStart w:name="z873" w:id="55"/>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55"/>
    <w:bookmarkStart w:name="z874" w:id="56"/>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56"/>
    <w:bookmarkStart w:name="z875" w:id="5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57"/>
    <w:bookmarkStart w:name="z876" w:id="58"/>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58"/>
    <w:bookmarkStart w:name="z877" w:id="59"/>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для оказания, заслушивание не проводится.</w:t>
      </w:r>
    </w:p>
    <w:bookmarkEnd w:id="59"/>
    <w:bookmarkStart w:name="z878" w:id="60"/>
    <w:p>
      <w:pPr>
        <w:spacing w:after="0"/>
        <w:ind w:left="0"/>
        <w:jc w:val="both"/>
      </w:pPr>
      <w:r>
        <w:rPr>
          <w:rFonts w:ascii="Times New Roman"/>
          <w:b w:val="false"/>
          <w:i w:val="false"/>
          <w:color w:val="000000"/>
          <w:sz w:val="28"/>
        </w:rPr>
        <w:t xml:space="preserve">
      25.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60"/>
    <w:bookmarkStart w:name="z879" w:id="61"/>
    <w:p>
      <w:pPr>
        <w:spacing w:after="0"/>
        <w:ind w:left="0"/>
        <w:jc w:val="both"/>
      </w:pPr>
      <w:r>
        <w:rPr>
          <w:rFonts w:ascii="Times New Roman"/>
          <w:b w:val="false"/>
          <w:i w:val="false"/>
          <w:color w:val="000000"/>
          <w:sz w:val="28"/>
        </w:rPr>
        <w:t>
      26.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61"/>
    <w:bookmarkStart w:name="z880" w:id="62"/>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62"/>
    <w:bookmarkStart w:name="z881" w:id="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63"/>
    <w:bookmarkStart w:name="z882" w:id="64"/>
    <w:p>
      <w:pPr>
        <w:spacing w:after="0"/>
        <w:ind w:left="0"/>
        <w:jc w:val="both"/>
      </w:pPr>
      <w:r>
        <w:rPr>
          <w:rFonts w:ascii="Times New Roman"/>
          <w:b w:val="false"/>
          <w:i w:val="false"/>
          <w:color w:val="000000"/>
          <w:sz w:val="28"/>
        </w:rPr>
        <w:t>
      27.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64"/>
    <w:bookmarkStart w:name="z883" w:id="6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65"/>
    <w:bookmarkStart w:name="z884" w:id="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6"/>
    <w:bookmarkStart w:name="z885" w:id="6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67"/>
    <w:bookmarkStart w:name="z886" w:id="68"/>
    <w:p>
      <w:pPr>
        <w:spacing w:after="0"/>
        <w:ind w:left="0"/>
        <w:jc w:val="both"/>
      </w:pPr>
      <w:r>
        <w:rPr>
          <w:rFonts w:ascii="Times New Roman"/>
          <w:b w:val="false"/>
          <w:i w:val="false"/>
          <w:color w:val="000000"/>
          <w:sz w:val="28"/>
        </w:rPr>
        <w:t>
      28.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68"/>
    <w:bookmarkStart w:name="z887" w:id="6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69"/>
    <w:bookmarkStart w:name="z888" w:id="7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70"/>
    <w:bookmarkStart w:name="z889" w:id="7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71"/>
    <w:bookmarkStart w:name="z890" w:id="72"/>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Наименование регистрирующего органа</w:t>
            </w:r>
          </w:p>
        </w:tc>
      </w:tr>
    </w:tbl>
    <w:bookmarkStart w:name="z894" w:id="73"/>
    <w:p>
      <w:pPr>
        <w:spacing w:after="0"/>
        <w:ind w:left="0"/>
        <w:jc w:val="left"/>
      </w:pPr>
      <w:r>
        <w:rPr>
          <w:rFonts w:ascii="Times New Roman"/>
          <w:b/>
          <w:i w:val="false"/>
          <w:color w:val="000000"/>
        </w:rPr>
        <w:t xml:space="preserve">                                      Выписка</w:t>
      </w:r>
      <w:r>
        <w:br/>
      </w:r>
      <w:r>
        <w:rPr>
          <w:rFonts w:ascii="Times New Roman"/>
          <w:b/>
          <w:i w:val="false"/>
          <w:color w:val="000000"/>
        </w:rPr>
        <w:t xml:space="preserve">             из Национального реестра бизнес-идентификационных номеров</w:t>
      </w:r>
    </w:p>
    <w:bookmarkEnd w:id="73"/>
    <w:p>
      <w:pPr>
        <w:spacing w:after="0"/>
        <w:ind w:left="0"/>
        <w:jc w:val="both"/>
      </w:pPr>
      <w:bookmarkStart w:name="z895" w:id="74"/>
      <w:r>
        <w:rPr>
          <w:rFonts w:ascii="Times New Roman"/>
          <w:b w:val="false"/>
          <w:i w:val="false"/>
          <w:color w:val="000000"/>
          <w:sz w:val="28"/>
        </w:rPr>
        <w:t>
      Настоящие выписка содержит сведения о юридическом лице</w:t>
      </w:r>
    </w:p>
    <w:bookmarkEnd w:id="74"/>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w:t>
      </w:r>
    </w:p>
    <w:p>
      <w:pPr>
        <w:spacing w:after="0"/>
        <w:ind w:left="0"/>
        <w:jc w:val="both"/>
      </w:pPr>
      <w:r>
        <w:rPr>
          <w:rFonts w:ascii="Times New Roman"/>
          <w:b w:val="false"/>
          <w:i w:val="false"/>
          <w:color w:val="000000"/>
          <w:sz w:val="28"/>
        </w:rPr>
        <w:t>Национальный реестр бизнес-идентификационных номеров содержит сведения по</w:t>
      </w:r>
    </w:p>
    <w:p>
      <w:pPr>
        <w:spacing w:after="0"/>
        <w:ind w:left="0"/>
        <w:jc w:val="both"/>
      </w:pPr>
      <w:r>
        <w:rPr>
          <w:rFonts w:ascii="Times New Roman"/>
          <w:b w:val="false"/>
          <w:i w:val="false"/>
          <w:color w:val="000000"/>
          <w:sz w:val="28"/>
        </w:rPr>
        <w:t>следующим показателям:</w:t>
      </w:r>
    </w:p>
    <w:p>
      <w:pPr>
        <w:spacing w:after="0"/>
        <w:ind w:left="0"/>
        <w:jc w:val="both"/>
      </w:pPr>
      <w:r>
        <w:rPr>
          <w:rFonts w:ascii="Times New Roman"/>
          <w:b w:val="false"/>
          <w:i w:val="false"/>
          <w:color w:val="000000"/>
          <w:sz w:val="28"/>
        </w:rPr>
        <w:t>Организационно-правовая форма: __________________________________________</w:t>
      </w:r>
    </w:p>
    <w:p>
      <w:pPr>
        <w:spacing w:after="0"/>
        <w:ind w:left="0"/>
        <w:jc w:val="both"/>
      </w:pPr>
      <w:r>
        <w:rPr>
          <w:rFonts w:ascii="Times New Roman"/>
          <w:b w:val="false"/>
          <w:i w:val="false"/>
          <w:color w:val="000000"/>
          <w:sz w:val="28"/>
        </w:rPr>
        <w:t>Полное наименование юридического лица на казахском языке:__________________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на русском языке:____________________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номер:__________________________________________</w:t>
      </w:r>
    </w:p>
    <w:p>
      <w:pPr>
        <w:spacing w:after="0"/>
        <w:ind w:left="0"/>
        <w:jc w:val="both"/>
      </w:pPr>
      <w:r>
        <w:rPr>
          <w:rFonts w:ascii="Times New Roman"/>
          <w:b w:val="false"/>
          <w:i w:val="false"/>
          <w:color w:val="000000"/>
          <w:sz w:val="28"/>
        </w:rPr>
        <w:t>Дата регистрации (перерегистрации): ________________________________________</w:t>
      </w:r>
    </w:p>
    <w:p>
      <w:pPr>
        <w:spacing w:after="0"/>
        <w:ind w:left="0"/>
        <w:jc w:val="both"/>
      </w:pPr>
      <w:r>
        <w:rPr>
          <w:rFonts w:ascii="Times New Roman"/>
          <w:b w:val="false"/>
          <w:i w:val="false"/>
          <w:color w:val="000000"/>
          <w:sz w:val="28"/>
        </w:rPr>
        <w:t>Сведения об адресе (месте нахождения) юридического лица:_____________________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(с указанием полного почтового адреса)</w:t>
      </w:r>
    </w:p>
    <w:p>
      <w:pPr>
        <w:spacing w:after="0"/>
        <w:ind w:left="0"/>
        <w:jc w:val="both"/>
      </w:pPr>
      <w:r>
        <w:rPr>
          <w:rFonts w:ascii="Times New Roman"/>
          <w:b w:val="false"/>
          <w:i w:val="false"/>
          <w:color w:val="000000"/>
          <w:sz w:val="28"/>
        </w:rPr>
        <w:t>Наименование регистрирующего органа:______________________________________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выдачи ____________ ___________ __________</w:t>
      </w:r>
    </w:p>
    <w:p>
      <w:pPr>
        <w:spacing w:after="0"/>
        <w:ind w:left="0"/>
        <w:jc w:val="both"/>
      </w:pPr>
      <w:r>
        <w:rPr>
          <w:rFonts w:ascii="Times New Roman"/>
          <w:b w:val="false"/>
          <w:i w:val="false"/>
          <w:color w:val="000000"/>
          <w:sz w:val="28"/>
        </w:rPr>
        <w:t>руководитель подпись Ф.И.О. (при его наличии)</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8" w:id="75"/>
    <w:p>
      <w:pPr>
        <w:spacing w:after="0"/>
        <w:ind w:left="0"/>
        <w:jc w:val="left"/>
      </w:pPr>
      <w:r>
        <w:rPr>
          <w:rFonts w:ascii="Times New Roman"/>
          <w:b/>
          <w:i w:val="false"/>
          <w:color w:val="000000"/>
        </w:rPr>
        <w:t xml:space="preserve"> Заявление о государственной регистрации субъектов малого и среднего</w:t>
      </w:r>
      <w:r>
        <w:br/>
      </w:r>
      <w:r>
        <w:rPr>
          <w:rFonts w:ascii="Times New Roman"/>
          <w:b/>
          <w:i w:val="false"/>
          <w:color w:val="000000"/>
        </w:rPr>
        <w:t>предпринимательства, также на открытие банковского счета и обязательным</w:t>
      </w:r>
      <w:r>
        <w:br/>
      </w:r>
      <w:r>
        <w:rPr>
          <w:rFonts w:ascii="Times New Roman"/>
          <w:b/>
          <w:i w:val="false"/>
          <w:color w:val="000000"/>
        </w:rPr>
        <w:t>страхованием работника от несчастных случаев (за исключением случаев, когда</w:t>
      </w:r>
      <w:r>
        <w:br/>
      </w:r>
      <w:r>
        <w:rPr>
          <w:rFonts w:ascii="Times New Roman"/>
          <w:b/>
          <w:i w:val="false"/>
          <w:color w:val="000000"/>
        </w:rPr>
        <w:t>учредитель (учредители) юридического лица осуществляет (осуществляют)</w:t>
      </w:r>
      <w:r>
        <w:br/>
      </w:r>
      <w:r>
        <w:rPr>
          <w:rFonts w:ascii="Times New Roman"/>
          <w:b/>
          <w:i w:val="false"/>
          <w:color w:val="000000"/>
        </w:rPr>
        <w:t>деятельность без вступления в трудовые отношения с физическими лицами)</w:t>
      </w:r>
    </w:p>
    <w:bookmarkEnd w:id="75"/>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04" w:id="76"/>
    <w:p>
      <w:pPr>
        <w:spacing w:after="0"/>
        <w:ind w:left="0"/>
        <w:jc w:val="both"/>
      </w:pPr>
      <w:r>
        <w:rPr>
          <w:rFonts w:ascii="Times New Roman"/>
          <w:b w:val="false"/>
          <w:i w:val="false"/>
          <w:color w:val="000000"/>
          <w:sz w:val="28"/>
        </w:rPr>
        <w:t>
      1. Форма организации: ______________________________________________</w:t>
      </w:r>
    </w:p>
    <w:bookmarkEnd w:id="76"/>
    <w:p>
      <w:pPr>
        <w:spacing w:after="0"/>
        <w:ind w:left="0"/>
        <w:jc w:val="both"/>
      </w:pPr>
      <w:r>
        <w:rPr>
          <w:rFonts w:ascii="Times New Roman"/>
          <w:b w:val="false"/>
          <w:i w:val="false"/>
          <w:color w:val="000000"/>
          <w:sz w:val="28"/>
        </w:rPr>
        <w:t>
      2. Организационно-правовая форма: __________________________________</w:t>
      </w:r>
    </w:p>
    <w:p>
      <w:pPr>
        <w:spacing w:after="0"/>
        <w:ind w:left="0"/>
        <w:jc w:val="both"/>
      </w:pPr>
      <w:r>
        <w:rPr>
          <w:rFonts w:ascii="Times New Roman"/>
          <w:b w:val="false"/>
          <w:i w:val="false"/>
          <w:color w:val="000000"/>
          <w:sz w:val="28"/>
        </w:rPr>
        <w:t>
      3. Укажите наименование организации без организационно-правовой формы:</w:t>
      </w:r>
    </w:p>
    <w:p>
      <w:pPr>
        <w:spacing w:after="0"/>
        <w:ind w:left="0"/>
        <w:jc w:val="both"/>
      </w:pPr>
      <w:r>
        <w:rPr>
          <w:rFonts w:ascii="Times New Roman"/>
          <w:b w:val="false"/>
          <w:i w:val="false"/>
          <w:color w:val="000000"/>
          <w:sz w:val="28"/>
        </w:rPr>
        <w:t>название на государственном языке без указания ОПФ:__________________</w:t>
      </w:r>
    </w:p>
    <w:p>
      <w:pPr>
        <w:spacing w:after="0"/>
        <w:ind w:left="0"/>
        <w:jc w:val="both"/>
      </w:pPr>
      <w:r>
        <w:rPr>
          <w:rFonts w:ascii="Times New Roman"/>
          <w:b w:val="false"/>
          <w:i w:val="false"/>
          <w:color w:val="000000"/>
          <w:sz w:val="28"/>
        </w:rPr>
        <w:t>название на русском языке без указания ОПФ: _________________________</w:t>
      </w:r>
    </w:p>
    <w:p>
      <w:pPr>
        <w:spacing w:after="0"/>
        <w:ind w:left="0"/>
        <w:jc w:val="both"/>
      </w:pPr>
      <w:r>
        <w:rPr>
          <w:rFonts w:ascii="Times New Roman"/>
          <w:b w:val="false"/>
          <w:i w:val="false"/>
          <w:color w:val="000000"/>
          <w:sz w:val="28"/>
        </w:rPr>
        <w:t>название на английском языке с указанием ОПФ: _______________________</w:t>
      </w:r>
    </w:p>
    <w:p>
      <w:pPr>
        <w:spacing w:after="0"/>
        <w:ind w:left="0"/>
        <w:jc w:val="both"/>
      </w:pPr>
      <w:r>
        <w:rPr>
          <w:rFonts w:ascii="Times New Roman"/>
          <w:b w:val="false"/>
          <w:i w:val="false"/>
          <w:color w:val="000000"/>
          <w:sz w:val="28"/>
        </w:rPr>
        <w:t>краткое название на государственном языке: ___________________________</w:t>
      </w:r>
    </w:p>
    <w:p>
      <w:pPr>
        <w:spacing w:after="0"/>
        <w:ind w:left="0"/>
        <w:jc w:val="both"/>
      </w:pPr>
      <w:r>
        <w:rPr>
          <w:rFonts w:ascii="Times New Roman"/>
          <w:b w:val="false"/>
          <w:i w:val="false"/>
          <w:color w:val="000000"/>
          <w:sz w:val="28"/>
        </w:rPr>
        <w:t>краткое название на русском языке: ___________________________________</w:t>
      </w:r>
    </w:p>
    <w:p>
      <w:pPr>
        <w:spacing w:after="0"/>
        <w:ind w:left="0"/>
        <w:jc w:val="both"/>
      </w:pPr>
      <w:r>
        <w:rPr>
          <w:rFonts w:ascii="Times New Roman"/>
          <w:b w:val="false"/>
          <w:i w:val="false"/>
          <w:color w:val="000000"/>
          <w:sz w:val="28"/>
        </w:rPr>
        <w:t>
      краткое название на английском языке с указанием ОПФ: ________________</w:t>
      </w:r>
    </w:p>
    <w:p>
      <w:pPr>
        <w:spacing w:after="0"/>
        <w:ind w:left="0"/>
        <w:jc w:val="both"/>
      </w:pPr>
      <w:r>
        <w:rPr>
          <w:rFonts w:ascii="Times New Roman"/>
          <w:b w:val="false"/>
          <w:i w:val="false"/>
          <w:color w:val="000000"/>
          <w:sz w:val="28"/>
        </w:rPr>
        <w:t>
      4. Руководитель: ФИО/гражданство/номер (серия при наличии),</w:t>
      </w:r>
    </w:p>
    <w:p>
      <w:pPr>
        <w:spacing w:after="0"/>
        <w:ind w:left="0"/>
        <w:jc w:val="both"/>
      </w:pPr>
      <w:r>
        <w:rPr>
          <w:rFonts w:ascii="Times New Roman"/>
          <w:b w:val="false"/>
          <w:i w:val="false"/>
          <w:color w:val="000000"/>
          <w:sz w:val="28"/>
        </w:rPr>
        <w:t>орган выдачи/ сроки действия, данные документа, удостоверяющего личность,</w:t>
      </w:r>
    </w:p>
    <w:p>
      <w:pPr>
        <w:spacing w:after="0"/>
        <w:ind w:left="0"/>
        <w:jc w:val="both"/>
      </w:pPr>
      <w:r>
        <w:rPr>
          <w:rFonts w:ascii="Times New Roman"/>
          <w:b w:val="false"/>
          <w:i w:val="false"/>
          <w:color w:val="000000"/>
          <w:sz w:val="28"/>
        </w:rPr>
        <w:t>в т.ч. ИИН</w:t>
      </w:r>
    </w:p>
    <w:p>
      <w:pPr>
        <w:spacing w:after="0"/>
        <w:ind w:left="0"/>
        <w:jc w:val="both"/>
      </w:pPr>
      <w:r>
        <w:rPr>
          <w:rFonts w:ascii="Times New Roman"/>
          <w:b w:val="false"/>
          <w:i w:val="false"/>
          <w:color w:val="000000"/>
          <w:sz w:val="28"/>
        </w:rPr>
        <w:t>
      5. Решение уполномоченного органа ЮЛ о назначении руководителя</w:t>
      </w:r>
    </w:p>
    <w:p>
      <w:pPr>
        <w:spacing w:after="0"/>
        <w:ind w:left="0"/>
        <w:jc w:val="both"/>
      </w:pPr>
      <w:r>
        <w:rPr>
          <w:rFonts w:ascii="Times New Roman"/>
          <w:b w:val="false"/>
          <w:i w:val="false"/>
          <w:color w:val="000000"/>
          <w:sz w:val="28"/>
        </w:rPr>
        <w:t>номер решения: _______ дата решения: _________</w:t>
      </w:r>
    </w:p>
    <w:p>
      <w:pPr>
        <w:spacing w:after="0"/>
        <w:ind w:left="0"/>
        <w:jc w:val="both"/>
      </w:pPr>
      <w:r>
        <w:rPr>
          <w:rFonts w:ascii="Times New Roman"/>
          <w:b w:val="false"/>
          <w:i w:val="false"/>
          <w:color w:val="000000"/>
          <w:sz w:val="28"/>
        </w:rPr>
        <w:t>
      6. Сведения об учредителях - резидентах: для физического лица:</w:t>
      </w:r>
    </w:p>
    <w:p>
      <w:pPr>
        <w:spacing w:after="0"/>
        <w:ind w:left="0"/>
        <w:jc w:val="both"/>
      </w:pPr>
      <w:r>
        <w:rPr>
          <w:rFonts w:ascii="Times New Roman"/>
          <w:b w:val="false"/>
          <w:i w:val="false"/>
          <w:color w:val="000000"/>
          <w:sz w:val="28"/>
        </w:rPr>
        <w:t>ИИН, ФИО, сумма вклада _________тенге,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для юридического лица: БИН, наименование организации,</w:t>
      </w:r>
    </w:p>
    <w:p>
      <w:pPr>
        <w:spacing w:after="0"/>
        <w:ind w:left="0"/>
        <w:jc w:val="both"/>
      </w:pPr>
      <w:r>
        <w:rPr>
          <w:rFonts w:ascii="Times New Roman"/>
          <w:b w:val="false"/>
          <w:i w:val="false"/>
          <w:color w:val="000000"/>
          <w:sz w:val="28"/>
        </w:rPr>
        <w:t>сумма вклада __________ тенге,</w:t>
      </w:r>
    </w:p>
    <w:p>
      <w:pPr>
        <w:spacing w:after="0"/>
        <w:ind w:left="0"/>
        <w:jc w:val="both"/>
      </w:pPr>
      <w:r>
        <w:rPr>
          <w:rFonts w:ascii="Times New Roman"/>
          <w:b w:val="false"/>
          <w:i w:val="false"/>
          <w:color w:val="000000"/>
          <w:sz w:val="28"/>
        </w:rPr>
        <w:t>доля в уставном капитале ___ %;</w:t>
      </w:r>
    </w:p>
    <w:p>
      <w:pPr>
        <w:spacing w:after="0"/>
        <w:ind w:left="0"/>
        <w:jc w:val="both"/>
      </w:pPr>
      <w:r>
        <w:rPr>
          <w:rFonts w:ascii="Times New Roman"/>
          <w:b w:val="false"/>
          <w:i w:val="false"/>
          <w:color w:val="000000"/>
          <w:sz w:val="28"/>
        </w:rPr>
        <w:t>
      6.1. Сведения об учредителях - нерезидентах:</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ИИН (при наличии), данные документа удостоверяющего личность,</w:t>
      </w:r>
    </w:p>
    <w:p>
      <w:pPr>
        <w:spacing w:after="0"/>
        <w:ind w:left="0"/>
        <w:jc w:val="both"/>
      </w:pPr>
      <w:r>
        <w:rPr>
          <w:rFonts w:ascii="Times New Roman"/>
          <w:b w:val="false"/>
          <w:i w:val="false"/>
          <w:color w:val="000000"/>
          <w:sz w:val="28"/>
        </w:rPr>
        <w:t>ФИО, гражданство, сумма вклада______ тенге, доля участия _____ %;</w:t>
      </w:r>
    </w:p>
    <w:p>
      <w:pPr>
        <w:spacing w:after="0"/>
        <w:ind w:left="0"/>
        <w:jc w:val="both"/>
      </w:pPr>
      <w:r>
        <w:rPr>
          <w:rFonts w:ascii="Times New Roman"/>
          <w:b w:val="false"/>
          <w:i w:val="false"/>
          <w:color w:val="000000"/>
          <w:sz w:val="28"/>
        </w:rPr>
        <w:t>для юридического лица: БИН (при наличии), номер, под которым организация</w:t>
      </w:r>
    </w:p>
    <w:p>
      <w:pPr>
        <w:spacing w:after="0"/>
        <w:ind w:left="0"/>
        <w:jc w:val="both"/>
      </w:pPr>
      <w:r>
        <w:rPr>
          <w:rFonts w:ascii="Times New Roman"/>
          <w:b w:val="false"/>
          <w:i w:val="false"/>
          <w:color w:val="000000"/>
          <w:sz w:val="28"/>
        </w:rPr>
        <w:t>зарегистрирована в иностранном государстве, наименование организации,</w:t>
      </w:r>
    </w:p>
    <w:p>
      <w:pPr>
        <w:spacing w:after="0"/>
        <w:ind w:left="0"/>
        <w:jc w:val="both"/>
      </w:pPr>
      <w:r>
        <w:rPr>
          <w:rFonts w:ascii="Times New Roman"/>
          <w:b w:val="false"/>
          <w:i w:val="false"/>
          <w:color w:val="000000"/>
          <w:sz w:val="28"/>
        </w:rPr>
        <w:t>юрисдикция (страна) регистрации, адрес места нахождения, сумма вклада ___тенге,</w:t>
      </w:r>
    </w:p>
    <w:p>
      <w:pPr>
        <w:spacing w:after="0"/>
        <w:ind w:left="0"/>
        <w:jc w:val="both"/>
      </w:pPr>
      <w:r>
        <w:rPr>
          <w:rFonts w:ascii="Times New Roman"/>
          <w:b w:val="false"/>
          <w:i w:val="false"/>
          <w:color w:val="000000"/>
          <w:sz w:val="28"/>
        </w:rPr>
        <w:t>доля участия ___%</w:t>
      </w:r>
    </w:p>
    <w:p>
      <w:pPr>
        <w:spacing w:after="0"/>
        <w:ind w:left="0"/>
        <w:jc w:val="both"/>
      </w:pPr>
      <w:r>
        <w:rPr>
          <w:rFonts w:ascii="Times New Roman"/>
          <w:b w:val="false"/>
          <w:i w:val="false"/>
          <w:color w:val="000000"/>
          <w:sz w:val="28"/>
        </w:rPr>
        <w:t>
      7. Действует по типовому уставу: Да _______, Нет ________</w:t>
      </w:r>
    </w:p>
    <w:p>
      <w:pPr>
        <w:spacing w:after="0"/>
        <w:ind w:left="0"/>
        <w:jc w:val="both"/>
      </w:pPr>
      <w:r>
        <w:rPr>
          <w:rFonts w:ascii="Times New Roman"/>
          <w:b w:val="false"/>
          <w:i w:val="false"/>
          <w:color w:val="000000"/>
          <w:sz w:val="28"/>
        </w:rPr>
        <w:t>
      8. Сведения о бенефициарном (-х) собственнике (-ах): гражданство, ФИО, данные</w:t>
      </w:r>
    </w:p>
    <w:p>
      <w:pPr>
        <w:spacing w:after="0"/>
        <w:ind w:left="0"/>
        <w:jc w:val="both"/>
      </w:pPr>
      <w:r>
        <w:rPr>
          <w:rFonts w:ascii="Times New Roman"/>
          <w:b w:val="false"/>
          <w:i w:val="false"/>
          <w:color w:val="000000"/>
          <w:sz w:val="28"/>
        </w:rPr>
        <w:t>документа, удостоверяющего личность, ИИН (при наличии) либо</w:t>
      </w:r>
    </w:p>
    <w:p>
      <w:pPr>
        <w:spacing w:after="0"/>
        <w:ind w:left="0"/>
        <w:jc w:val="both"/>
      </w:pPr>
      <w:r>
        <w:rPr>
          <w:rFonts w:ascii="Times New Roman"/>
          <w:b w:val="false"/>
          <w:i w:val="false"/>
          <w:color w:val="000000"/>
          <w:sz w:val="28"/>
        </w:rPr>
        <w:t>идентификационный номер иностранного лица в стране резидентства, дата рождения,</w:t>
      </w:r>
    </w:p>
    <w:p>
      <w:pPr>
        <w:spacing w:after="0"/>
        <w:ind w:left="0"/>
        <w:jc w:val="both"/>
      </w:pPr>
      <w:r>
        <w:rPr>
          <w:rFonts w:ascii="Times New Roman"/>
          <w:b w:val="false"/>
          <w:i w:val="false"/>
          <w:color w:val="000000"/>
          <w:sz w:val="28"/>
        </w:rPr>
        <w:t>место проживания доля участия в уставном капитале юридического лица или размер</w:t>
      </w:r>
    </w:p>
    <w:p>
      <w:pPr>
        <w:spacing w:after="0"/>
        <w:ind w:left="0"/>
        <w:jc w:val="both"/>
      </w:pPr>
      <w:r>
        <w:rPr>
          <w:rFonts w:ascii="Times New Roman"/>
          <w:b w:val="false"/>
          <w:i w:val="false"/>
          <w:color w:val="000000"/>
          <w:sz w:val="28"/>
        </w:rPr>
        <w:t>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9. Местонахождение юридического лица, филиала (представительства) тип</w:t>
      </w:r>
    </w:p>
    <w:p>
      <w:pPr>
        <w:spacing w:after="0"/>
        <w:ind w:left="0"/>
        <w:jc w:val="both"/>
      </w:pPr>
      <w:r>
        <w:rPr>
          <w:rFonts w:ascii="Times New Roman"/>
          <w:b w:val="false"/>
          <w:i w:val="false"/>
          <w:color w:val="000000"/>
          <w:sz w:val="28"/>
        </w:rPr>
        <w:t>местонахождения: адрес собственной недвижимости _______________</w:t>
      </w:r>
    </w:p>
    <w:p>
      <w:pPr>
        <w:spacing w:after="0"/>
        <w:ind w:left="0"/>
        <w:jc w:val="both"/>
      </w:pPr>
      <w:r>
        <w:rPr>
          <w:rFonts w:ascii="Times New Roman"/>
          <w:b w:val="false"/>
          <w:i w:val="false"/>
          <w:color w:val="000000"/>
          <w:sz w:val="28"/>
        </w:rPr>
        <w:t>адрес арендуемой недвижимости ________________________________</w:t>
      </w:r>
    </w:p>
    <w:p>
      <w:pPr>
        <w:spacing w:after="0"/>
        <w:ind w:left="0"/>
        <w:jc w:val="both"/>
      </w:pPr>
      <w:r>
        <w:rPr>
          <w:rFonts w:ascii="Times New Roman"/>
          <w:b w:val="false"/>
          <w:i w:val="false"/>
          <w:color w:val="000000"/>
          <w:sz w:val="28"/>
        </w:rPr>
        <w:t>регистрационный код адреса: ___________________________________</w:t>
      </w:r>
    </w:p>
    <w:p>
      <w:pPr>
        <w:spacing w:after="0"/>
        <w:ind w:left="0"/>
        <w:jc w:val="both"/>
      </w:pPr>
      <w:r>
        <w:rPr>
          <w:rFonts w:ascii="Times New Roman"/>
          <w:b w:val="false"/>
          <w:i w:val="false"/>
          <w:color w:val="000000"/>
          <w:sz w:val="28"/>
        </w:rPr>
        <w:t>адрес: область ____________, город, район, _______________________</w:t>
      </w:r>
    </w:p>
    <w:p>
      <w:pPr>
        <w:spacing w:after="0"/>
        <w:ind w:left="0"/>
        <w:jc w:val="both"/>
      </w:pPr>
      <w:r>
        <w:rPr>
          <w:rFonts w:ascii="Times New Roman"/>
          <w:b w:val="false"/>
          <w:i w:val="false"/>
          <w:color w:val="000000"/>
          <w:sz w:val="28"/>
        </w:rPr>
        <w:t>сельский округ, район в городе: _________________________________</w:t>
      </w:r>
    </w:p>
    <w:p>
      <w:pPr>
        <w:spacing w:after="0"/>
        <w:ind w:left="0"/>
        <w:jc w:val="both"/>
      </w:pPr>
      <w:r>
        <w:rPr>
          <w:rFonts w:ascii="Times New Roman"/>
          <w:b w:val="false"/>
          <w:i w:val="false"/>
          <w:color w:val="000000"/>
          <w:sz w:val="28"/>
        </w:rPr>
        <w:t>село, поселок 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 ______________________</w:t>
      </w:r>
    </w:p>
    <w:p>
      <w:pPr>
        <w:spacing w:after="0"/>
        <w:ind w:left="0"/>
        <w:jc w:val="both"/>
      </w:pPr>
      <w:r>
        <w:rPr>
          <w:rFonts w:ascii="Times New Roman"/>
          <w:b w:val="false"/>
          <w:i w:val="false"/>
          <w:color w:val="000000"/>
          <w:sz w:val="28"/>
        </w:rPr>
        <w:t>тип недвижимости: помещение ______________, здание ____________</w:t>
      </w:r>
    </w:p>
    <w:p>
      <w:pPr>
        <w:spacing w:after="0"/>
        <w:ind w:left="0"/>
        <w:jc w:val="both"/>
      </w:pPr>
      <w:r>
        <w:rPr>
          <w:rFonts w:ascii="Times New Roman"/>
          <w:b w:val="false"/>
          <w:i w:val="false"/>
          <w:color w:val="000000"/>
          <w:sz w:val="28"/>
        </w:rPr>
        <w:t>идентификационные данные: номер дома ________, номер корпуса___,</w:t>
      </w:r>
    </w:p>
    <w:p>
      <w:pPr>
        <w:spacing w:after="0"/>
        <w:ind w:left="0"/>
        <w:jc w:val="both"/>
      </w:pPr>
      <w:r>
        <w:rPr>
          <w:rFonts w:ascii="Times New Roman"/>
          <w:b w:val="false"/>
          <w:i w:val="false"/>
          <w:color w:val="000000"/>
          <w:sz w:val="28"/>
        </w:rPr>
        <w:t>номер блока ______, квартира ______________________________</w:t>
      </w:r>
    </w:p>
    <w:p>
      <w:pPr>
        <w:spacing w:after="0"/>
        <w:ind w:left="0"/>
        <w:jc w:val="both"/>
      </w:pPr>
      <w:r>
        <w:rPr>
          <w:rFonts w:ascii="Times New Roman"/>
          <w:b w:val="false"/>
          <w:i w:val="false"/>
          <w:color w:val="000000"/>
          <w:sz w:val="28"/>
        </w:rPr>
        <w:t>почтовый индекс: ___________ номер телефона (факса) ________</w:t>
      </w:r>
    </w:p>
    <w:p>
      <w:pPr>
        <w:spacing w:after="0"/>
        <w:ind w:left="0"/>
        <w:jc w:val="both"/>
      </w:pPr>
      <w:r>
        <w:rPr>
          <w:rFonts w:ascii="Times New Roman"/>
          <w:b w:val="false"/>
          <w:i w:val="false"/>
          <w:color w:val="000000"/>
          <w:sz w:val="28"/>
        </w:rPr>
        <w:t>адрес электронной почты:________</w:t>
      </w:r>
    </w:p>
    <w:p>
      <w:pPr>
        <w:spacing w:after="0"/>
        <w:ind w:left="0"/>
        <w:jc w:val="both"/>
      </w:pPr>
      <w:r>
        <w:rPr>
          <w:rFonts w:ascii="Times New Roman"/>
          <w:b w:val="false"/>
          <w:i w:val="false"/>
          <w:color w:val="000000"/>
          <w:sz w:val="28"/>
        </w:rPr>
        <w:t>
      10. Регистрирующий орган (заполняется автоматически согласно указанному адресу):</w:t>
      </w:r>
    </w:p>
    <w:p>
      <w:pPr>
        <w:spacing w:after="0"/>
        <w:ind w:left="0"/>
        <w:jc w:val="both"/>
      </w:pPr>
      <w:r>
        <w:rPr>
          <w:rFonts w:ascii="Times New Roman"/>
          <w:b w:val="false"/>
          <w:i w:val="false"/>
          <w:color w:val="000000"/>
          <w:sz w:val="28"/>
        </w:rPr>
        <w:t>
      11. Код основного вида экономической деятельности: ______________</w:t>
      </w:r>
    </w:p>
    <w:p>
      <w:pPr>
        <w:spacing w:after="0"/>
        <w:ind w:left="0"/>
        <w:jc w:val="both"/>
      </w:pPr>
      <w:r>
        <w:rPr>
          <w:rFonts w:ascii="Times New Roman"/>
          <w:b w:val="false"/>
          <w:i w:val="false"/>
          <w:color w:val="000000"/>
          <w:sz w:val="28"/>
        </w:rPr>
        <w:t>
      12. Ожидаемая (примерная) численность занятых человек (не менее 1 человека):_____</w:t>
      </w:r>
    </w:p>
    <w:p>
      <w:pPr>
        <w:spacing w:after="0"/>
        <w:ind w:left="0"/>
        <w:jc w:val="both"/>
      </w:pPr>
      <w:r>
        <w:rPr>
          <w:rFonts w:ascii="Times New Roman"/>
          <w:b w:val="false"/>
          <w:i w:val="false"/>
          <w:color w:val="000000"/>
          <w:sz w:val="28"/>
        </w:rPr>
        <w:t>
      13. Регистрация в качестве плательщика НДС: Да __________, Нет ______</w:t>
      </w:r>
    </w:p>
    <w:p>
      <w:pPr>
        <w:spacing w:after="0"/>
        <w:ind w:left="0"/>
        <w:jc w:val="both"/>
      </w:pPr>
      <w:r>
        <w:rPr>
          <w:rFonts w:ascii="Times New Roman"/>
          <w:b w:val="false"/>
          <w:i w:val="false"/>
          <w:color w:val="000000"/>
          <w:sz w:val="28"/>
        </w:rPr>
        <w:t>
      14. Открыть банковский счет и заключить договор страхования.</w:t>
      </w:r>
    </w:p>
    <w:p>
      <w:pPr>
        <w:spacing w:after="0"/>
        <w:ind w:left="0"/>
        <w:jc w:val="both"/>
      </w:pPr>
      <w:r>
        <w:rPr>
          <w:rFonts w:ascii="Times New Roman"/>
          <w:b w:val="false"/>
          <w:i w:val="false"/>
          <w:color w:val="000000"/>
          <w:sz w:val="28"/>
        </w:rPr>
        <w:t>
      15. Выбрать банк (выбор из справочника): __________________________</w:t>
      </w:r>
    </w:p>
    <w:p>
      <w:pPr>
        <w:spacing w:after="0"/>
        <w:ind w:left="0"/>
        <w:jc w:val="both"/>
      </w:pPr>
      <w:r>
        <w:rPr>
          <w:rFonts w:ascii="Times New Roman"/>
          <w:b w:val="false"/>
          <w:i w:val="false"/>
          <w:color w:val="000000"/>
          <w:sz w:val="28"/>
        </w:rPr>
        <w:t>
      16. Выбрать филиал банка (выбор из справочника): ___________________</w:t>
      </w:r>
    </w:p>
    <w:p>
      <w:pPr>
        <w:spacing w:after="0"/>
        <w:ind w:left="0"/>
        <w:jc w:val="both"/>
      </w:pPr>
      <w:r>
        <w:rPr>
          <w:rFonts w:ascii="Times New Roman"/>
          <w:b w:val="false"/>
          <w:i w:val="false"/>
          <w:color w:val="000000"/>
          <w:sz w:val="28"/>
        </w:rPr>
        <w:t>
      17. Выбрать валюту (выбор из справочника): ________________________</w:t>
      </w:r>
    </w:p>
    <w:p>
      <w:pPr>
        <w:spacing w:after="0"/>
        <w:ind w:left="0"/>
        <w:jc w:val="both"/>
      </w:pPr>
      <w:r>
        <w:rPr>
          <w:rFonts w:ascii="Times New Roman"/>
          <w:b w:val="false"/>
          <w:i w:val="false"/>
          <w:color w:val="000000"/>
          <w:sz w:val="28"/>
        </w:rPr>
        <w:t>
      18. Номер телефона: _____________________________________________</w:t>
      </w:r>
    </w:p>
    <w:p>
      <w:pPr>
        <w:spacing w:after="0"/>
        <w:ind w:left="0"/>
        <w:jc w:val="both"/>
      </w:pPr>
      <w:r>
        <w:rPr>
          <w:rFonts w:ascii="Times New Roman"/>
          <w:b w:val="false"/>
          <w:i w:val="false"/>
          <w:color w:val="000000"/>
          <w:sz w:val="28"/>
        </w:rPr>
        <w:t>
      19. Сведения об исполнительном органе: единоличный _______________,</w:t>
      </w:r>
    </w:p>
    <w:p>
      <w:pPr>
        <w:spacing w:after="0"/>
        <w:ind w:left="0"/>
        <w:jc w:val="both"/>
      </w:pPr>
      <w:r>
        <w:rPr>
          <w:rFonts w:ascii="Times New Roman"/>
          <w:b w:val="false"/>
          <w:i w:val="false"/>
          <w:color w:val="000000"/>
          <w:sz w:val="28"/>
        </w:rPr>
        <w:t>коллегиальный ____________наименование исполнительного органа ____</w:t>
      </w:r>
    </w:p>
    <w:p>
      <w:pPr>
        <w:spacing w:after="0"/>
        <w:ind w:left="0"/>
        <w:jc w:val="both"/>
      </w:pPr>
      <w:r>
        <w:rPr>
          <w:rFonts w:ascii="Times New Roman"/>
          <w:b w:val="false"/>
          <w:i w:val="false"/>
          <w:color w:val="000000"/>
          <w:sz w:val="28"/>
        </w:rPr>
        <w:t>
      20. Выбрать страховую компанию (выбор из справочника): _____________</w:t>
      </w:r>
    </w:p>
    <w:p>
      <w:pPr>
        <w:spacing w:after="0"/>
        <w:ind w:left="0"/>
        <w:jc w:val="both"/>
      </w:pPr>
      <w:r>
        <w:rPr>
          <w:rFonts w:ascii="Times New Roman"/>
          <w:b w:val="false"/>
          <w:i w:val="false"/>
          <w:color w:val="000000"/>
          <w:sz w:val="28"/>
        </w:rPr>
        <w:t>
      21. Годовой фонд оплаты труда в тенге _____________________________</w:t>
      </w:r>
    </w:p>
    <w:p>
      <w:pPr>
        <w:spacing w:after="0"/>
        <w:ind w:left="0"/>
        <w:jc w:val="both"/>
      </w:pPr>
      <w:r>
        <w:rPr>
          <w:rFonts w:ascii="Times New Roman"/>
          <w:b w:val="false"/>
          <w:i w:val="false"/>
          <w:color w:val="000000"/>
          <w:sz w:val="28"/>
        </w:rPr>
        <w:t>
      22. Указать дату начала и окончания срока страхования:</w:t>
      </w:r>
    </w:p>
    <w:p>
      <w:pPr>
        <w:spacing w:after="0"/>
        <w:ind w:left="0"/>
        <w:jc w:val="both"/>
      </w:pPr>
      <w:r>
        <w:rPr>
          <w:rFonts w:ascii="Times New Roman"/>
          <w:b w:val="false"/>
          <w:i w:val="false"/>
          <w:color w:val="000000"/>
          <w:sz w:val="28"/>
        </w:rPr>
        <w:t>дата начала срока страхования _____________________________________</w:t>
      </w:r>
    </w:p>
    <w:p>
      <w:pPr>
        <w:spacing w:after="0"/>
        <w:ind w:left="0"/>
        <w:jc w:val="both"/>
      </w:pPr>
      <w:r>
        <w:rPr>
          <w:rFonts w:ascii="Times New Roman"/>
          <w:b w:val="false"/>
          <w:i w:val="false"/>
          <w:color w:val="000000"/>
          <w:sz w:val="28"/>
        </w:rPr>
        <w:t>
      дата окончания срока страхования __________________________________</w:t>
      </w:r>
    </w:p>
    <w:p>
      <w:pPr>
        <w:spacing w:after="0"/>
        <w:ind w:left="0"/>
        <w:jc w:val="both"/>
      </w:pPr>
      <w:r>
        <w:rPr>
          <w:rFonts w:ascii="Times New Roman"/>
          <w:b w:val="false"/>
          <w:i w:val="false"/>
          <w:color w:val="000000"/>
          <w:sz w:val="28"/>
        </w:rPr>
        <w:t>
      23. Прикрепить документы: электронная копия устава (при наличии).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w:t>
      </w:r>
    </w:p>
    <w:p>
      <w:pPr>
        <w:spacing w:after="0"/>
        <w:ind w:left="0"/>
        <w:jc w:val="both"/>
      </w:pPr>
      <w:r>
        <w:rPr>
          <w:rFonts w:ascii="Times New Roman"/>
          <w:b w:val="false"/>
          <w:i w:val="false"/>
          <w:color w:val="000000"/>
          <w:sz w:val="28"/>
        </w:rPr>
        <w:t>принадлежат более двадцати пяти процентов долей участия в уставном капитале либо</w:t>
      </w:r>
    </w:p>
    <w:p>
      <w:pPr>
        <w:spacing w:after="0"/>
        <w:ind w:left="0"/>
        <w:jc w:val="both"/>
      </w:pPr>
      <w:r>
        <w:rPr>
          <w:rFonts w:ascii="Times New Roman"/>
          <w:b w:val="false"/>
          <w:i w:val="false"/>
          <w:color w:val="000000"/>
          <w:sz w:val="28"/>
        </w:rPr>
        <w:t>размещенных (за вычетом привилегированных и выкупленных обществом) акций</w:t>
      </w:r>
    </w:p>
    <w:p>
      <w:pPr>
        <w:spacing w:after="0"/>
        <w:ind w:left="0"/>
        <w:jc w:val="both"/>
      </w:pPr>
      <w:r>
        <w:rPr>
          <w:rFonts w:ascii="Times New Roman"/>
          <w:b w:val="false"/>
          <w:i w:val="false"/>
          <w:color w:val="000000"/>
          <w:sz w:val="28"/>
        </w:rPr>
        <w:t>клиента-юридического лица или иностранной структуры без образования</w:t>
      </w:r>
    </w:p>
    <w:p>
      <w:pPr>
        <w:spacing w:after="0"/>
        <w:ind w:left="0"/>
        <w:jc w:val="both"/>
      </w:pPr>
      <w:r>
        <w:rPr>
          <w:rFonts w:ascii="Times New Roman"/>
          <w:b w:val="false"/>
          <w:i w:val="false"/>
          <w:color w:val="000000"/>
          <w:sz w:val="28"/>
        </w:rPr>
        <w:t>юридического лица, осуществляющий контроль над юридическим лицом иным</w:t>
      </w:r>
    </w:p>
    <w:p>
      <w:pPr>
        <w:spacing w:after="0"/>
        <w:ind w:left="0"/>
        <w:jc w:val="both"/>
      </w:pPr>
      <w:r>
        <w:rPr>
          <w:rFonts w:ascii="Times New Roman"/>
          <w:b w:val="false"/>
          <w:i w:val="false"/>
          <w:color w:val="000000"/>
          <w:sz w:val="28"/>
        </w:rPr>
        <w:t>образом либо в интересах которого совершаются операции с деньгами и (или) иным</w:t>
      </w:r>
    </w:p>
    <w:p>
      <w:pPr>
        <w:spacing w:after="0"/>
        <w:ind w:left="0"/>
        <w:jc w:val="both"/>
      </w:pPr>
      <w:r>
        <w:rPr>
          <w:rFonts w:ascii="Times New Roman"/>
          <w:b w:val="false"/>
          <w:i w:val="false"/>
          <w:color w:val="000000"/>
          <w:sz w:val="28"/>
        </w:rPr>
        <w:t>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2" w:id="77"/>
    <w:p>
      <w:pPr>
        <w:spacing w:after="0"/>
        <w:ind w:left="0"/>
        <w:jc w:val="left"/>
      </w:pPr>
      <w:r>
        <w:rPr>
          <w:rFonts w:ascii="Times New Roman"/>
          <w:b/>
          <w:i w:val="false"/>
          <w:color w:val="000000"/>
        </w:rPr>
        <w:t xml:space="preserve"> Заявление о государственной (учетной) регистрации юридического лица, филиала (представительства)</w:t>
      </w:r>
    </w:p>
    <w:bookmarkEnd w:id="77"/>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w:t>
      </w:r>
    </w:p>
    <w:p>
      <w:pPr>
        <w:spacing w:after="0"/>
        <w:ind w:left="0"/>
        <w:jc w:val="both"/>
      </w:pPr>
      <w:r>
        <w:rPr>
          <w:rFonts w:ascii="Times New Roman"/>
          <w:b w:val="false"/>
          <w:i w:val="false"/>
          <w:color w:val="000000"/>
          <w:sz w:val="28"/>
        </w:rPr>
        <w:t>
      2) филиал ________</w:t>
      </w:r>
    </w:p>
    <w:p>
      <w:pPr>
        <w:spacing w:after="0"/>
        <w:ind w:left="0"/>
        <w:jc w:val="both"/>
      </w:pPr>
      <w:r>
        <w:rPr>
          <w:rFonts w:ascii="Times New Roman"/>
          <w:b w:val="false"/>
          <w:i w:val="false"/>
          <w:color w:val="000000"/>
          <w:sz w:val="28"/>
        </w:rPr>
        <w:t>
      3) представительство 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Участие в составе юридического лица, филиала (представительства) иностранных инвесторов</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_____________ 2) нет __________________</w:t>
      </w:r>
    </w:p>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p>
      <w:pPr>
        <w:spacing w:after="0"/>
        <w:ind w:left="0"/>
        <w:jc w:val="both"/>
      </w:pPr>
      <w:r>
        <w:rPr>
          <w:rFonts w:ascii="Times New Roman"/>
          <w:b w:val="false"/>
          <w:i w:val="false"/>
          <w:color w:val="000000"/>
          <w:sz w:val="28"/>
        </w:rPr>
        <w:t>
      Регистрационный код адреса: _____________ Почтовый индекс: _________</w:t>
      </w:r>
    </w:p>
    <w:p>
      <w:pPr>
        <w:spacing w:after="0"/>
        <w:ind w:left="0"/>
        <w:jc w:val="both"/>
      </w:pPr>
      <w:r>
        <w:rPr>
          <w:rFonts w:ascii="Times New Roman"/>
          <w:b w:val="false"/>
          <w:i w:val="false"/>
          <w:color w:val="000000"/>
          <w:sz w:val="28"/>
        </w:rPr>
        <w:t>
      Область: _______________________________________</w:t>
      </w:r>
    </w:p>
    <w:p>
      <w:pPr>
        <w:spacing w:after="0"/>
        <w:ind w:left="0"/>
        <w:jc w:val="both"/>
      </w:pPr>
      <w:r>
        <w:rPr>
          <w:rFonts w:ascii="Times New Roman"/>
          <w:b w:val="false"/>
          <w:i w:val="false"/>
          <w:color w:val="000000"/>
          <w:sz w:val="28"/>
        </w:rPr>
        <w:t>
      Город, район, ___________________________________</w:t>
      </w:r>
    </w:p>
    <w:p>
      <w:pPr>
        <w:spacing w:after="0"/>
        <w:ind w:left="0"/>
        <w:jc w:val="both"/>
      </w:pPr>
      <w:r>
        <w:rPr>
          <w:rFonts w:ascii="Times New Roman"/>
          <w:b w:val="false"/>
          <w:i w:val="false"/>
          <w:color w:val="000000"/>
          <w:sz w:val="28"/>
        </w:rPr>
        <w:t>
      Сельский округ, район в городе: ____________________________________</w:t>
      </w:r>
    </w:p>
    <w:p>
      <w:pPr>
        <w:spacing w:after="0"/>
        <w:ind w:left="0"/>
        <w:jc w:val="both"/>
      </w:pPr>
      <w:r>
        <w:rPr>
          <w:rFonts w:ascii="Times New Roman"/>
          <w:b w:val="false"/>
          <w:i w:val="false"/>
          <w:color w:val="000000"/>
          <w:sz w:val="28"/>
        </w:rPr>
        <w:t>
      Село, поселок ____________________________________________________</w:t>
      </w:r>
    </w:p>
    <w:p>
      <w:pPr>
        <w:spacing w:after="0"/>
        <w:ind w:left="0"/>
        <w:jc w:val="both"/>
      </w:pPr>
      <w:r>
        <w:rPr>
          <w:rFonts w:ascii="Times New Roman"/>
          <w:b w:val="false"/>
          <w:i w:val="false"/>
          <w:color w:val="000000"/>
          <w:sz w:val="28"/>
        </w:rPr>
        <w:t>
      Часть населенного пункта (улица, проспект):____________________</w:t>
      </w:r>
    </w:p>
    <w:p>
      <w:pPr>
        <w:spacing w:after="0"/>
        <w:ind w:left="0"/>
        <w:jc w:val="both"/>
      </w:pPr>
      <w:r>
        <w:rPr>
          <w:rFonts w:ascii="Times New Roman"/>
          <w:b w:val="false"/>
          <w:i w:val="false"/>
          <w:color w:val="000000"/>
          <w:sz w:val="28"/>
        </w:rPr>
        <w:t>
      Номер дома _________________, помещение: ____________________</w:t>
      </w:r>
    </w:p>
    <w:p>
      <w:pPr>
        <w:spacing w:after="0"/>
        <w:ind w:left="0"/>
        <w:jc w:val="both"/>
      </w:pPr>
      <w:r>
        <w:rPr>
          <w:rFonts w:ascii="Times New Roman"/>
          <w:b w:val="false"/>
          <w:i w:val="false"/>
          <w:color w:val="000000"/>
          <w:sz w:val="28"/>
        </w:rPr>
        <w:t>
      Номер телефона: __________________ Адрес электронной почты:________</w:t>
      </w:r>
    </w:p>
    <w:p>
      <w:pPr>
        <w:spacing w:after="0"/>
        <w:ind w:left="0"/>
        <w:jc w:val="both"/>
      </w:pPr>
      <w:r>
        <w:rPr>
          <w:rFonts w:ascii="Times New Roman"/>
          <w:b w:val="false"/>
          <w:i w:val="false"/>
          <w:color w:val="000000"/>
          <w:sz w:val="28"/>
        </w:rPr>
        <w:t>
      5. Фамилия, имя, отчество (при его наличии) руководителя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ИИН________________________,</w:t>
      </w:r>
    </w:p>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w:t>
      </w:r>
    </w:p>
    <w:p>
      <w:pPr>
        <w:spacing w:after="0"/>
        <w:ind w:left="0"/>
        <w:jc w:val="both"/>
      </w:pPr>
      <w:r>
        <w:rPr>
          <w:rFonts w:ascii="Times New Roman"/>
          <w:b w:val="false"/>
          <w:i w:val="false"/>
          <w:color w:val="000000"/>
          <w:sz w:val="28"/>
        </w:rPr>
        <w:t>
      БИН, аналог номера налоговой регистрации, либо код страны</w:t>
      </w:r>
    </w:p>
    <w:p>
      <w:pPr>
        <w:spacing w:after="0"/>
        <w:ind w:left="0"/>
        <w:jc w:val="both"/>
      </w:pPr>
      <w:r>
        <w:rPr>
          <w:rFonts w:ascii="Times New Roman"/>
          <w:b w:val="false"/>
          <w:i w:val="false"/>
          <w:color w:val="000000"/>
          <w:sz w:val="28"/>
        </w:rPr>
        <w:t>
      (для иностранного юридического лица) 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(тысяч тенге) _______</w:t>
      </w:r>
    </w:p>
    <w:p>
      <w:pPr>
        <w:spacing w:after="0"/>
        <w:ind w:left="0"/>
        <w:jc w:val="both"/>
      </w:pPr>
      <w:r>
        <w:rPr>
          <w:rFonts w:ascii="Times New Roman"/>
          <w:b w:val="false"/>
          <w:i w:val="false"/>
          <w:color w:val="000000"/>
          <w:sz w:val="28"/>
        </w:rPr>
        <w:t>
      ФИО физического лица 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w:t>
      </w:r>
    </w:p>
    <w:p>
      <w:pPr>
        <w:spacing w:after="0"/>
        <w:ind w:left="0"/>
        <w:jc w:val="both"/>
      </w:pPr>
      <w:r>
        <w:rPr>
          <w:rFonts w:ascii="Times New Roman"/>
          <w:b w:val="false"/>
          <w:i w:val="false"/>
          <w:color w:val="000000"/>
          <w:sz w:val="28"/>
        </w:rPr>
        <w:t>
      (для иностранного физического лица) ________________________________</w:t>
      </w:r>
    </w:p>
    <w:p>
      <w:pPr>
        <w:spacing w:after="0"/>
        <w:ind w:left="0"/>
        <w:jc w:val="both"/>
      </w:pPr>
      <w:r>
        <w:rPr>
          <w:rFonts w:ascii="Times New Roman"/>
          <w:b w:val="false"/>
          <w:i w:val="false"/>
          <w:color w:val="000000"/>
          <w:sz w:val="28"/>
        </w:rPr>
        <w:t>
      Доля в уставном капитале % ________ Сумма вклада (тысяч тенге) _______</w:t>
      </w:r>
    </w:p>
    <w:p>
      <w:pPr>
        <w:spacing w:after="0"/>
        <w:ind w:left="0"/>
        <w:jc w:val="both"/>
      </w:pPr>
      <w:r>
        <w:rPr>
          <w:rFonts w:ascii="Times New Roman"/>
          <w:b w:val="false"/>
          <w:i w:val="false"/>
          <w:color w:val="000000"/>
          <w:sz w:val="28"/>
        </w:rPr>
        <w:t>
      В случае если учредителей более одного сведения о них: ФИО, ИИН, аналог номера налоговой регистрации, либо код страны (для физического лица), наименование,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w:t>
      </w:r>
    </w:p>
    <w:p>
      <w:pPr>
        <w:spacing w:after="0"/>
        <w:ind w:left="0"/>
        <w:jc w:val="both"/>
      </w:pPr>
      <w:r>
        <w:rPr>
          <w:rFonts w:ascii="Times New Roman"/>
          <w:b w:val="false"/>
          <w:i w:val="false"/>
          <w:color w:val="000000"/>
          <w:sz w:val="28"/>
        </w:rPr>
        <w:t>
      8. Укажите код основного вида экономической деятельности: ______________</w:t>
      </w:r>
    </w:p>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1) да _______________________ 2) нет ______________________________</w:t>
      </w:r>
    </w:p>
    <w:p>
      <w:pPr>
        <w:spacing w:after="0"/>
        <w:ind w:left="0"/>
        <w:jc w:val="both"/>
      </w:pPr>
      <w:r>
        <w:rPr>
          <w:rFonts w:ascii="Times New Roman"/>
          <w:b w:val="false"/>
          <w:i w:val="false"/>
          <w:color w:val="000000"/>
          <w:sz w:val="28"/>
        </w:rPr>
        <w:t>
      10. Размер уставного капитала _____________________________________</w:t>
      </w:r>
    </w:p>
    <w:p>
      <w:pPr>
        <w:spacing w:after="0"/>
        <w:ind w:left="0"/>
        <w:jc w:val="both"/>
      </w:pPr>
      <w:r>
        <w:rPr>
          <w:rFonts w:ascii="Times New Roman"/>
          <w:b w:val="false"/>
          <w:i w:val="false"/>
          <w:color w:val="000000"/>
          <w:sz w:val="28"/>
        </w:rPr>
        <w:t>
      11. Сведения о юридическом лице, создающего филиал (представительство)</w:t>
      </w:r>
    </w:p>
    <w:p>
      <w:pPr>
        <w:spacing w:after="0"/>
        <w:ind w:left="0"/>
        <w:jc w:val="both"/>
      </w:pPr>
      <w:r>
        <w:rPr>
          <w:rFonts w:ascii="Times New Roman"/>
          <w:b w:val="false"/>
          <w:i w:val="false"/>
          <w:color w:val="000000"/>
          <w:sz w:val="28"/>
        </w:rPr>
        <w:t>
      Юридическое лицо (нерезидент)</w:t>
      </w:r>
    </w:p>
    <w:p>
      <w:pPr>
        <w:spacing w:after="0"/>
        <w:ind w:left="0"/>
        <w:jc w:val="both"/>
      </w:pPr>
      <w:r>
        <w:rPr>
          <w:rFonts w:ascii="Times New Roman"/>
          <w:b w:val="false"/>
          <w:i w:val="false"/>
          <w:color w:val="000000"/>
          <w:sz w:val="28"/>
        </w:rPr>
        <w:t>
      Наименование ___________________________________________________</w:t>
      </w:r>
    </w:p>
    <w:p>
      <w:pPr>
        <w:spacing w:after="0"/>
        <w:ind w:left="0"/>
        <w:jc w:val="both"/>
      </w:pPr>
      <w:r>
        <w:rPr>
          <w:rFonts w:ascii="Times New Roman"/>
          <w:b w:val="false"/>
          <w:i w:val="false"/>
          <w:color w:val="000000"/>
          <w:sz w:val="28"/>
        </w:rPr>
        <w:t>
      БИН, (в случае отсутствия указать аналог номера налоговой регистрации либо код страны) ____</w:t>
      </w:r>
    </w:p>
    <w:p>
      <w:pPr>
        <w:spacing w:after="0"/>
        <w:ind w:left="0"/>
        <w:jc w:val="both"/>
      </w:pPr>
      <w:r>
        <w:rPr>
          <w:rFonts w:ascii="Times New Roman"/>
          <w:b w:val="false"/>
          <w:i w:val="false"/>
          <w:color w:val="000000"/>
          <w:sz w:val="28"/>
        </w:rPr>
        <w:t>
      12. Ожидаемая (примерная) численность занятых человек 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___________________________</w:t>
      </w:r>
    </w:p>
    <w:p>
      <w:pPr>
        <w:spacing w:after="0"/>
        <w:ind w:left="0"/>
        <w:jc w:val="both"/>
      </w:pPr>
      <w:r>
        <w:rPr>
          <w:rFonts w:ascii="Times New Roman"/>
          <w:b w:val="false"/>
          <w:i w:val="false"/>
          <w:color w:val="000000"/>
          <w:sz w:val="28"/>
        </w:rPr>
        <w:t>
      2) субъект крупного бизнеса _______________________________________</w:t>
      </w:r>
    </w:p>
    <w:p>
      <w:pPr>
        <w:spacing w:after="0"/>
        <w:ind w:left="0"/>
        <w:jc w:val="both"/>
      </w:pPr>
      <w:r>
        <w:rPr>
          <w:rFonts w:ascii="Times New Roman"/>
          <w:b w:val="false"/>
          <w:i w:val="false"/>
          <w:color w:val="000000"/>
          <w:sz w:val="28"/>
        </w:rPr>
        <w:t>
      14.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__________________</w:t>
      </w:r>
    </w:p>
    <w:p>
      <w:pPr>
        <w:spacing w:after="0"/>
        <w:ind w:left="0"/>
        <w:jc w:val="both"/>
      </w:pPr>
      <w:r>
        <w:rPr>
          <w:rFonts w:ascii="Times New Roman"/>
          <w:b w:val="false"/>
          <w:i w:val="false"/>
          <w:color w:val="000000"/>
          <w:sz w:val="28"/>
        </w:rPr>
        <w:t>
      2) слияние _________________________</w:t>
      </w:r>
    </w:p>
    <w:p>
      <w:pPr>
        <w:spacing w:after="0"/>
        <w:ind w:left="0"/>
        <w:jc w:val="both"/>
      </w:pPr>
      <w:r>
        <w:rPr>
          <w:rFonts w:ascii="Times New Roman"/>
          <w:b w:val="false"/>
          <w:i w:val="false"/>
          <w:color w:val="000000"/>
          <w:sz w:val="28"/>
        </w:rPr>
        <w:t>
      3) выделение _______________________</w:t>
      </w:r>
    </w:p>
    <w:p>
      <w:pPr>
        <w:spacing w:after="0"/>
        <w:ind w:left="0"/>
        <w:jc w:val="both"/>
      </w:pPr>
      <w:r>
        <w:rPr>
          <w:rFonts w:ascii="Times New Roman"/>
          <w:b w:val="false"/>
          <w:i w:val="false"/>
          <w:color w:val="000000"/>
          <w:sz w:val="28"/>
        </w:rPr>
        <w:t>
      4) разделение _______________________</w:t>
      </w:r>
    </w:p>
    <w:p>
      <w:pPr>
        <w:spacing w:after="0"/>
        <w:ind w:left="0"/>
        <w:jc w:val="both"/>
      </w:pPr>
      <w:r>
        <w:rPr>
          <w:rFonts w:ascii="Times New Roman"/>
          <w:b w:val="false"/>
          <w:i w:val="false"/>
          <w:color w:val="000000"/>
          <w:sz w:val="28"/>
        </w:rPr>
        <w:t>
      15. Действует по типовому уставу: Да _______, Нет 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"____"________________ 20__ года</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отчество и подпись заявителя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78"/>
    <w:p>
      <w:pPr>
        <w:spacing w:after="0"/>
        <w:ind w:left="0"/>
        <w:jc w:val="left"/>
      </w:pPr>
      <w:r>
        <w:rPr>
          <w:rFonts w:ascii="Times New Roman"/>
          <w:b/>
          <w:i w:val="false"/>
          <w:color w:val="000000"/>
        </w:rPr>
        <w:t xml:space="preserve"> Заявление о государственной регистрации хозяйственных товариществ, осуществляющих свою деятельность на основании типового устава</w:t>
      </w:r>
    </w:p>
    <w:bookmarkEnd w:id="78"/>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07" w:id="79"/>
      <w:r>
        <w:rPr>
          <w:rFonts w:ascii="Times New Roman"/>
          <w:b w:val="false"/>
          <w:i w:val="false"/>
          <w:color w:val="000000"/>
          <w:sz w:val="28"/>
        </w:rPr>
        <w:t>
      1. Наименование юридического лица __________________________</w:t>
      </w:r>
    </w:p>
    <w:bookmarkEnd w:id="79"/>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2. Организационно-правовая форма (укажите в соответствующей ячейке х):</w:t>
      </w:r>
    </w:p>
    <w:p>
      <w:pPr>
        <w:spacing w:after="0"/>
        <w:ind w:left="0"/>
        <w:jc w:val="both"/>
      </w:pPr>
      <w:r>
        <w:rPr>
          <w:rFonts w:ascii="Times New Roman"/>
          <w:b w:val="false"/>
          <w:i w:val="false"/>
          <w:color w:val="000000"/>
          <w:sz w:val="28"/>
        </w:rPr>
        <w:t>
      1) полное товарищество _____________</w:t>
      </w:r>
    </w:p>
    <w:p>
      <w:pPr>
        <w:spacing w:after="0"/>
        <w:ind w:left="0"/>
        <w:jc w:val="both"/>
      </w:pPr>
      <w:r>
        <w:rPr>
          <w:rFonts w:ascii="Times New Roman"/>
          <w:b w:val="false"/>
          <w:i w:val="false"/>
          <w:color w:val="000000"/>
          <w:sz w:val="28"/>
        </w:rPr>
        <w:t>
      2) товарищество с ограниченной ответственностью __________________________</w:t>
      </w:r>
    </w:p>
    <w:p>
      <w:pPr>
        <w:spacing w:after="0"/>
        <w:ind w:left="0"/>
        <w:jc w:val="both"/>
      </w:pPr>
      <w:r>
        <w:rPr>
          <w:rFonts w:ascii="Times New Roman"/>
          <w:b w:val="false"/>
          <w:i w:val="false"/>
          <w:color w:val="000000"/>
          <w:sz w:val="28"/>
        </w:rPr>
        <w:t>
      3) коммандитное товарищество ___________________________________________</w:t>
      </w:r>
    </w:p>
    <w:p>
      <w:pPr>
        <w:spacing w:after="0"/>
        <w:ind w:left="0"/>
        <w:jc w:val="both"/>
      </w:pPr>
      <w:r>
        <w:rPr>
          <w:rFonts w:ascii="Times New Roman"/>
          <w:b w:val="false"/>
          <w:i w:val="false"/>
          <w:color w:val="000000"/>
          <w:sz w:val="28"/>
        </w:rPr>
        <w:t>
      4) товарищество с дополнительной ответственностью ________________________</w:t>
      </w:r>
    </w:p>
    <w:p>
      <w:pPr>
        <w:spacing w:after="0"/>
        <w:ind w:left="0"/>
        <w:jc w:val="both"/>
      </w:pPr>
      <w:r>
        <w:rPr>
          <w:rFonts w:ascii="Times New Roman"/>
          <w:b w:val="false"/>
          <w:i w:val="false"/>
          <w:color w:val="000000"/>
          <w:sz w:val="28"/>
        </w:rPr>
        <w:t>
      3.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_________________ 2) нет ____________________</w:t>
      </w:r>
    </w:p>
    <w:p>
      <w:pPr>
        <w:spacing w:after="0"/>
        <w:ind w:left="0"/>
        <w:jc w:val="both"/>
      </w:pPr>
      <w:r>
        <w:rPr>
          <w:rFonts w:ascii="Times New Roman"/>
          <w:b w:val="false"/>
          <w:i w:val="false"/>
          <w:color w:val="000000"/>
          <w:sz w:val="28"/>
        </w:rPr>
        <w:t>
      4.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
      1) да _______________ 2) нет ____________</w:t>
      </w:r>
    </w:p>
    <w:p>
      <w:pPr>
        <w:spacing w:after="0"/>
        <w:ind w:left="0"/>
        <w:jc w:val="both"/>
      </w:pPr>
      <w:r>
        <w:rPr>
          <w:rFonts w:ascii="Times New Roman"/>
          <w:b w:val="false"/>
          <w:i w:val="false"/>
          <w:color w:val="000000"/>
          <w:sz w:val="28"/>
        </w:rPr>
        <w:t>
      5. Место нахождения юридического лица:</w:t>
      </w:r>
    </w:p>
    <w:p>
      <w:pPr>
        <w:spacing w:after="0"/>
        <w:ind w:left="0"/>
        <w:jc w:val="both"/>
      </w:pPr>
      <w:r>
        <w:rPr>
          <w:rFonts w:ascii="Times New Roman"/>
          <w:b w:val="false"/>
          <w:i w:val="false"/>
          <w:color w:val="000000"/>
          <w:sz w:val="28"/>
        </w:rPr>
        <w:t>Регистрационный код адреса: ____________________</w:t>
      </w:r>
    </w:p>
    <w:p>
      <w:pPr>
        <w:spacing w:after="0"/>
        <w:ind w:left="0"/>
        <w:jc w:val="both"/>
      </w:pPr>
      <w:r>
        <w:rPr>
          <w:rFonts w:ascii="Times New Roman"/>
          <w:b w:val="false"/>
          <w:i w:val="false"/>
          <w:color w:val="000000"/>
          <w:sz w:val="28"/>
        </w:rPr>
        <w:t>Почтовый индекс: ___________</w:t>
      </w:r>
    </w:p>
    <w:p>
      <w:pPr>
        <w:spacing w:after="0"/>
        <w:ind w:left="0"/>
        <w:jc w:val="both"/>
      </w:pPr>
      <w:r>
        <w:rPr>
          <w:rFonts w:ascii="Times New Roman"/>
          <w:b w:val="false"/>
          <w:i w:val="false"/>
          <w:color w:val="000000"/>
          <w:sz w:val="28"/>
        </w:rPr>
        <w:t>Область: _________________________________________________________________</w:t>
      </w:r>
    </w:p>
    <w:p>
      <w:pPr>
        <w:spacing w:after="0"/>
        <w:ind w:left="0"/>
        <w:jc w:val="both"/>
      </w:pPr>
      <w:r>
        <w:rPr>
          <w:rFonts w:ascii="Times New Roman"/>
          <w:b w:val="false"/>
          <w:i w:val="false"/>
          <w:color w:val="000000"/>
          <w:sz w:val="28"/>
        </w:rPr>
        <w:t>Город, район, _____________________________________________________________</w:t>
      </w:r>
    </w:p>
    <w:p>
      <w:pPr>
        <w:spacing w:after="0"/>
        <w:ind w:left="0"/>
        <w:jc w:val="both"/>
      </w:pPr>
      <w:r>
        <w:rPr>
          <w:rFonts w:ascii="Times New Roman"/>
          <w:b w:val="false"/>
          <w:i w:val="false"/>
          <w:color w:val="000000"/>
          <w:sz w:val="28"/>
        </w:rPr>
        <w:t>Сельский округ, район в городе: _____________________________________________</w:t>
      </w:r>
    </w:p>
    <w:p>
      <w:pPr>
        <w:spacing w:after="0"/>
        <w:ind w:left="0"/>
        <w:jc w:val="both"/>
      </w:pPr>
      <w:r>
        <w:rPr>
          <w:rFonts w:ascii="Times New Roman"/>
          <w:b w:val="false"/>
          <w:i w:val="false"/>
          <w:color w:val="000000"/>
          <w:sz w:val="28"/>
        </w:rPr>
        <w:t>Село, поселок _____________________________________________________________</w:t>
      </w:r>
    </w:p>
    <w:p>
      <w:pPr>
        <w:spacing w:after="0"/>
        <w:ind w:left="0"/>
        <w:jc w:val="both"/>
      </w:pPr>
      <w:r>
        <w:rPr>
          <w:rFonts w:ascii="Times New Roman"/>
          <w:b w:val="false"/>
          <w:i w:val="false"/>
          <w:color w:val="000000"/>
          <w:sz w:val="28"/>
        </w:rPr>
        <w:t>Часть населенного пункта (улица, проспект):___________________________________</w:t>
      </w:r>
    </w:p>
    <w:p>
      <w:pPr>
        <w:spacing w:after="0"/>
        <w:ind w:left="0"/>
        <w:jc w:val="both"/>
      </w:pPr>
      <w:r>
        <w:rPr>
          <w:rFonts w:ascii="Times New Roman"/>
          <w:b w:val="false"/>
          <w:i w:val="false"/>
          <w:color w:val="000000"/>
          <w:sz w:val="28"/>
        </w:rPr>
        <w:t>Номер дома _________________, помещение: __________________________________</w:t>
      </w:r>
    </w:p>
    <w:p>
      <w:pPr>
        <w:spacing w:after="0"/>
        <w:ind w:left="0"/>
        <w:jc w:val="both"/>
      </w:pPr>
      <w:r>
        <w:rPr>
          <w:rFonts w:ascii="Times New Roman"/>
          <w:b w:val="false"/>
          <w:i w:val="false"/>
          <w:color w:val="000000"/>
          <w:sz w:val="28"/>
        </w:rPr>
        <w:t>Номер телефона: _________________ Адрес электронной почты:__________________</w:t>
      </w:r>
    </w:p>
    <w:p>
      <w:pPr>
        <w:spacing w:after="0"/>
        <w:ind w:left="0"/>
        <w:jc w:val="both"/>
      </w:pPr>
      <w:r>
        <w:rPr>
          <w:rFonts w:ascii="Times New Roman"/>
          <w:b w:val="false"/>
          <w:i w:val="false"/>
          <w:color w:val="000000"/>
          <w:sz w:val="28"/>
        </w:rPr>
        <w:t>
      6. Ф.И.О. (при его наличии) руководителя 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w:t>
      </w:r>
    </w:p>
    <w:p>
      <w:pPr>
        <w:spacing w:after="0"/>
        <w:ind w:left="0"/>
        <w:jc w:val="both"/>
      </w:pPr>
      <w:r>
        <w:rPr>
          <w:rFonts w:ascii="Times New Roman"/>
          <w:b w:val="false"/>
          <w:i w:val="false"/>
          <w:color w:val="000000"/>
          <w:sz w:val="28"/>
        </w:rPr>
        <w:t>удостоверяющего личность, ИИН (при наличии) либо идентификационный номер иностранного лица</w:t>
      </w:r>
    </w:p>
    <w:p>
      <w:pPr>
        <w:spacing w:after="0"/>
        <w:ind w:left="0"/>
        <w:jc w:val="both"/>
      </w:pPr>
      <w:r>
        <w:rPr>
          <w:rFonts w:ascii="Times New Roman"/>
          <w:b w:val="false"/>
          <w:i w:val="false"/>
          <w:color w:val="000000"/>
          <w:sz w:val="28"/>
        </w:rPr>
        <w:t>в стране резидентства, дата рождения, место проживания,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 собственнику</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8. Укажите код основного вида экономической деятельности: _________________</w:t>
      </w:r>
    </w:p>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1) да__________________ 2) нет_____________________________</w:t>
      </w:r>
    </w:p>
    <w:p>
      <w:pPr>
        <w:spacing w:after="0"/>
        <w:ind w:left="0"/>
        <w:jc w:val="both"/>
      </w:pPr>
      <w:r>
        <w:rPr>
          <w:rFonts w:ascii="Times New Roman"/>
          <w:b w:val="false"/>
          <w:i w:val="false"/>
          <w:color w:val="000000"/>
          <w:sz w:val="28"/>
        </w:rPr>
        <w:t>
      10. Размер уставного капитала ________________________________</w:t>
      </w:r>
    </w:p>
    <w:p>
      <w:pPr>
        <w:spacing w:after="0"/>
        <w:ind w:left="0"/>
        <w:jc w:val="both"/>
      </w:pPr>
      <w:r>
        <w:rPr>
          <w:rFonts w:ascii="Times New Roman"/>
          <w:b w:val="false"/>
          <w:i w:val="false"/>
          <w:color w:val="000000"/>
          <w:sz w:val="28"/>
        </w:rPr>
        <w:t>
      11.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 Сумма вклада (тыс. тенге) ___________________</w:t>
      </w:r>
    </w:p>
    <w:p>
      <w:pPr>
        <w:spacing w:after="0"/>
        <w:ind w:left="0"/>
        <w:jc w:val="both"/>
      </w:pPr>
      <w:r>
        <w:rPr>
          <w:rFonts w:ascii="Times New Roman"/>
          <w:b w:val="false"/>
          <w:i w:val="false"/>
          <w:color w:val="000000"/>
          <w:sz w:val="28"/>
        </w:rPr>
        <w:t>
      Ф.И.О. (при его наличии) физического лица 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 Сумма вклада (тыс. тенге) 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w:t>
      </w:r>
    </w:p>
    <w:p>
      <w:pPr>
        <w:spacing w:after="0"/>
        <w:ind w:left="0"/>
        <w:jc w:val="both"/>
      </w:pPr>
      <w:r>
        <w:rPr>
          <w:rFonts w:ascii="Times New Roman"/>
          <w:b w:val="false"/>
          <w:i w:val="false"/>
          <w:color w:val="000000"/>
          <w:sz w:val="28"/>
        </w:rPr>
        <w:t>удостоверения личности и ИИН, аналог номера налоговой регистрации, либо код страны (для физического лица),</w:t>
      </w:r>
    </w:p>
    <w:p>
      <w:pPr>
        <w:spacing w:after="0"/>
        <w:ind w:left="0"/>
        <w:jc w:val="both"/>
      </w:pPr>
      <w:r>
        <w:rPr>
          <w:rFonts w:ascii="Times New Roman"/>
          <w:b w:val="false"/>
          <w:i w:val="false"/>
          <w:color w:val="000000"/>
          <w:sz w:val="28"/>
        </w:rPr>
        <w:t>наименование с указанием БИН, аналог номера налоговой регистрации, либо код страны (для юридического лица),</w:t>
      </w:r>
    </w:p>
    <w:p>
      <w:pPr>
        <w:spacing w:after="0"/>
        <w:ind w:left="0"/>
        <w:jc w:val="both"/>
      </w:pPr>
      <w:r>
        <w:rPr>
          <w:rFonts w:ascii="Times New Roman"/>
          <w:b w:val="false"/>
          <w:i w:val="false"/>
          <w:color w:val="000000"/>
          <w:sz w:val="28"/>
        </w:rPr>
        <w:t>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12. В случае образования наблюдательного совета указать исключительную компетенцию: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13. Укажите срок ревизионной комиссии (единоличного ревизора)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 __________________________________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_________________________________</w:t>
      </w:r>
    </w:p>
    <w:p>
      <w:pPr>
        <w:spacing w:after="0"/>
        <w:ind w:left="0"/>
        <w:jc w:val="both"/>
      </w:pPr>
      <w:r>
        <w:rPr>
          <w:rFonts w:ascii="Times New Roman"/>
          <w:b w:val="false"/>
          <w:i w:val="false"/>
          <w:color w:val="000000"/>
          <w:sz w:val="28"/>
        </w:rPr>
        <w:t>
      16. Созданию юридического лица предшествует реорганизация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преобразование _______ 2) слияние __________</w:t>
      </w:r>
    </w:p>
    <w:p>
      <w:pPr>
        <w:spacing w:after="0"/>
        <w:ind w:left="0"/>
        <w:jc w:val="both"/>
      </w:pPr>
      <w:r>
        <w:rPr>
          <w:rFonts w:ascii="Times New Roman"/>
          <w:b w:val="false"/>
          <w:i w:val="false"/>
          <w:color w:val="000000"/>
          <w:sz w:val="28"/>
        </w:rPr>
        <w:t>
      3) выделение ___________________ 4) разделение _______________________</w:t>
      </w:r>
    </w:p>
    <w:p>
      <w:pPr>
        <w:spacing w:after="0"/>
        <w:ind w:left="0"/>
        <w:jc w:val="both"/>
      </w:pPr>
      <w:r>
        <w:rPr>
          <w:rFonts w:ascii="Times New Roman"/>
          <w:b w:val="false"/>
          <w:i w:val="false"/>
          <w:color w:val="000000"/>
          <w:sz w:val="28"/>
        </w:rPr>
        <w:t>
      17. Количество юридических лиц, участвующих в реорганизации ______________</w:t>
      </w:r>
    </w:p>
    <w:p>
      <w:pPr>
        <w:spacing w:after="0"/>
        <w:ind w:left="0"/>
        <w:jc w:val="both"/>
      </w:pPr>
      <w:r>
        <w:rPr>
          <w:rFonts w:ascii="Times New Roman"/>
          <w:b w:val="false"/>
          <w:i w:val="false"/>
          <w:color w:val="000000"/>
          <w:sz w:val="28"/>
        </w:rPr>
        <w:t>
      18.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__________________________________</w:t>
      </w:r>
    </w:p>
    <w:p>
      <w:pPr>
        <w:spacing w:after="0"/>
        <w:ind w:left="0"/>
        <w:jc w:val="both"/>
      </w:pPr>
      <w:r>
        <w:rPr>
          <w:rFonts w:ascii="Times New Roman"/>
          <w:b w:val="false"/>
          <w:i w:val="false"/>
          <w:color w:val="000000"/>
          <w:sz w:val="28"/>
        </w:rPr>
        <w:t>
      19. В случае слияния необходимо указать следующие сведения:</w:t>
      </w:r>
    </w:p>
    <w:p>
      <w:pPr>
        <w:spacing w:after="0"/>
        <w:ind w:left="0"/>
        <w:jc w:val="both"/>
      </w:pPr>
      <w:r>
        <w:rPr>
          <w:rFonts w:ascii="Times New Roman"/>
          <w:b w:val="false"/>
          <w:i w:val="false"/>
          <w:color w:val="000000"/>
          <w:sz w:val="28"/>
        </w:rPr>
        <w:t>Наименования юридических лиц, участвующих в слиянии 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__________________________________</w:t>
      </w:r>
    </w:p>
    <w:p>
      <w:pPr>
        <w:spacing w:after="0"/>
        <w:ind w:left="0"/>
        <w:jc w:val="both"/>
      </w:pPr>
      <w:r>
        <w:rPr>
          <w:rFonts w:ascii="Times New Roman"/>
          <w:b w:val="false"/>
          <w:i w:val="false"/>
          <w:color w:val="000000"/>
          <w:sz w:val="28"/>
        </w:rPr>
        <w:t>
      20. В случае выделения необходимо указать следующие сведения:</w:t>
      </w:r>
    </w:p>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_________________________________</w:t>
      </w:r>
    </w:p>
    <w:p>
      <w:pPr>
        <w:spacing w:after="0"/>
        <w:ind w:left="0"/>
        <w:jc w:val="both"/>
      </w:pPr>
      <w:r>
        <w:rPr>
          <w:rFonts w:ascii="Times New Roman"/>
          <w:b w:val="false"/>
          <w:i w:val="false"/>
          <w:color w:val="000000"/>
          <w:sz w:val="28"/>
        </w:rPr>
        <w:t>
      21.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(БИН)_________________________________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w:t>
      </w:r>
    </w:p>
    <w:p>
      <w:pPr>
        <w:spacing w:after="0"/>
        <w:ind w:left="0"/>
        <w:jc w:val="both"/>
      </w:pPr>
      <w:r>
        <w:rPr>
          <w:rFonts w:ascii="Times New Roman"/>
          <w:b w:val="false"/>
          <w:i w:val="false"/>
          <w:color w:val="000000"/>
          <w:sz w:val="28"/>
        </w:rPr>
        <w:t>К заявлению прилагаются: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 ______________ 20___ года</w:t>
      </w:r>
    </w:p>
    <w:p>
      <w:pPr>
        <w:spacing w:after="0"/>
        <w:ind w:left="0"/>
        <w:jc w:val="both"/>
      </w:pPr>
      <w:r>
        <w:rPr>
          <w:rFonts w:ascii="Times New Roman"/>
          <w:b w:val="false"/>
          <w:i w:val="false"/>
          <w:color w:val="000000"/>
          <w:sz w:val="28"/>
        </w:rPr>
        <w:t>Ф.И.О (при его наличии) и подписи учредителя (либо одним из учредителей либо</w:t>
      </w:r>
    </w:p>
    <w:p>
      <w:pPr>
        <w:spacing w:after="0"/>
        <w:ind w:left="0"/>
        <w:jc w:val="both"/>
      </w:pPr>
      <w:r>
        <w:rPr>
          <w:rFonts w:ascii="Times New Roman"/>
          <w:b w:val="false"/>
          <w:i w:val="false"/>
          <w:color w:val="000000"/>
          <w:sz w:val="28"/>
        </w:rPr>
        <w:t>уполномоченным учредителем лицом в случаях, когда единственным учредителем</w:t>
      </w:r>
    </w:p>
    <w:p>
      <w:pPr>
        <w:spacing w:after="0"/>
        <w:ind w:left="0"/>
        <w:jc w:val="both"/>
      </w:pPr>
      <w:r>
        <w:rPr>
          <w:rFonts w:ascii="Times New Roman"/>
          <w:b w:val="false"/>
          <w:i w:val="false"/>
          <w:color w:val="000000"/>
          <w:sz w:val="28"/>
        </w:rPr>
        <w:t>либо одним из учредителей являются иностранец или иностранное юридическое</w:t>
      </w:r>
    </w:p>
    <w:p>
      <w:pPr>
        <w:spacing w:after="0"/>
        <w:ind w:left="0"/>
        <w:jc w:val="both"/>
      </w:pPr>
      <w:r>
        <w:rPr>
          <w:rFonts w:ascii="Times New Roman"/>
          <w:b w:val="false"/>
          <w:i w:val="false"/>
          <w:color w:val="000000"/>
          <w:sz w:val="28"/>
        </w:rPr>
        <w:t>лицо). Ф.И.О (при его наличии) и подписи учредителей (в случае, когда ведение</w:t>
      </w:r>
    </w:p>
    <w:p>
      <w:pPr>
        <w:spacing w:after="0"/>
        <w:ind w:left="0"/>
        <w:jc w:val="both"/>
      </w:pPr>
      <w:r>
        <w:rPr>
          <w:rFonts w:ascii="Times New Roman"/>
          <w:b w:val="false"/>
          <w:i w:val="false"/>
          <w:color w:val="000000"/>
          <w:sz w:val="28"/>
        </w:rPr>
        <w:t>реестра участников осуществляется центральным депозитарием – подпись лица,</w:t>
      </w:r>
    </w:p>
    <w:p>
      <w:pPr>
        <w:spacing w:after="0"/>
        <w:ind w:left="0"/>
        <w:jc w:val="both"/>
      </w:pPr>
      <w:r>
        <w:rPr>
          <w:rFonts w:ascii="Times New Roman"/>
          <w:b w:val="false"/>
          <w:i w:val="false"/>
          <w:color w:val="000000"/>
          <w:sz w:val="28"/>
        </w:rPr>
        <w:t>уполномоченного протоколом общего собрания учредителей (решением участника).</w:t>
      </w:r>
    </w:p>
    <w:p>
      <w:pPr>
        <w:spacing w:after="0"/>
        <w:ind w:left="0"/>
        <w:jc w:val="both"/>
      </w:pPr>
      <w:r>
        <w:rPr>
          <w:rFonts w:ascii="Times New Roman"/>
          <w:b w:val="false"/>
          <w:i w:val="false"/>
          <w:color w:val="000000"/>
          <w:sz w:val="28"/>
        </w:rPr>
        <w:t>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за исключением хозяйственных товариществ.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 w:id="80"/>
    <w:p>
      <w:pPr>
        <w:spacing w:after="0"/>
        <w:ind w:left="0"/>
        <w:jc w:val="left"/>
      </w:pPr>
      <w:r>
        <w:rPr>
          <w:rFonts w:ascii="Times New Roman"/>
          <w:b/>
          <w:i w:val="false"/>
          <w:color w:val="000000"/>
        </w:rPr>
        <w:t xml:space="preserve"> Заявление о государственной регистрации акционерного общества, осуществляющего свою деятельность на основании типового устава</w:t>
      </w:r>
    </w:p>
    <w:bookmarkEnd w:id="80"/>
    <w:p>
      <w:pPr>
        <w:spacing w:after="0"/>
        <w:ind w:left="0"/>
        <w:jc w:val="both"/>
      </w:pPr>
      <w:r>
        <w:rPr>
          <w:rFonts w:ascii="Times New Roman"/>
          <w:b w:val="false"/>
          <w:i w:val="false"/>
          <w:color w:val="ff0000"/>
          <w:sz w:val="28"/>
        </w:rPr>
        <w:t xml:space="preserve">
      Сноска. Приложение 5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1" w:id="81"/>
    <w:p>
      <w:pPr>
        <w:spacing w:after="0"/>
        <w:ind w:left="0"/>
        <w:jc w:val="both"/>
      </w:pPr>
      <w:r>
        <w:rPr>
          <w:rFonts w:ascii="Times New Roman"/>
          <w:b w:val="false"/>
          <w:i w:val="false"/>
          <w:color w:val="000000"/>
          <w:sz w:val="28"/>
        </w:rPr>
        <w:t>
      1. Наименование регистрируемого акционерного общества</w:t>
      </w:r>
    </w:p>
    <w:bookmarkEnd w:id="81"/>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____________ 2) нет 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
      1) да _____________ 2) нет ___________</w:t>
      </w:r>
    </w:p>
    <w:p>
      <w:pPr>
        <w:spacing w:after="0"/>
        <w:ind w:left="0"/>
        <w:jc w:val="both"/>
      </w:pPr>
      <w:r>
        <w:rPr>
          <w:rFonts w:ascii="Times New Roman"/>
          <w:b w:val="false"/>
          <w:i w:val="false"/>
          <w:color w:val="000000"/>
          <w:sz w:val="28"/>
        </w:rPr>
        <w:t>
      4. Местонахождение акционерного общества Регистрационный код</w:t>
      </w:r>
    </w:p>
    <w:p>
      <w:pPr>
        <w:spacing w:after="0"/>
        <w:ind w:left="0"/>
        <w:jc w:val="both"/>
      </w:pPr>
      <w:r>
        <w:rPr>
          <w:rFonts w:ascii="Times New Roman"/>
          <w:b w:val="false"/>
          <w:i w:val="false"/>
          <w:color w:val="000000"/>
          <w:sz w:val="28"/>
        </w:rPr>
        <w:t>
      Адреса _______________ Почтовый индекс: _______</w:t>
      </w:r>
    </w:p>
    <w:p>
      <w:pPr>
        <w:spacing w:after="0"/>
        <w:ind w:left="0"/>
        <w:jc w:val="both"/>
      </w:pPr>
      <w:r>
        <w:rPr>
          <w:rFonts w:ascii="Times New Roman"/>
          <w:b w:val="false"/>
          <w:i w:val="false"/>
          <w:color w:val="000000"/>
          <w:sz w:val="28"/>
        </w:rPr>
        <w:t>
      Область: __________________________ Город, район, _____________________</w:t>
      </w:r>
    </w:p>
    <w:p>
      <w:pPr>
        <w:spacing w:after="0"/>
        <w:ind w:left="0"/>
        <w:jc w:val="both"/>
      </w:pPr>
      <w:r>
        <w:rPr>
          <w:rFonts w:ascii="Times New Roman"/>
          <w:b w:val="false"/>
          <w:i w:val="false"/>
          <w:color w:val="000000"/>
          <w:sz w:val="28"/>
        </w:rPr>
        <w:t>
      Сельский округ, район в городе: ________________________________________</w:t>
      </w:r>
    </w:p>
    <w:p>
      <w:pPr>
        <w:spacing w:after="0"/>
        <w:ind w:left="0"/>
        <w:jc w:val="both"/>
      </w:pPr>
      <w:r>
        <w:rPr>
          <w:rFonts w:ascii="Times New Roman"/>
          <w:b w:val="false"/>
          <w:i w:val="false"/>
          <w:color w:val="000000"/>
          <w:sz w:val="28"/>
        </w:rPr>
        <w:t>
      Село, поселок ____________________________________</w:t>
      </w:r>
    </w:p>
    <w:p>
      <w:pPr>
        <w:spacing w:after="0"/>
        <w:ind w:left="0"/>
        <w:jc w:val="both"/>
      </w:pPr>
      <w:r>
        <w:rPr>
          <w:rFonts w:ascii="Times New Roman"/>
          <w:b w:val="false"/>
          <w:i w:val="false"/>
          <w:color w:val="000000"/>
          <w:sz w:val="28"/>
        </w:rPr>
        <w:t>
      Часть населенного пункта (улица, проспект): ____________________</w:t>
      </w:r>
    </w:p>
    <w:p>
      <w:pPr>
        <w:spacing w:after="0"/>
        <w:ind w:left="0"/>
        <w:jc w:val="both"/>
      </w:pPr>
      <w:r>
        <w:rPr>
          <w:rFonts w:ascii="Times New Roman"/>
          <w:b w:val="false"/>
          <w:i w:val="false"/>
          <w:color w:val="000000"/>
          <w:sz w:val="28"/>
        </w:rPr>
        <w:t>
      Номер дома _________________, помещение: ______________</w:t>
      </w:r>
    </w:p>
    <w:p>
      <w:pPr>
        <w:spacing w:after="0"/>
        <w:ind w:left="0"/>
        <w:jc w:val="both"/>
      </w:pPr>
      <w:r>
        <w:rPr>
          <w:rFonts w:ascii="Times New Roman"/>
          <w:b w:val="false"/>
          <w:i w:val="false"/>
          <w:color w:val="000000"/>
          <w:sz w:val="28"/>
        </w:rPr>
        <w:t>
      Номер телефона: _______________ Адрес электронной почты:__________</w:t>
      </w:r>
    </w:p>
    <w:p>
      <w:pPr>
        <w:spacing w:after="0"/>
        <w:ind w:left="0"/>
        <w:jc w:val="both"/>
      </w:pPr>
      <w:r>
        <w:rPr>
          <w:rFonts w:ascii="Times New Roman"/>
          <w:b w:val="false"/>
          <w:i w:val="false"/>
          <w:color w:val="000000"/>
          <w:sz w:val="28"/>
        </w:rPr>
        <w:t>
      5. Ф.И.О. (при его наличии) руководителя 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___________</w:t>
      </w:r>
    </w:p>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w:t>
      </w:r>
    </w:p>
    <w:p>
      <w:pPr>
        <w:spacing w:after="0"/>
        <w:ind w:left="0"/>
        <w:jc w:val="both"/>
      </w:pPr>
      <w:r>
        <w:rPr>
          <w:rFonts w:ascii="Times New Roman"/>
          <w:b w:val="false"/>
          <w:i w:val="false"/>
          <w:color w:val="000000"/>
          <w:sz w:val="28"/>
        </w:rPr>
        <w:t>удостоверяющего личность, ИИН (при наличии) либо идентификационный номер иностранного лица</w:t>
      </w:r>
    </w:p>
    <w:p>
      <w:pPr>
        <w:spacing w:after="0"/>
        <w:ind w:left="0"/>
        <w:jc w:val="both"/>
      </w:pPr>
      <w:r>
        <w:rPr>
          <w:rFonts w:ascii="Times New Roman"/>
          <w:b w:val="false"/>
          <w:i w:val="false"/>
          <w:color w:val="000000"/>
          <w:sz w:val="28"/>
        </w:rPr>
        <w:t>в стране резидентства, дата рождения, место проживания, доля участия в уставном капитале</w:t>
      </w:r>
    </w:p>
    <w:p>
      <w:pPr>
        <w:spacing w:after="0"/>
        <w:ind w:left="0"/>
        <w:jc w:val="both"/>
      </w:pPr>
      <w:r>
        <w:rPr>
          <w:rFonts w:ascii="Times New Roman"/>
          <w:b w:val="false"/>
          <w:i w:val="false"/>
          <w:color w:val="000000"/>
          <w:sz w:val="28"/>
        </w:rPr>
        <w:t>юридического лица или размер размещенных акций принадлежащих бенефициарному собственнику _______________</w:t>
      </w:r>
    </w:p>
    <w:p>
      <w:pPr>
        <w:spacing w:after="0"/>
        <w:ind w:left="0"/>
        <w:jc w:val="both"/>
      </w:pPr>
      <w:r>
        <w:rPr>
          <w:rFonts w:ascii="Times New Roman"/>
          <w:b w:val="false"/>
          <w:i w:val="false"/>
          <w:color w:val="000000"/>
          <w:sz w:val="28"/>
        </w:rPr>
        <w:t>
      Размер уставного капитала _____________________</w:t>
      </w:r>
    </w:p>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1) да__________________ 2) нет_____________________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 2) физическое лицо __________________</w:t>
      </w:r>
    </w:p>
    <w:p>
      <w:pPr>
        <w:spacing w:after="0"/>
        <w:ind w:left="0"/>
        <w:jc w:val="both"/>
      </w:pPr>
      <w:r>
        <w:rPr>
          <w:rFonts w:ascii="Times New Roman"/>
          <w:b w:val="false"/>
          <w:i w:val="false"/>
          <w:color w:val="000000"/>
          <w:sz w:val="28"/>
        </w:rPr>
        <w:t>
      10. Укажите гарантированный размер дивиденда по привилегированной акции: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фиксированном выражении или с индексированием относительно какого-либо</w:t>
      </w:r>
    </w:p>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p>
      <w:pPr>
        <w:spacing w:after="0"/>
        <w:ind w:left="0"/>
        <w:jc w:val="both"/>
      </w:pPr>
      <w:r>
        <w:rPr>
          <w:rFonts w:ascii="Times New Roman"/>
          <w:b w:val="false"/>
          <w:i w:val="false"/>
          <w:color w:val="000000"/>
          <w:sz w:val="28"/>
        </w:rPr>
        <w:t>
      11. Укажите периодичность выплаты дивидендов по привилегированным акциям: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w:t>
      </w:r>
    </w:p>
    <w:p>
      <w:pPr>
        <w:spacing w:after="0"/>
        <w:ind w:left="0"/>
        <w:jc w:val="both"/>
      </w:pPr>
      <w:r>
        <w:rPr>
          <w:rFonts w:ascii="Times New Roman"/>
          <w:b w:val="false"/>
          <w:i w:val="false"/>
          <w:color w:val="000000"/>
          <w:sz w:val="28"/>
        </w:rPr>
        <w:t>информации, подлежащих обязательному опубликованию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13. Количество членов совета директоров общества _______________________</w:t>
      </w:r>
    </w:p>
    <w:p>
      <w:pPr>
        <w:spacing w:after="0"/>
        <w:ind w:left="0"/>
        <w:jc w:val="both"/>
      </w:pPr>
      <w:r>
        <w:rPr>
          <w:rFonts w:ascii="Times New Roman"/>
          <w:b w:val="false"/>
          <w:i w:val="false"/>
          <w:color w:val="000000"/>
          <w:sz w:val="28"/>
        </w:rPr>
        <w:t>Требования пункта 37 типового устава применяются к финансовым организациям.</w:t>
      </w:r>
    </w:p>
    <w:p>
      <w:pPr>
        <w:spacing w:after="0"/>
        <w:ind w:left="0"/>
        <w:jc w:val="both"/>
      </w:pPr>
      <w:r>
        <w:rPr>
          <w:rFonts w:ascii="Times New Roman"/>
          <w:b w:val="false"/>
          <w:i w:val="false"/>
          <w:color w:val="000000"/>
          <w:sz w:val="28"/>
        </w:rPr>
        <w:t>
      14. Количество членов правления общества ___________________</w:t>
      </w:r>
    </w:p>
    <w:p>
      <w:pPr>
        <w:spacing w:after="0"/>
        <w:ind w:left="0"/>
        <w:jc w:val="both"/>
      </w:pPr>
      <w:r>
        <w:rPr>
          <w:rFonts w:ascii="Times New Roman"/>
          <w:b w:val="false"/>
          <w:i w:val="false"/>
          <w:color w:val="000000"/>
          <w:sz w:val="28"/>
        </w:rPr>
        <w:t>
      15. Ожидаемая (примерная) численность занятых человек _____________</w:t>
      </w:r>
    </w:p>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______________</w:t>
      </w:r>
    </w:p>
    <w:p>
      <w:pPr>
        <w:spacing w:after="0"/>
        <w:ind w:left="0"/>
        <w:jc w:val="both"/>
      </w:pPr>
      <w:r>
        <w:rPr>
          <w:rFonts w:ascii="Times New Roman"/>
          <w:b w:val="false"/>
          <w:i w:val="false"/>
          <w:color w:val="000000"/>
          <w:sz w:val="28"/>
        </w:rPr>
        <w:t>
      2) субъект крупного предпринимательства __________________________</w:t>
      </w:r>
    </w:p>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______________ 2) слияние _______________________</w:t>
      </w:r>
    </w:p>
    <w:p>
      <w:pPr>
        <w:spacing w:after="0"/>
        <w:ind w:left="0"/>
        <w:jc w:val="both"/>
      </w:pPr>
      <w:r>
        <w:rPr>
          <w:rFonts w:ascii="Times New Roman"/>
          <w:b w:val="false"/>
          <w:i w:val="false"/>
          <w:color w:val="000000"/>
          <w:sz w:val="28"/>
        </w:rPr>
        <w:t>
      3) выделение _________________ 4) разделение ____________________</w:t>
      </w:r>
    </w:p>
    <w:p>
      <w:pPr>
        <w:spacing w:after="0"/>
        <w:ind w:left="0"/>
        <w:jc w:val="both"/>
      </w:pPr>
      <w:r>
        <w:rPr>
          <w:rFonts w:ascii="Times New Roman"/>
          <w:b w:val="false"/>
          <w:i w:val="false"/>
          <w:color w:val="000000"/>
          <w:sz w:val="28"/>
        </w:rPr>
        <w:t>
      18. Количество юридических лиц, участвующих в реорганизации _______</w:t>
      </w:r>
    </w:p>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Прежнее наименование юридического лица _________________________</w:t>
      </w:r>
    </w:p>
    <w:p>
      <w:pPr>
        <w:spacing w:after="0"/>
        <w:ind w:left="0"/>
        <w:jc w:val="both"/>
      </w:pPr>
      <w:r>
        <w:rPr>
          <w:rFonts w:ascii="Times New Roman"/>
          <w:b w:val="false"/>
          <w:i w:val="false"/>
          <w:color w:val="000000"/>
          <w:sz w:val="28"/>
        </w:rPr>
        <w:t>Бизнес-идентификационный номер (БИН) ________________________</w:t>
      </w:r>
    </w:p>
    <w:p>
      <w:pPr>
        <w:spacing w:after="0"/>
        <w:ind w:left="0"/>
        <w:jc w:val="both"/>
      </w:pPr>
      <w:r>
        <w:rPr>
          <w:rFonts w:ascii="Times New Roman"/>
          <w:b w:val="false"/>
          <w:i w:val="false"/>
          <w:color w:val="000000"/>
          <w:sz w:val="28"/>
        </w:rPr>
        <w:t>
      20. В случае слияния необходимо указать следующие сведения:</w:t>
      </w:r>
    </w:p>
    <w:p>
      <w:pPr>
        <w:spacing w:after="0"/>
        <w:ind w:left="0"/>
        <w:jc w:val="both"/>
      </w:pPr>
      <w:r>
        <w:rPr>
          <w:rFonts w:ascii="Times New Roman"/>
          <w:b w:val="false"/>
          <w:i w:val="false"/>
          <w:color w:val="000000"/>
          <w:sz w:val="28"/>
        </w:rPr>
        <w:t>Наименования юридических лиц, участвующих в слиянии ____________</w:t>
      </w:r>
    </w:p>
    <w:p>
      <w:pPr>
        <w:spacing w:after="0"/>
        <w:ind w:left="0"/>
        <w:jc w:val="both"/>
      </w:pPr>
      <w:r>
        <w:rPr>
          <w:rFonts w:ascii="Times New Roman"/>
          <w:b w:val="false"/>
          <w:i w:val="false"/>
          <w:color w:val="000000"/>
          <w:sz w:val="28"/>
        </w:rPr>
        <w:t>Бизнес-идентификационный номер (БИН) ___________________</w:t>
      </w:r>
    </w:p>
    <w:p>
      <w:pPr>
        <w:spacing w:after="0"/>
        <w:ind w:left="0"/>
        <w:jc w:val="both"/>
      </w:pPr>
      <w:r>
        <w:rPr>
          <w:rFonts w:ascii="Times New Roman"/>
          <w:b w:val="false"/>
          <w:i w:val="false"/>
          <w:color w:val="000000"/>
          <w:sz w:val="28"/>
        </w:rPr>
        <w:t>
      21. В случае выделения необходимо указать следующие сведения:</w:t>
      </w:r>
    </w:p>
    <w:p>
      <w:pPr>
        <w:spacing w:after="0"/>
        <w:ind w:left="0"/>
        <w:jc w:val="both"/>
      </w:pPr>
      <w:r>
        <w:rPr>
          <w:rFonts w:ascii="Times New Roman"/>
          <w:b w:val="false"/>
          <w:i w:val="false"/>
          <w:color w:val="000000"/>
          <w:sz w:val="28"/>
        </w:rPr>
        <w:t>Наименование действующего юридического лица, из которого выделено новое</w:t>
      </w:r>
    </w:p>
    <w:p>
      <w:pPr>
        <w:spacing w:after="0"/>
        <w:ind w:left="0"/>
        <w:jc w:val="both"/>
      </w:pPr>
      <w:r>
        <w:rPr>
          <w:rFonts w:ascii="Times New Roman"/>
          <w:b w:val="false"/>
          <w:i w:val="false"/>
          <w:color w:val="000000"/>
          <w:sz w:val="28"/>
        </w:rPr>
        <w:t>юридическое лицо 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___________________</w:t>
      </w:r>
    </w:p>
    <w:p>
      <w:pPr>
        <w:spacing w:after="0"/>
        <w:ind w:left="0"/>
        <w:jc w:val="both"/>
      </w:pPr>
      <w:r>
        <w:rPr>
          <w:rFonts w:ascii="Times New Roman"/>
          <w:b w:val="false"/>
          <w:i w:val="false"/>
          <w:color w:val="000000"/>
          <w:sz w:val="28"/>
        </w:rPr>
        <w:t>
      22. В случае разделения необходимо указать следующие сведения:</w:t>
      </w:r>
    </w:p>
    <w:p>
      <w:pPr>
        <w:spacing w:after="0"/>
        <w:ind w:left="0"/>
        <w:jc w:val="both"/>
      </w:pPr>
      <w:r>
        <w:rPr>
          <w:rFonts w:ascii="Times New Roman"/>
          <w:b w:val="false"/>
          <w:i w:val="false"/>
          <w:color w:val="000000"/>
          <w:sz w:val="28"/>
        </w:rPr>
        <w:t>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w:t>
      </w:r>
    </w:p>
    <w:p>
      <w:pPr>
        <w:spacing w:after="0"/>
        <w:ind w:left="0"/>
        <w:jc w:val="both"/>
      </w:pPr>
      <w:r>
        <w:rPr>
          <w:rFonts w:ascii="Times New Roman"/>
          <w:b w:val="false"/>
          <w:i w:val="false"/>
          <w:color w:val="000000"/>
          <w:sz w:val="28"/>
        </w:rPr>
        <w:t>К заявлению прилагаются: _____________________________</w:t>
      </w:r>
    </w:p>
    <w:p>
      <w:pPr>
        <w:spacing w:after="0"/>
        <w:ind w:left="0"/>
        <w:jc w:val="both"/>
      </w:pPr>
      <w:r>
        <w:rPr>
          <w:rFonts w:ascii="Times New Roman"/>
          <w:b w:val="false"/>
          <w:i w:val="false"/>
          <w:color w:val="000000"/>
          <w:sz w:val="28"/>
        </w:rPr>
        <w:t>"____" __________________ 20___ года</w:t>
      </w:r>
    </w:p>
    <w:p>
      <w:pPr>
        <w:spacing w:after="0"/>
        <w:ind w:left="0"/>
        <w:jc w:val="both"/>
      </w:pPr>
      <w:r>
        <w:rPr>
          <w:rFonts w:ascii="Times New Roman"/>
          <w:b w:val="false"/>
          <w:i w:val="false"/>
          <w:color w:val="000000"/>
          <w:sz w:val="28"/>
        </w:rPr>
        <w:t>Ф.И.О. (при его наличии) и подпись руководителя Подлинность подписи должна быть</w:t>
      </w:r>
    </w:p>
    <w:p>
      <w:pPr>
        <w:spacing w:after="0"/>
        <w:ind w:left="0"/>
        <w:jc w:val="both"/>
      </w:pPr>
      <w:r>
        <w:rPr>
          <w:rFonts w:ascii="Times New Roman"/>
          <w:b w:val="false"/>
          <w:i w:val="false"/>
          <w:color w:val="000000"/>
          <w:sz w:val="28"/>
        </w:rPr>
        <w:t>засвидетельствована в нотариальном порядке.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 w:id="82"/>
    <w:p>
      <w:pPr>
        <w:spacing w:after="0"/>
        <w:ind w:left="0"/>
        <w:jc w:val="left"/>
      </w:pPr>
      <w:r>
        <w:rPr>
          <w:rFonts w:ascii="Times New Roman"/>
          <w:b/>
          <w:i w:val="false"/>
          <w:color w:val="000000"/>
        </w:rPr>
        <w:t xml:space="preserve"> Заявление о государственной регистрации производственного кооператива, осуществляющего свою деятельность на основании типового устава</w:t>
      </w:r>
    </w:p>
    <w:bookmarkEnd w:id="82"/>
    <w:p>
      <w:pPr>
        <w:spacing w:after="0"/>
        <w:ind w:left="0"/>
        <w:jc w:val="both"/>
      </w:pPr>
      <w:r>
        <w:rPr>
          <w:rFonts w:ascii="Times New Roman"/>
          <w:b w:val="false"/>
          <w:i w:val="false"/>
          <w:color w:val="ff0000"/>
          <w:sz w:val="28"/>
        </w:rPr>
        <w:t xml:space="preserve">
      Сноска. Приложение 6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производственного кооператива_____________________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 2) нет 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
      1) да _____________ 2) нет ___________</w:t>
      </w:r>
    </w:p>
    <w:p>
      <w:pPr>
        <w:spacing w:after="0"/>
        <w:ind w:left="0"/>
        <w:jc w:val="both"/>
      </w:pPr>
      <w:r>
        <w:rPr>
          <w:rFonts w:ascii="Times New Roman"/>
          <w:b w:val="false"/>
          <w:i w:val="false"/>
          <w:color w:val="000000"/>
          <w:sz w:val="28"/>
        </w:rPr>
        <w:t>
      4. Местонахождение производственного кооператива Регистрационный код адреса:</w:t>
      </w:r>
    </w:p>
    <w:p>
      <w:pPr>
        <w:spacing w:after="0"/>
        <w:ind w:left="0"/>
        <w:jc w:val="both"/>
      </w:pPr>
      <w:r>
        <w:rPr>
          <w:rFonts w:ascii="Times New Roman"/>
          <w:b w:val="false"/>
          <w:i w:val="false"/>
          <w:color w:val="000000"/>
          <w:sz w:val="28"/>
        </w:rPr>
        <w:t>
      _____________ Почтовый индекс: ________</w:t>
      </w:r>
    </w:p>
    <w:p>
      <w:pPr>
        <w:spacing w:after="0"/>
        <w:ind w:left="0"/>
        <w:jc w:val="both"/>
      </w:pPr>
      <w:r>
        <w:rPr>
          <w:rFonts w:ascii="Times New Roman"/>
          <w:b w:val="false"/>
          <w:i w:val="false"/>
          <w:color w:val="000000"/>
          <w:sz w:val="28"/>
        </w:rPr>
        <w:t>
      Область: __________________________ Город, район, ______________________</w:t>
      </w:r>
    </w:p>
    <w:p>
      <w:pPr>
        <w:spacing w:after="0"/>
        <w:ind w:left="0"/>
        <w:jc w:val="both"/>
      </w:pPr>
      <w:r>
        <w:rPr>
          <w:rFonts w:ascii="Times New Roman"/>
          <w:b w:val="false"/>
          <w:i w:val="false"/>
          <w:color w:val="000000"/>
          <w:sz w:val="28"/>
        </w:rPr>
        <w:t>
      Сельский округ, район в городе: __________________________</w:t>
      </w:r>
    </w:p>
    <w:p>
      <w:pPr>
        <w:spacing w:after="0"/>
        <w:ind w:left="0"/>
        <w:jc w:val="both"/>
      </w:pPr>
      <w:r>
        <w:rPr>
          <w:rFonts w:ascii="Times New Roman"/>
          <w:b w:val="false"/>
          <w:i w:val="false"/>
          <w:color w:val="000000"/>
          <w:sz w:val="28"/>
        </w:rPr>
        <w:t>
      Село, поселок _______________________________</w:t>
      </w:r>
    </w:p>
    <w:p>
      <w:pPr>
        <w:spacing w:after="0"/>
        <w:ind w:left="0"/>
        <w:jc w:val="both"/>
      </w:pPr>
      <w:r>
        <w:rPr>
          <w:rFonts w:ascii="Times New Roman"/>
          <w:b w:val="false"/>
          <w:i w:val="false"/>
          <w:color w:val="000000"/>
          <w:sz w:val="28"/>
        </w:rPr>
        <w:t>
      Часть населенного пункта (улица, проспект): _____________</w:t>
      </w:r>
    </w:p>
    <w:p>
      <w:pPr>
        <w:spacing w:after="0"/>
        <w:ind w:left="0"/>
        <w:jc w:val="both"/>
      </w:pPr>
      <w:r>
        <w:rPr>
          <w:rFonts w:ascii="Times New Roman"/>
          <w:b w:val="false"/>
          <w:i w:val="false"/>
          <w:color w:val="000000"/>
          <w:sz w:val="28"/>
        </w:rPr>
        <w:t>
      Номер дома _________________, помещение: _____________</w:t>
      </w:r>
    </w:p>
    <w:p>
      <w:pPr>
        <w:spacing w:after="0"/>
        <w:ind w:left="0"/>
        <w:jc w:val="both"/>
      </w:pPr>
      <w:r>
        <w:rPr>
          <w:rFonts w:ascii="Times New Roman"/>
          <w:b w:val="false"/>
          <w:i w:val="false"/>
          <w:color w:val="000000"/>
          <w:sz w:val="28"/>
        </w:rPr>
        <w:t>
      Номер телефона: ________________ Адрес электронной почты:__________</w:t>
      </w:r>
    </w:p>
    <w:p>
      <w:pPr>
        <w:spacing w:after="0"/>
        <w:ind w:left="0"/>
        <w:jc w:val="both"/>
      </w:pPr>
      <w:r>
        <w:rPr>
          <w:rFonts w:ascii="Times New Roman"/>
          <w:b w:val="false"/>
          <w:i w:val="false"/>
          <w:color w:val="000000"/>
          <w:sz w:val="28"/>
        </w:rPr>
        <w:t>
      5. Ф.И.О. (при его наличии) руководителя 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w:t>
      </w:r>
    </w:p>
    <w:p>
      <w:pPr>
        <w:spacing w:after="0"/>
        <w:ind w:left="0"/>
        <w:jc w:val="both"/>
      </w:pPr>
      <w:r>
        <w:rPr>
          <w:rFonts w:ascii="Times New Roman"/>
          <w:b w:val="false"/>
          <w:i w:val="false"/>
          <w:color w:val="000000"/>
          <w:sz w:val="28"/>
        </w:rPr>
        <w:t>
      8. Кооператив сельскохозяйственный (укажите в соответствующей ячейке х):</w:t>
      </w:r>
    </w:p>
    <w:p>
      <w:pPr>
        <w:spacing w:after="0"/>
        <w:ind w:left="0"/>
        <w:jc w:val="both"/>
      </w:pPr>
      <w:r>
        <w:rPr>
          <w:rFonts w:ascii="Times New Roman"/>
          <w:b w:val="false"/>
          <w:i w:val="false"/>
          <w:color w:val="000000"/>
          <w:sz w:val="28"/>
        </w:rPr>
        <w:t>
      1) да __________ 2) нет __________</w:t>
      </w:r>
    </w:p>
    <w:p>
      <w:pPr>
        <w:spacing w:after="0"/>
        <w:ind w:left="0"/>
        <w:jc w:val="both"/>
      </w:pPr>
      <w:r>
        <w:rPr>
          <w:rFonts w:ascii="Times New Roman"/>
          <w:b w:val="false"/>
          <w:i w:val="false"/>
          <w:color w:val="000000"/>
          <w:sz w:val="28"/>
        </w:rPr>
        <w:t>
      9. Регистрация в качестве плательщика НДС (укажите в соответствующей ячейке х):</w:t>
      </w:r>
    </w:p>
    <w:p>
      <w:pPr>
        <w:spacing w:after="0"/>
        <w:ind w:left="0"/>
        <w:jc w:val="both"/>
      </w:pPr>
      <w:r>
        <w:rPr>
          <w:rFonts w:ascii="Times New Roman"/>
          <w:b w:val="false"/>
          <w:i w:val="false"/>
          <w:color w:val="000000"/>
          <w:sz w:val="28"/>
        </w:rPr>
        <w:t>
      1) да__________________ 2) нет_____________________</w:t>
      </w:r>
    </w:p>
    <w:p>
      <w:pPr>
        <w:spacing w:after="0"/>
        <w:ind w:left="0"/>
        <w:jc w:val="both"/>
      </w:pPr>
      <w:r>
        <w:rPr>
          <w:rFonts w:ascii="Times New Roman"/>
          <w:b w:val="false"/>
          <w:i w:val="false"/>
          <w:color w:val="000000"/>
          <w:sz w:val="28"/>
        </w:rPr>
        <w:t>
      10.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 2) физическое лицо ___________________</w:t>
      </w:r>
    </w:p>
    <w:p>
      <w:pPr>
        <w:spacing w:after="0"/>
        <w:ind w:left="0"/>
        <w:jc w:val="both"/>
      </w:pPr>
      <w:r>
        <w:rPr>
          <w:rFonts w:ascii="Times New Roman"/>
          <w:b w:val="false"/>
          <w:i w:val="false"/>
          <w:color w:val="000000"/>
          <w:sz w:val="28"/>
        </w:rPr>
        <w:t>
      11. Сведения об учредителях юридического лиц Ф.И.О. физического лица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ИИН, аналог номера налоговой регистрации,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Размер пая% ________ Имущественный взнос _______________________</w:t>
      </w:r>
    </w:p>
    <w:p>
      <w:pPr>
        <w:spacing w:after="0"/>
        <w:ind w:left="0"/>
        <w:jc w:val="both"/>
      </w:pPr>
      <w:r>
        <w:rPr>
          <w:rFonts w:ascii="Times New Roman"/>
          <w:b w:val="false"/>
          <w:i w:val="false"/>
          <w:color w:val="000000"/>
          <w:sz w:val="28"/>
        </w:rPr>
        <w:t>
      Ф.И.О. (при его наличии) физического лица 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 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w:t>
      </w:r>
    </w:p>
    <w:p>
      <w:pPr>
        <w:spacing w:after="0"/>
        <w:ind w:left="0"/>
        <w:jc w:val="both"/>
      </w:pPr>
      <w:r>
        <w:rPr>
          <w:rFonts w:ascii="Times New Roman"/>
          <w:b w:val="false"/>
          <w:i w:val="false"/>
          <w:color w:val="000000"/>
          <w:sz w:val="28"/>
        </w:rPr>
        <w:t>
      В случае если учредителей более одного сведения о них: Ф.И.О., данные удостоверения личности, ИИН, БИН, наименование, место нахождения, налог номера налоговой регистрации, либо код страны (а также имущественный взнос), сведения о размере пая прикладываются к заявлению на отдельном листе.</w:t>
      </w:r>
    </w:p>
    <w:p>
      <w:pPr>
        <w:spacing w:after="0"/>
        <w:ind w:left="0"/>
        <w:jc w:val="both"/>
      </w:pPr>
      <w:r>
        <w:rPr>
          <w:rFonts w:ascii="Times New Roman"/>
          <w:b w:val="false"/>
          <w:i w:val="false"/>
          <w:color w:val="000000"/>
          <w:sz w:val="28"/>
        </w:rPr>
        <w:t>
      12. Порядок, способы и сроки внесения имущественного взноса членами кооператива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Взаимоотношения между кооперативом и его членами, исполнительным органом и трудовым коллективом:___________________________________</w:t>
      </w:r>
    </w:p>
    <w:p>
      <w:pPr>
        <w:spacing w:after="0"/>
        <w:ind w:left="0"/>
        <w:jc w:val="both"/>
      </w:pPr>
      <w:r>
        <w:rPr>
          <w:rFonts w:ascii="Times New Roman"/>
          <w:b w:val="false"/>
          <w:i w:val="false"/>
          <w:color w:val="000000"/>
          <w:sz w:val="28"/>
        </w:rPr>
        <w:t>
      14. Состав ревизионной комиссии _________________</w:t>
      </w:r>
    </w:p>
    <w:p>
      <w:pPr>
        <w:spacing w:after="0"/>
        <w:ind w:left="0"/>
        <w:jc w:val="both"/>
      </w:pPr>
      <w:r>
        <w:rPr>
          <w:rFonts w:ascii="Times New Roman"/>
          <w:b w:val="false"/>
          <w:i w:val="false"/>
          <w:color w:val="000000"/>
          <w:sz w:val="28"/>
        </w:rPr>
        <w:t>
      15. Срок избрания ревизионной комиссии _______________</w:t>
      </w:r>
    </w:p>
    <w:p>
      <w:pPr>
        <w:spacing w:after="0"/>
        <w:ind w:left="0"/>
        <w:jc w:val="both"/>
      </w:pPr>
      <w:r>
        <w:rPr>
          <w:rFonts w:ascii="Times New Roman"/>
          <w:b w:val="false"/>
          <w:i w:val="false"/>
          <w:color w:val="000000"/>
          <w:sz w:val="28"/>
        </w:rPr>
        <w:t>
      16. Ожидаемая (примерная) численность занятых человек _____________</w:t>
      </w:r>
    </w:p>
    <w:p>
      <w:pPr>
        <w:spacing w:after="0"/>
        <w:ind w:left="0"/>
        <w:jc w:val="both"/>
      </w:pPr>
      <w:r>
        <w:rPr>
          <w:rFonts w:ascii="Times New Roman"/>
          <w:b w:val="false"/>
          <w:i w:val="false"/>
          <w:color w:val="000000"/>
          <w:sz w:val="28"/>
        </w:rPr>
        <w:t>
      17.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w:t>
      </w:r>
    </w:p>
    <w:p>
      <w:pPr>
        <w:spacing w:after="0"/>
        <w:ind w:left="0"/>
        <w:jc w:val="both"/>
      </w:pPr>
      <w:r>
        <w:rPr>
          <w:rFonts w:ascii="Times New Roman"/>
          <w:b w:val="false"/>
          <w:i w:val="false"/>
          <w:color w:val="000000"/>
          <w:sz w:val="28"/>
        </w:rPr>
        <w:t>
      3) субъект крупного предпринимательства_______________</w:t>
      </w:r>
    </w:p>
    <w:p>
      <w:pPr>
        <w:spacing w:after="0"/>
        <w:ind w:left="0"/>
        <w:jc w:val="both"/>
      </w:pPr>
      <w:r>
        <w:rPr>
          <w:rFonts w:ascii="Times New Roman"/>
          <w:b w:val="false"/>
          <w:i w:val="false"/>
          <w:color w:val="000000"/>
          <w:sz w:val="28"/>
        </w:rPr>
        <w:t>
      18.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 2) слияние ____________________</w:t>
      </w:r>
    </w:p>
    <w:p>
      <w:pPr>
        <w:spacing w:after="0"/>
        <w:ind w:left="0"/>
        <w:jc w:val="both"/>
      </w:pPr>
      <w:r>
        <w:rPr>
          <w:rFonts w:ascii="Times New Roman"/>
          <w:b w:val="false"/>
          <w:i w:val="false"/>
          <w:color w:val="000000"/>
          <w:sz w:val="28"/>
        </w:rPr>
        <w:t>
      3) выделение _____________ 4) разделение _________________</w:t>
      </w:r>
    </w:p>
    <w:p>
      <w:pPr>
        <w:spacing w:after="0"/>
        <w:ind w:left="0"/>
        <w:jc w:val="both"/>
      </w:pPr>
      <w:r>
        <w:rPr>
          <w:rFonts w:ascii="Times New Roman"/>
          <w:b w:val="false"/>
          <w:i w:val="false"/>
          <w:color w:val="000000"/>
          <w:sz w:val="28"/>
        </w:rPr>
        <w:t>
      19. Количество юридических лиц, участвующих в реорганизации _______</w:t>
      </w:r>
    </w:p>
    <w:p>
      <w:pPr>
        <w:spacing w:after="0"/>
        <w:ind w:left="0"/>
        <w:jc w:val="both"/>
      </w:pPr>
      <w:r>
        <w:rPr>
          <w:rFonts w:ascii="Times New Roman"/>
          <w:b w:val="false"/>
          <w:i w:val="false"/>
          <w:color w:val="000000"/>
          <w:sz w:val="28"/>
        </w:rPr>
        <w:t>
      20.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w:t>
      </w:r>
    </w:p>
    <w:p>
      <w:pPr>
        <w:spacing w:after="0"/>
        <w:ind w:left="0"/>
        <w:jc w:val="both"/>
      </w:pPr>
      <w:r>
        <w:rPr>
          <w:rFonts w:ascii="Times New Roman"/>
          <w:b w:val="false"/>
          <w:i w:val="false"/>
          <w:color w:val="000000"/>
          <w:sz w:val="28"/>
        </w:rPr>
        <w:t>
      Бизнес-идентификационный номер (БИН) _______________________</w:t>
      </w:r>
    </w:p>
    <w:p>
      <w:pPr>
        <w:spacing w:after="0"/>
        <w:ind w:left="0"/>
        <w:jc w:val="both"/>
      </w:pPr>
      <w:r>
        <w:rPr>
          <w:rFonts w:ascii="Times New Roman"/>
          <w:b w:val="false"/>
          <w:i w:val="false"/>
          <w:color w:val="000000"/>
          <w:sz w:val="28"/>
        </w:rPr>
        <w:t>
      21.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____________</w:t>
      </w:r>
    </w:p>
    <w:p>
      <w:pPr>
        <w:spacing w:after="0"/>
        <w:ind w:left="0"/>
        <w:jc w:val="both"/>
      </w:pPr>
      <w:r>
        <w:rPr>
          <w:rFonts w:ascii="Times New Roman"/>
          <w:b w:val="false"/>
          <w:i w:val="false"/>
          <w:color w:val="000000"/>
          <w:sz w:val="28"/>
        </w:rPr>
        <w:t>
      Бизнес-идентификационный номер (БИН) ___________________</w:t>
      </w:r>
    </w:p>
    <w:p>
      <w:pPr>
        <w:spacing w:after="0"/>
        <w:ind w:left="0"/>
        <w:jc w:val="both"/>
      </w:pPr>
      <w:r>
        <w:rPr>
          <w:rFonts w:ascii="Times New Roman"/>
          <w:b w:val="false"/>
          <w:i w:val="false"/>
          <w:color w:val="000000"/>
          <w:sz w:val="28"/>
        </w:rPr>
        <w:t>
      22.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 новое юридическое лицо 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w:t>
      </w:r>
    </w:p>
    <w:p>
      <w:pPr>
        <w:spacing w:after="0"/>
        <w:ind w:left="0"/>
        <w:jc w:val="both"/>
      </w:pPr>
      <w:r>
        <w:rPr>
          <w:rFonts w:ascii="Times New Roman"/>
          <w:b w:val="false"/>
          <w:i w:val="false"/>
          <w:color w:val="000000"/>
          <w:sz w:val="28"/>
        </w:rPr>
        <w:t>
      23.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 лица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__________________</w:t>
      </w:r>
    </w:p>
    <w:p>
      <w:pPr>
        <w:spacing w:after="0"/>
        <w:ind w:left="0"/>
        <w:jc w:val="both"/>
      </w:pPr>
      <w:r>
        <w:rPr>
          <w:rFonts w:ascii="Times New Roman"/>
          <w:b w:val="false"/>
          <w:i w:val="false"/>
          <w:color w:val="000000"/>
          <w:sz w:val="28"/>
        </w:rPr>
        <w:t>
      К заявлению прилагаются:________________________________________</w:t>
      </w:r>
    </w:p>
    <w:p>
      <w:pPr>
        <w:spacing w:after="0"/>
        <w:ind w:left="0"/>
        <w:jc w:val="both"/>
      </w:pPr>
      <w:r>
        <w:rPr>
          <w:rFonts w:ascii="Times New Roman"/>
          <w:b w:val="false"/>
          <w:i w:val="false"/>
          <w:color w:val="000000"/>
          <w:sz w:val="28"/>
        </w:rPr>
        <w:t>
      "____"__________________ 20__ года ____________________________</w:t>
      </w:r>
    </w:p>
    <w:p>
      <w:pPr>
        <w:spacing w:after="0"/>
        <w:ind w:left="0"/>
        <w:jc w:val="both"/>
      </w:pPr>
      <w:r>
        <w:rPr>
          <w:rFonts w:ascii="Times New Roman"/>
          <w:b w:val="false"/>
          <w:i w:val="false"/>
          <w:color w:val="000000"/>
          <w:sz w:val="28"/>
        </w:rPr>
        <w:t>
      Ф.И.О. (при его наличии) и подпись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засвидетельствована в нотариальном порядке.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 w:id="83"/>
    <w:p>
      <w:pPr>
        <w:spacing w:after="0"/>
        <w:ind w:left="0"/>
        <w:jc w:val="left"/>
      </w:pPr>
      <w:r>
        <w:rPr>
          <w:rFonts w:ascii="Times New Roman"/>
          <w:b/>
          <w:i w:val="false"/>
          <w:color w:val="000000"/>
        </w:rPr>
        <w:t xml:space="preserve"> Заявление о государственной регистрации субъекта среднего предпринимательства, а также на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w:t>
      </w:r>
    </w:p>
    <w:bookmarkEnd w:id="83"/>
    <w:p>
      <w:pPr>
        <w:spacing w:after="0"/>
        <w:ind w:left="0"/>
        <w:jc w:val="both"/>
      </w:pPr>
      <w:r>
        <w:rPr>
          <w:rFonts w:ascii="Times New Roman"/>
          <w:b w:val="false"/>
          <w:i w:val="false"/>
          <w:color w:val="ff0000"/>
          <w:sz w:val="28"/>
        </w:rPr>
        <w:t xml:space="preserve">
      Сноска. Приложение 7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0" w:id="84"/>
    <w:p>
      <w:pPr>
        <w:spacing w:after="0"/>
        <w:ind w:left="0"/>
        <w:jc w:val="both"/>
      </w:pPr>
      <w:r>
        <w:rPr>
          <w:rFonts w:ascii="Times New Roman"/>
          <w:b w:val="false"/>
          <w:i w:val="false"/>
          <w:color w:val="000000"/>
          <w:sz w:val="28"/>
        </w:rPr>
        <w:t>
      1. Форма организации: ___________________________________________</w:t>
      </w:r>
    </w:p>
    <w:bookmarkEnd w:id="84"/>
    <w:p>
      <w:pPr>
        <w:spacing w:after="0"/>
        <w:ind w:left="0"/>
        <w:jc w:val="both"/>
      </w:pPr>
      <w:r>
        <w:rPr>
          <w:rFonts w:ascii="Times New Roman"/>
          <w:b w:val="false"/>
          <w:i w:val="false"/>
          <w:color w:val="000000"/>
          <w:sz w:val="28"/>
        </w:rPr>
        <w:t>
      2. Организационно-правовая форма: ________________________________</w:t>
      </w:r>
    </w:p>
    <w:p>
      <w:pPr>
        <w:spacing w:after="0"/>
        <w:ind w:left="0"/>
        <w:jc w:val="both"/>
      </w:pPr>
      <w:r>
        <w:rPr>
          <w:rFonts w:ascii="Times New Roman"/>
          <w:b w:val="false"/>
          <w:i w:val="false"/>
          <w:color w:val="000000"/>
          <w:sz w:val="28"/>
        </w:rPr>
        <w:t>
      3. Укажите наименование организации без организационно-правовой формы:</w:t>
      </w:r>
    </w:p>
    <w:p>
      <w:pPr>
        <w:spacing w:after="0"/>
        <w:ind w:left="0"/>
        <w:jc w:val="both"/>
      </w:pPr>
      <w:r>
        <w:rPr>
          <w:rFonts w:ascii="Times New Roman"/>
          <w:b w:val="false"/>
          <w:i w:val="false"/>
          <w:color w:val="000000"/>
          <w:sz w:val="28"/>
        </w:rPr>
        <w:t>
      название на государственном языке без указания ОПФ: __________________</w:t>
      </w:r>
    </w:p>
    <w:p>
      <w:pPr>
        <w:spacing w:after="0"/>
        <w:ind w:left="0"/>
        <w:jc w:val="both"/>
      </w:pPr>
      <w:r>
        <w:rPr>
          <w:rFonts w:ascii="Times New Roman"/>
          <w:b w:val="false"/>
          <w:i w:val="false"/>
          <w:color w:val="000000"/>
          <w:sz w:val="28"/>
        </w:rPr>
        <w:t>
      название на русском языке без указания ОПФ: __________________________</w:t>
      </w:r>
    </w:p>
    <w:p>
      <w:pPr>
        <w:spacing w:after="0"/>
        <w:ind w:left="0"/>
        <w:jc w:val="both"/>
      </w:pPr>
      <w:r>
        <w:rPr>
          <w:rFonts w:ascii="Times New Roman"/>
          <w:b w:val="false"/>
          <w:i w:val="false"/>
          <w:color w:val="000000"/>
          <w:sz w:val="28"/>
        </w:rPr>
        <w:t>
      название на английском языке с указанием ОПФ: _______________________</w:t>
      </w:r>
    </w:p>
    <w:p>
      <w:pPr>
        <w:spacing w:after="0"/>
        <w:ind w:left="0"/>
        <w:jc w:val="both"/>
      </w:pPr>
      <w:r>
        <w:rPr>
          <w:rFonts w:ascii="Times New Roman"/>
          <w:b w:val="false"/>
          <w:i w:val="false"/>
          <w:color w:val="000000"/>
          <w:sz w:val="28"/>
        </w:rPr>
        <w:t>
      краткое название на государственном языке: ____________________________</w:t>
      </w:r>
    </w:p>
    <w:p>
      <w:pPr>
        <w:spacing w:after="0"/>
        <w:ind w:left="0"/>
        <w:jc w:val="both"/>
      </w:pPr>
      <w:r>
        <w:rPr>
          <w:rFonts w:ascii="Times New Roman"/>
          <w:b w:val="false"/>
          <w:i w:val="false"/>
          <w:color w:val="000000"/>
          <w:sz w:val="28"/>
        </w:rPr>
        <w:t>
      краткое название на русском языке: ____________________________________</w:t>
      </w:r>
    </w:p>
    <w:p>
      <w:pPr>
        <w:spacing w:after="0"/>
        <w:ind w:left="0"/>
        <w:jc w:val="both"/>
      </w:pPr>
      <w:r>
        <w:rPr>
          <w:rFonts w:ascii="Times New Roman"/>
          <w:b w:val="false"/>
          <w:i w:val="false"/>
          <w:color w:val="000000"/>
          <w:sz w:val="28"/>
        </w:rPr>
        <w:t>
      краткое название на английском языке с указанием ОПФ: _____________</w:t>
      </w:r>
    </w:p>
    <w:p>
      <w:pPr>
        <w:spacing w:after="0"/>
        <w:ind w:left="0"/>
        <w:jc w:val="both"/>
      </w:pPr>
      <w:r>
        <w:rPr>
          <w:rFonts w:ascii="Times New Roman"/>
          <w:b w:val="false"/>
          <w:i w:val="false"/>
          <w:color w:val="000000"/>
          <w:sz w:val="28"/>
        </w:rPr>
        <w:t>
      4. Руководитель: Ф.И.О. (при его наличии)/гражданство/номер (серия при наличии), орган выдачи/сроки действия, данные документа, удостоверяющего личность, в т.ч. ИИН</w:t>
      </w:r>
    </w:p>
    <w:p>
      <w:pPr>
        <w:spacing w:after="0"/>
        <w:ind w:left="0"/>
        <w:jc w:val="both"/>
      </w:pPr>
      <w:r>
        <w:rPr>
          <w:rFonts w:ascii="Times New Roman"/>
          <w:b w:val="false"/>
          <w:i w:val="false"/>
          <w:color w:val="000000"/>
          <w:sz w:val="28"/>
        </w:rPr>
        <w:t>
      5. Решение уполномоченного органа ЮЛ о назначении руководителя номер решения: ______</w:t>
      </w:r>
    </w:p>
    <w:p>
      <w:pPr>
        <w:spacing w:after="0"/>
        <w:ind w:left="0"/>
        <w:jc w:val="both"/>
      </w:pPr>
      <w:r>
        <w:rPr>
          <w:rFonts w:ascii="Times New Roman"/>
          <w:b w:val="false"/>
          <w:i w:val="false"/>
          <w:color w:val="000000"/>
          <w:sz w:val="28"/>
        </w:rPr>
        <w:t>
      дата решения: _______</w:t>
      </w:r>
    </w:p>
    <w:p>
      <w:pPr>
        <w:spacing w:after="0"/>
        <w:ind w:left="0"/>
        <w:jc w:val="both"/>
      </w:pPr>
      <w:r>
        <w:rPr>
          <w:rFonts w:ascii="Times New Roman"/>
          <w:b w:val="false"/>
          <w:i w:val="false"/>
          <w:color w:val="000000"/>
          <w:sz w:val="28"/>
        </w:rPr>
        <w:t>
      6. Сведения об учредителях - резидентах:</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
      ИИН, Ф.И.О. (при его наличии), сумма вклада _________ тенге,</w:t>
      </w:r>
    </w:p>
    <w:p>
      <w:pPr>
        <w:spacing w:after="0"/>
        <w:ind w:left="0"/>
        <w:jc w:val="both"/>
      </w:pPr>
      <w:r>
        <w:rPr>
          <w:rFonts w:ascii="Times New Roman"/>
          <w:b w:val="false"/>
          <w:i w:val="false"/>
          <w:color w:val="000000"/>
          <w:sz w:val="28"/>
        </w:rPr>
        <w:t>
      доля в уставном капитале ___ %;</w:t>
      </w:r>
    </w:p>
    <w:p>
      <w:pPr>
        <w:spacing w:after="0"/>
        <w:ind w:left="0"/>
        <w:jc w:val="both"/>
      </w:pPr>
      <w:r>
        <w:rPr>
          <w:rFonts w:ascii="Times New Roman"/>
          <w:b w:val="false"/>
          <w:i w:val="false"/>
          <w:color w:val="000000"/>
          <w:sz w:val="28"/>
        </w:rPr>
        <w:t>
      для юридического лица: БИН, наименование организации, сумма вклада_______ тенге,</w:t>
      </w:r>
    </w:p>
    <w:p>
      <w:pPr>
        <w:spacing w:after="0"/>
        <w:ind w:left="0"/>
        <w:jc w:val="both"/>
      </w:pPr>
      <w:r>
        <w:rPr>
          <w:rFonts w:ascii="Times New Roman"/>
          <w:b w:val="false"/>
          <w:i w:val="false"/>
          <w:color w:val="000000"/>
          <w:sz w:val="28"/>
        </w:rPr>
        <w:t>
      доля в уставном капитале ___ %;</w:t>
      </w:r>
    </w:p>
    <w:p>
      <w:pPr>
        <w:spacing w:after="0"/>
        <w:ind w:left="0"/>
        <w:jc w:val="both"/>
      </w:pPr>
      <w:r>
        <w:rPr>
          <w:rFonts w:ascii="Times New Roman"/>
          <w:b w:val="false"/>
          <w:i w:val="false"/>
          <w:color w:val="000000"/>
          <w:sz w:val="28"/>
        </w:rPr>
        <w:t>
      6. 1. Сведения об учредителях - нерезидентах: для физического лица:</w:t>
      </w:r>
    </w:p>
    <w:p>
      <w:pPr>
        <w:spacing w:after="0"/>
        <w:ind w:left="0"/>
        <w:jc w:val="both"/>
      </w:pPr>
      <w:r>
        <w:rPr>
          <w:rFonts w:ascii="Times New Roman"/>
          <w:b w:val="false"/>
          <w:i w:val="false"/>
          <w:color w:val="000000"/>
          <w:sz w:val="28"/>
        </w:rPr>
        <w:t>
      ИИН (при наличии), данные документа удостоверяющего личность,</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гражданство, сумма вклада ______ тенге, доля участия ___ %; для юридического лица:</w:t>
      </w:r>
    </w:p>
    <w:p>
      <w:pPr>
        <w:spacing w:after="0"/>
        <w:ind w:left="0"/>
        <w:jc w:val="both"/>
      </w:pPr>
      <w:r>
        <w:rPr>
          <w:rFonts w:ascii="Times New Roman"/>
          <w:b w:val="false"/>
          <w:i w:val="false"/>
          <w:color w:val="000000"/>
          <w:sz w:val="28"/>
        </w:rPr>
        <w:t>
      БИН (при наличии), номер, под которым организация зарегистрирована в иностранном</w:t>
      </w:r>
    </w:p>
    <w:p>
      <w:pPr>
        <w:spacing w:after="0"/>
        <w:ind w:left="0"/>
        <w:jc w:val="both"/>
      </w:pPr>
      <w:r>
        <w:rPr>
          <w:rFonts w:ascii="Times New Roman"/>
          <w:b w:val="false"/>
          <w:i w:val="false"/>
          <w:color w:val="000000"/>
          <w:sz w:val="28"/>
        </w:rPr>
        <w:t>
      государстве, наименование организации, юрисдикция (страна) регистрации, адрес места</w:t>
      </w:r>
    </w:p>
    <w:p>
      <w:pPr>
        <w:spacing w:after="0"/>
        <w:ind w:left="0"/>
        <w:jc w:val="both"/>
      </w:pPr>
      <w:r>
        <w:rPr>
          <w:rFonts w:ascii="Times New Roman"/>
          <w:b w:val="false"/>
          <w:i w:val="false"/>
          <w:color w:val="000000"/>
          <w:sz w:val="28"/>
        </w:rPr>
        <w:t>
      нахождения, сумма вклада ______ тенге, доля участия ___ %</w:t>
      </w:r>
    </w:p>
    <w:p>
      <w:pPr>
        <w:spacing w:after="0"/>
        <w:ind w:left="0"/>
        <w:jc w:val="both"/>
      </w:pPr>
      <w:r>
        <w:rPr>
          <w:rFonts w:ascii="Times New Roman"/>
          <w:b w:val="false"/>
          <w:i w:val="false"/>
          <w:color w:val="000000"/>
          <w:sz w:val="28"/>
        </w:rPr>
        <w:t>
      7. Действует по типовому уставу: Да _______, Нет ________</w:t>
      </w:r>
    </w:p>
    <w:p>
      <w:pPr>
        <w:spacing w:after="0"/>
        <w:ind w:left="0"/>
        <w:jc w:val="both"/>
      </w:pPr>
      <w:r>
        <w:rPr>
          <w:rFonts w:ascii="Times New Roman"/>
          <w:b w:val="false"/>
          <w:i w:val="false"/>
          <w:color w:val="000000"/>
          <w:sz w:val="28"/>
        </w:rPr>
        <w:t>
      8. Сведения о бенефициарном (-х)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w:t>
      </w:r>
    </w:p>
    <w:p>
      <w:pPr>
        <w:spacing w:after="0"/>
        <w:ind w:left="0"/>
        <w:jc w:val="both"/>
      </w:pPr>
      <w:r>
        <w:rPr>
          <w:rFonts w:ascii="Times New Roman"/>
          <w:b w:val="false"/>
          <w:i w:val="false"/>
          <w:color w:val="000000"/>
          <w:sz w:val="28"/>
        </w:rPr>
        <w:t>
      9. Местонахождение юридического лица, филиала (представительства) тип местонахождения:</w:t>
      </w:r>
    </w:p>
    <w:p>
      <w:pPr>
        <w:spacing w:after="0"/>
        <w:ind w:left="0"/>
        <w:jc w:val="both"/>
      </w:pPr>
      <w:r>
        <w:rPr>
          <w:rFonts w:ascii="Times New Roman"/>
          <w:b w:val="false"/>
          <w:i w:val="false"/>
          <w:color w:val="000000"/>
          <w:sz w:val="28"/>
        </w:rPr>
        <w:t>
      адрес собственной недвижимости__________________________________</w:t>
      </w:r>
    </w:p>
    <w:p>
      <w:pPr>
        <w:spacing w:after="0"/>
        <w:ind w:left="0"/>
        <w:jc w:val="both"/>
      </w:pPr>
      <w:r>
        <w:rPr>
          <w:rFonts w:ascii="Times New Roman"/>
          <w:b w:val="false"/>
          <w:i w:val="false"/>
          <w:color w:val="000000"/>
          <w:sz w:val="28"/>
        </w:rPr>
        <w:t>
      адрес арендуемой недвижимости ___________________________________</w:t>
      </w:r>
    </w:p>
    <w:p>
      <w:pPr>
        <w:spacing w:after="0"/>
        <w:ind w:left="0"/>
        <w:jc w:val="both"/>
      </w:pPr>
      <w:r>
        <w:rPr>
          <w:rFonts w:ascii="Times New Roman"/>
          <w:b w:val="false"/>
          <w:i w:val="false"/>
          <w:color w:val="000000"/>
          <w:sz w:val="28"/>
        </w:rPr>
        <w:t>
      регистрационный код адреса: _______________________________________</w:t>
      </w:r>
    </w:p>
    <w:p>
      <w:pPr>
        <w:spacing w:after="0"/>
        <w:ind w:left="0"/>
        <w:jc w:val="both"/>
      </w:pPr>
      <w:r>
        <w:rPr>
          <w:rFonts w:ascii="Times New Roman"/>
          <w:b w:val="false"/>
          <w:i w:val="false"/>
          <w:color w:val="000000"/>
          <w:sz w:val="28"/>
        </w:rPr>
        <w:t>
      адрес: область ________________________, город, район, _______________</w:t>
      </w:r>
    </w:p>
    <w:p>
      <w:pPr>
        <w:spacing w:after="0"/>
        <w:ind w:left="0"/>
        <w:jc w:val="both"/>
      </w:pPr>
      <w:r>
        <w:rPr>
          <w:rFonts w:ascii="Times New Roman"/>
          <w:b w:val="false"/>
          <w:i w:val="false"/>
          <w:color w:val="000000"/>
          <w:sz w:val="28"/>
        </w:rPr>
        <w:t>
      сельский округ, район в городе: _____________________________________</w:t>
      </w:r>
    </w:p>
    <w:p>
      <w:pPr>
        <w:spacing w:after="0"/>
        <w:ind w:left="0"/>
        <w:jc w:val="both"/>
      </w:pPr>
      <w:r>
        <w:rPr>
          <w:rFonts w:ascii="Times New Roman"/>
          <w:b w:val="false"/>
          <w:i w:val="false"/>
          <w:color w:val="000000"/>
          <w:sz w:val="28"/>
        </w:rPr>
        <w:t>
      село, поселок ___________________________________________________</w:t>
      </w:r>
    </w:p>
    <w:p>
      <w:pPr>
        <w:spacing w:after="0"/>
        <w:ind w:left="0"/>
        <w:jc w:val="both"/>
      </w:pPr>
      <w:r>
        <w:rPr>
          <w:rFonts w:ascii="Times New Roman"/>
          <w:b w:val="false"/>
          <w:i w:val="false"/>
          <w:color w:val="000000"/>
          <w:sz w:val="28"/>
        </w:rPr>
        <w:t>
      часть населенного пункта (улица, проспект): _____________________</w:t>
      </w:r>
    </w:p>
    <w:p>
      <w:pPr>
        <w:spacing w:after="0"/>
        <w:ind w:left="0"/>
        <w:jc w:val="both"/>
      </w:pPr>
      <w:r>
        <w:rPr>
          <w:rFonts w:ascii="Times New Roman"/>
          <w:b w:val="false"/>
          <w:i w:val="false"/>
          <w:color w:val="000000"/>
          <w:sz w:val="28"/>
        </w:rPr>
        <w:t>
      тип недвижимости: помещение ____________, здание __________________</w:t>
      </w:r>
    </w:p>
    <w:p>
      <w:pPr>
        <w:spacing w:after="0"/>
        <w:ind w:left="0"/>
        <w:jc w:val="both"/>
      </w:pPr>
      <w:r>
        <w:rPr>
          <w:rFonts w:ascii="Times New Roman"/>
          <w:b w:val="false"/>
          <w:i w:val="false"/>
          <w:color w:val="000000"/>
          <w:sz w:val="28"/>
        </w:rPr>
        <w:t>
      идентификационные данные: номер дома _________, номер корпуса _____</w:t>
      </w:r>
    </w:p>
    <w:p>
      <w:pPr>
        <w:spacing w:after="0"/>
        <w:ind w:left="0"/>
        <w:jc w:val="both"/>
      </w:pPr>
      <w:r>
        <w:rPr>
          <w:rFonts w:ascii="Times New Roman"/>
          <w:b w:val="false"/>
          <w:i w:val="false"/>
          <w:color w:val="000000"/>
          <w:sz w:val="28"/>
        </w:rPr>
        <w:t>
      номер блока ___, квартира__________________________________________</w:t>
      </w:r>
    </w:p>
    <w:p>
      <w:pPr>
        <w:spacing w:after="0"/>
        <w:ind w:left="0"/>
        <w:jc w:val="both"/>
      </w:pPr>
      <w:r>
        <w:rPr>
          <w:rFonts w:ascii="Times New Roman"/>
          <w:b w:val="false"/>
          <w:i w:val="false"/>
          <w:color w:val="000000"/>
          <w:sz w:val="28"/>
        </w:rPr>
        <w:t>
      почтовый индекс: ______________ номер телефона (факса) ____________</w:t>
      </w:r>
    </w:p>
    <w:p>
      <w:pPr>
        <w:spacing w:after="0"/>
        <w:ind w:left="0"/>
        <w:jc w:val="both"/>
      </w:pPr>
      <w:r>
        <w:rPr>
          <w:rFonts w:ascii="Times New Roman"/>
          <w:b w:val="false"/>
          <w:i w:val="false"/>
          <w:color w:val="000000"/>
          <w:sz w:val="28"/>
        </w:rPr>
        <w:t>
      10. Регистрирующий орган (заполняется автоматически согласно указанному адресу):</w:t>
      </w:r>
    </w:p>
    <w:p>
      <w:pPr>
        <w:spacing w:after="0"/>
        <w:ind w:left="0"/>
        <w:jc w:val="both"/>
      </w:pPr>
      <w:r>
        <w:rPr>
          <w:rFonts w:ascii="Times New Roman"/>
          <w:b w:val="false"/>
          <w:i w:val="false"/>
          <w:color w:val="000000"/>
          <w:sz w:val="28"/>
        </w:rPr>
        <w:t>
      11. Код основного вида экономической деятельности: _________________</w:t>
      </w:r>
    </w:p>
    <w:p>
      <w:pPr>
        <w:spacing w:after="0"/>
        <w:ind w:left="0"/>
        <w:jc w:val="both"/>
      </w:pPr>
      <w:r>
        <w:rPr>
          <w:rFonts w:ascii="Times New Roman"/>
          <w:b w:val="false"/>
          <w:i w:val="false"/>
          <w:color w:val="000000"/>
          <w:sz w:val="28"/>
        </w:rPr>
        <w:t>
      12. Ожидаемая (примерная) численность занятых человек (не менее 1 человека):______</w:t>
      </w:r>
    </w:p>
    <w:p>
      <w:pPr>
        <w:spacing w:after="0"/>
        <w:ind w:left="0"/>
        <w:jc w:val="both"/>
      </w:pPr>
      <w:r>
        <w:rPr>
          <w:rFonts w:ascii="Times New Roman"/>
          <w:b w:val="false"/>
          <w:i w:val="false"/>
          <w:color w:val="000000"/>
          <w:sz w:val="28"/>
        </w:rPr>
        <w:t>
      13. Регистрация в качестве плательщика НДС: Да __________, Нет ______</w:t>
      </w:r>
    </w:p>
    <w:p>
      <w:pPr>
        <w:spacing w:after="0"/>
        <w:ind w:left="0"/>
        <w:jc w:val="both"/>
      </w:pPr>
      <w:r>
        <w:rPr>
          <w:rFonts w:ascii="Times New Roman"/>
          <w:b w:val="false"/>
          <w:i w:val="false"/>
          <w:color w:val="000000"/>
          <w:sz w:val="28"/>
        </w:rPr>
        <w:t>
      14. Открыть банковский счет и заключить договор страхования.</w:t>
      </w:r>
    </w:p>
    <w:p>
      <w:pPr>
        <w:spacing w:after="0"/>
        <w:ind w:left="0"/>
        <w:jc w:val="both"/>
      </w:pPr>
      <w:r>
        <w:rPr>
          <w:rFonts w:ascii="Times New Roman"/>
          <w:b w:val="false"/>
          <w:i w:val="false"/>
          <w:color w:val="000000"/>
          <w:sz w:val="28"/>
        </w:rPr>
        <w:t>
      15. Выбрать банк (выбор из справочника): ___________________________</w:t>
      </w:r>
    </w:p>
    <w:p>
      <w:pPr>
        <w:spacing w:after="0"/>
        <w:ind w:left="0"/>
        <w:jc w:val="both"/>
      </w:pPr>
      <w:r>
        <w:rPr>
          <w:rFonts w:ascii="Times New Roman"/>
          <w:b w:val="false"/>
          <w:i w:val="false"/>
          <w:color w:val="000000"/>
          <w:sz w:val="28"/>
        </w:rPr>
        <w:t>
      16. Выбрать филиал банка (выбор из справочника): ____________________</w:t>
      </w:r>
    </w:p>
    <w:p>
      <w:pPr>
        <w:spacing w:after="0"/>
        <w:ind w:left="0"/>
        <w:jc w:val="both"/>
      </w:pPr>
      <w:r>
        <w:rPr>
          <w:rFonts w:ascii="Times New Roman"/>
          <w:b w:val="false"/>
          <w:i w:val="false"/>
          <w:color w:val="000000"/>
          <w:sz w:val="28"/>
        </w:rPr>
        <w:t>
      17. Выбрать валюту (выбор из справочника): _________________________</w:t>
      </w:r>
    </w:p>
    <w:p>
      <w:pPr>
        <w:spacing w:after="0"/>
        <w:ind w:left="0"/>
        <w:jc w:val="both"/>
      </w:pPr>
      <w:r>
        <w:rPr>
          <w:rFonts w:ascii="Times New Roman"/>
          <w:b w:val="false"/>
          <w:i w:val="false"/>
          <w:color w:val="000000"/>
          <w:sz w:val="28"/>
        </w:rPr>
        <w:t>
      18. Номер телефона: _____________________________________________</w:t>
      </w:r>
    </w:p>
    <w:p>
      <w:pPr>
        <w:spacing w:after="0"/>
        <w:ind w:left="0"/>
        <w:jc w:val="both"/>
      </w:pPr>
      <w:r>
        <w:rPr>
          <w:rFonts w:ascii="Times New Roman"/>
          <w:b w:val="false"/>
          <w:i w:val="false"/>
          <w:color w:val="000000"/>
          <w:sz w:val="28"/>
        </w:rPr>
        <w:t>
      19. Сведения об исполнительном органе: единоличный ________________,</w:t>
      </w:r>
    </w:p>
    <w:p>
      <w:pPr>
        <w:spacing w:after="0"/>
        <w:ind w:left="0"/>
        <w:jc w:val="both"/>
      </w:pPr>
      <w:r>
        <w:rPr>
          <w:rFonts w:ascii="Times New Roman"/>
          <w:b w:val="false"/>
          <w:i w:val="false"/>
          <w:color w:val="000000"/>
          <w:sz w:val="28"/>
        </w:rPr>
        <w:t>
      коллегиальный _____________________ наименование исполнительного органа ____</w:t>
      </w:r>
    </w:p>
    <w:p>
      <w:pPr>
        <w:spacing w:after="0"/>
        <w:ind w:left="0"/>
        <w:jc w:val="both"/>
      </w:pPr>
      <w:r>
        <w:rPr>
          <w:rFonts w:ascii="Times New Roman"/>
          <w:b w:val="false"/>
          <w:i w:val="false"/>
          <w:color w:val="000000"/>
          <w:sz w:val="28"/>
        </w:rPr>
        <w:t>
      20. Выбрать страховую компанию (выбор из справочника): ____________</w:t>
      </w:r>
    </w:p>
    <w:p>
      <w:pPr>
        <w:spacing w:after="0"/>
        <w:ind w:left="0"/>
        <w:jc w:val="both"/>
      </w:pPr>
      <w:r>
        <w:rPr>
          <w:rFonts w:ascii="Times New Roman"/>
          <w:b w:val="false"/>
          <w:i w:val="false"/>
          <w:color w:val="000000"/>
          <w:sz w:val="28"/>
        </w:rPr>
        <w:t>
      21. Годовой фонд оплаты труда в тенге ______________________________</w:t>
      </w:r>
    </w:p>
    <w:p>
      <w:pPr>
        <w:spacing w:after="0"/>
        <w:ind w:left="0"/>
        <w:jc w:val="both"/>
      </w:pPr>
      <w:r>
        <w:rPr>
          <w:rFonts w:ascii="Times New Roman"/>
          <w:b w:val="false"/>
          <w:i w:val="false"/>
          <w:color w:val="000000"/>
          <w:sz w:val="28"/>
        </w:rPr>
        <w:t>
      22. Указать дату начала и окончания срока страхования:</w:t>
      </w:r>
    </w:p>
    <w:p>
      <w:pPr>
        <w:spacing w:after="0"/>
        <w:ind w:left="0"/>
        <w:jc w:val="both"/>
      </w:pPr>
      <w:r>
        <w:rPr>
          <w:rFonts w:ascii="Times New Roman"/>
          <w:b w:val="false"/>
          <w:i w:val="false"/>
          <w:color w:val="000000"/>
          <w:sz w:val="28"/>
        </w:rPr>
        <w:t>
      дата начала срока страхования _____________________________________</w:t>
      </w:r>
    </w:p>
    <w:p>
      <w:pPr>
        <w:spacing w:after="0"/>
        <w:ind w:left="0"/>
        <w:jc w:val="both"/>
      </w:pPr>
      <w:r>
        <w:rPr>
          <w:rFonts w:ascii="Times New Roman"/>
          <w:b w:val="false"/>
          <w:i w:val="false"/>
          <w:color w:val="000000"/>
          <w:sz w:val="28"/>
        </w:rPr>
        <w:t>
      дата окончания срока страхования __________________________________</w:t>
      </w:r>
    </w:p>
    <w:p>
      <w:pPr>
        <w:spacing w:after="0"/>
        <w:ind w:left="0"/>
        <w:jc w:val="both"/>
      </w:pPr>
      <w:r>
        <w:rPr>
          <w:rFonts w:ascii="Times New Roman"/>
          <w:b w:val="false"/>
          <w:i w:val="false"/>
          <w:color w:val="000000"/>
          <w:sz w:val="28"/>
        </w:rPr>
        <w:t>
      23. Прикрепить документы: электронная копия устава (при наличии).</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w:t>
      </w:r>
    </w:p>
    <w:p>
      <w:pPr>
        <w:spacing w:after="0"/>
        <w:ind w:left="0"/>
        <w:jc w:val="both"/>
      </w:pPr>
      <w:r>
        <w:rPr>
          <w:rFonts w:ascii="Times New Roman"/>
          <w:b w:val="false"/>
          <w:i w:val="false"/>
          <w:color w:val="000000"/>
          <w:sz w:val="28"/>
        </w:rPr>
        <w:t>
      БИН - бизнес 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ОПФ - организационно-правовая форма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КПР - коэффициент производительности риска</w:t>
      </w:r>
    </w:p>
    <w:p>
      <w:pPr>
        <w:spacing w:after="0"/>
        <w:ind w:left="0"/>
        <w:jc w:val="both"/>
      </w:pPr>
      <w:r>
        <w:rPr>
          <w:rFonts w:ascii="Times New Roman"/>
          <w:b w:val="false"/>
          <w:i w:val="false"/>
          <w:color w:val="000000"/>
          <w:sz w:val="28"/>
        </w:rPr>
        <w:t>
      Ф.И.О. (при его наличии) - фамилия, имя, отчество (при его наличии)</w:t>
      </w:r>
    </w:p>
    <w:p>
      <w:pPr>
        <w:spacing w:after="0"/>
        <w:ind w:left="0"/>
        <w:jc w:val="both"/>
      </w:pPr>
      <w:r>
        <w:rPr>
          <w:rFonts w:ascii="Times New Roman"/>
          <w:b w:val="false"/>
          <w:i w:val="false"/>
          <w:color w:val="000000"/>
          <w:sz w:val="28"/>
        </w:rPr>
        <w:t>
      ЮЛ - юридическое лицо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филиалов</w:t>
            </w:r>
            <w:r>
              <w:br/>
            </w:r>
            <w:r>
              <w:rPr>
                <w:rFonts w:ascii="Times New Roman"/>
                <w:b w:val="false"/>
                <w:i w:val="false"/>
                <w:color w:val="000000"/>
                <w:sz w:val="20"/>
              </w:rPr>
              <w:t>и представительств"</w:t>
            </w:r>
          </w:p>
        </w:tc>
      </w:tr>
    </w:tbl>
    <w:bookmarkStart w:name="z2373" w:id="8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85"/>
    <w:p>
      <w:pPr>
        <w:spacing w:after="0"/>
        <w:ind w:left="0"/>
        <w:jc w:val="both"/>
      </w:pPr>
      <w:r>
        <w:rPr>
          <w:rFonts w:ascii="Times New Roman"/>
          <w:b w:val="false"/>
          <w:i w:val="false"/>
          <w:color w:val="ff0000"/>
          <w:sz w:val="28"/>
        </w:rPr>
        <w:t xml:space="preserve">
      Сноска. Приложение 8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w:t>
            </w:r>
          </w:p>
          <w:p>
            <w:pPr>
              <w:spacing w:after="20"/>
              <w:ind w:left="20"/>
              <w:jc w:val="both"/>
            </w:pPr>
            <w:r>
              <w:rPr>
                <w:rFonts w:ascii="Times New Roman"/>
                <w:b w:val="false"/>
                <w:i w:val="false"/>
                <w:color w:val="000000"/>
                <w:sz w:val="20"/>
              </w:rPr>
              <w:t>
учетная регистрация их филиалов и представительств" Наименование подвида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w:t>
            </w:r>
          </w:p>
          <w:p>
            <w:pPr>
              <w:spacing w:after="20"/>
              <w:ind w:left="20"/>
              <w:jc w:val="both"/>
            </w:pPr>
            <w:r>
              <w:rPr>
                <w:rFonts w:ascii="Times New Roman"/>
                <w:b w:val="false"/>
                <w:i w:val="false"/>
                <w:color w:val="000000"/>
                <w:sz w:val="20"/>
              </w:rPr>
              <w:t>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Государственная корпорация, веб-портал "электронного правительства", объекты информатизации банков второго уровня;</w:t>
            </w:r>
          </w:p>
          <w:p>
            <w:pPr>
              <w:spacing w:after="20"/>
              <w:ind w:left="20"/>
              <w:jc w:val="both"/>
            </w:pPr>
            <w:r>
              <w:rPr>
                <w:rFonts w:ascii="Times New Roman"/>
                <w:b w:val="false"/>
                <w:i w:val="false"/>
                <w:color w:val="000000"/>
                <w:sz w:val="20"/>
              </w:rPr>
              <w:t>
2. Регистрация коммерческих юридических лиц - Государственная корпорация, веб-портал "электронного правительства", объекты информатизации банков второго уровня;</w:t>
            </w:r>
          </w:p>
          <w:p>
            <w:pPr>
              <w:spacing w:after="20"/>
              <w:ind w:left="20"/>
              <w:jc w:val="both"/>
            </w:pPr>
            <w:r>
              <w:rPr>
                <w:rFonts w:ascii="Times New Roman"/>
                <w:b w:val="false"/>
                <w:i w:val="false"/>
                <w:color w:val="000000"/>
                <w:sz w:val="20"/>
              </w:rPr>
              <w:t>
3. Регистрация некоммерческих юридических лиц - Государственная корпорация, веб-портал "электронного правительства", объекты информатизации в сфере жилищных отношений и жилищно-коммунального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рабочего дня с момента подачи заявления.</w:t>
            </w:r>
          </w:p>
          <w:p>
            <w:pPr>
              <w:spacing w:after="20"/>
              <w:ind w:left="20"/>
              <w:jc w:val="both"/>
            </w:pPr>
            <w:r>
              <w:rPr>
                <w:rFonts w:ascii="Times New Roman"/>
                <w:b w:val="false"/>
                <w:i w:val="false"/>
                <w:color w:val="000000"/>
                <w:sz w:val="20"/>
              </w:rPr>
              <w:t xml:space="preserve">
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государственной регистрации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автоматизированная)/бумажная/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 справка о государственной регистрации юридического лица по форме согласно приложению 10 к настоящим Правилам мотивированный ответ услугодателя, либо об отказе в оказании государственной услуги в случаях и по основаниям, предусмотренным пунктом 9 настоящего перечня,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
2. Регистрация коммерческих юридических лиц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 бесплатно.</w:t>
            </w:r>
          </w:p>
          <w:p>
            <w:pPr>
              <w:spacing w:after="20"/>
              <w:ind w:left="20"/>
              <w:jc w:val="both"/>
            </w:pPr>
            <w:r>
              <w:rPr>
                <w:rFonts w:ascii="Times New Roman"/>
                <w:b w:val="false"/>
                <w:i w:val="false"/>
                <w:color w:val="000000"/>
                <w:sz w:val="20"/>
              </w:rPr>
              <w:t>
2. Регистрация коммерческих юридических лиц – платно.</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
4. Учетная регистрация филиалов и представительств - платно.</w:t>
            </w:r>
          </w:p>
          <w:p>
            <w:pPr>
              <w:spacing w:after="20"/>
              <w:ind w:left="20"/>
              <w:jc w:val="both"/>
            </w:pPr>
            <w:r>
              <w:rPr>
                <w:rFonts w:ascii="Times New Roman"/>
                <w:b w:val="false"/>
                <w:i w:val="false"/>
                <w:color w:val="000000"/>
                <w:sz w:val="20"/>
              </w:rPr>
              <w:t>
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Сумма регистрационного сбора исчисляется по ставкам, установленным Налоговым Кодексом Республики Казахстан (далее – Кодекс) согласно приложению 12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12.00 часов до 13.30 часов.</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для субъектов малого предпринимательства предоставляются заявление по форме согласно приложению 2;</w:t>
            </w:r>
          </w:p>
          <w:p>
            <w:pPr>
              <w:spacing w:after="20"/>
              <w:ind w:left="20"/>
              <w:jc w:val="both"/>
            </w:pPr>
            <w:r>
              <w:rPr>
                <w:rFonts w:ascii="Times New Roman"/>
                <w:b w:val="false"/>
                <w:i w:val="false"/>
                <w:color w:val="000000"/>
                <w:sz w:val="20"/>
              </w:rPr>
              <w:t xml:space="preserve">
Для государственной регистрации юридических лиц, относящихся к субъектам малого предпринимательства с иностранным участием, предоставляется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 подтверждающий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юридических лиц предоставляются заявления по формам согласно приложениям 3, 4, 5, 6 и 7:</w:t>
            </w:r>
          </w:p>
          <w:p>
            <w:pPr>
              <w:spacing w:after="20"/>
              <w:ind w:left="20"/>
              <w:jc w:val="both"/>
            </w:pPr>
            <w:r>
              <w:rPr>
                <w:rFonts w:ascii="Times New Roman"/>
                <w:b w:val="false"/>
                <w:i w:val="false"/>
                <w:color w:val="000000"/>
                <w:sz w:val="20"/>
              </w:rPr>
              <w:t>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Акционерное общество: устав, за исключением акционерного общества, осуществляющего свою деятельность на основании типового устава; протокол учредительного собрания, либо решение единственного участника;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Коммандитное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Полное товарищество: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Производственный кооператив: решение общего собрания учредителей; устав; учредительный договор;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Потребительский кооператив: устав; учредительный договор; решение учредительного собрания; квитанция или иной документ, подтверждающий уплату в бюджет сбора за государственную регистрацию;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
Товарищество с дополнительной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Товарищество с ограниченной ответственностью: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предприятие: устав; 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учреждение: решение о создании государственного учреждения; 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Жилищно-строительный кооператив: решение о создании жилищно-строительного кооператива; устав; квитанция или иной документ, подтверждающий уплату в бюджет сбора за государственную регистрацию;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xml:space="preserve">
Объединение собственников имущества многоквартирного жилого дома: протокол собрания;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xml:space="preserve">
Кооператив собственников квартир (нежилых помещений): протокол собрания;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Коллегия адвокатов: устав, утвержденный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
решение уполномоченного органа об утверждении устава;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Нотариальная палата: устав, утвержденный высшим органом управления нотариальной палаты; решение высшего органа управления об утверждении устава;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Фонд: устав; учредительный договор (при числе учредителей более одного); решение уполномоченного органа об утверждении устава;</w:t>
            </w:r>
          </w:p>
          <w:p>
            <w:pPr>
              <w:spacing w:after="20"/>
              <w:ind w:left="20"/>
              <w:jc w:val="both"/>
            </w:pPr>
            <w:r>
              <w:rPr>
                <w:rFonts w:ascii="Times New Roman"/>
                <w:b w:val="false"/>
                <w:i w:val="false"/>
                <w:color w:val="000000"/>
                <w:sz w:val="20"/>
              </w:rPr>
              <w:t>
решение коллегиального органа (попечительского совета) о назначении исполнительного органа;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Общественное объединение: устав, принятый на учредительном съезде (конференции, собрании);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
документ, подтверждающий место нахождения общественного объединения;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При регистрации политических партий представляются:</w:t>
            </w:r>
          </w:p>
          <w:p>
            <w:pPr>
              <w:spacing w:after="20"/>
              <w:ind w:left="20"/>
              <w:jc w:val="both"/>
            </w:pPr>
            <w:r>
              <w:rPr>
                <w:rFonts w:ascii="Times New Roman"/>
                <w:b w:val="false"/>
                <w:i w:val="false"/>
                <w:color w:val="000000"/>
                <w:sz w:val="20"/>
              </w:rPr>
              <w:t>
1) заявление по форме, установленной регистрирующим органом;</w:t>
            </w:r>
          </w:p>
          <w:p>
            <w:pPr>
              <w:spacing w:after="20"/>
              <w:ind w:left="20"/>
              <w:jc w:val="both"/>
            </w:pPr>
            <w:r>
              <w:rPr>
                <w:rFonts w:ascii="Times New Roman"/>
                <w:b w:val="false"/>
                <w:i w:val="false"/>
                <w:color w:val="000000"/>
                <w:sz w:val="20"/>
              </w:rPr>
              <w:t>
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
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
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
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xml:space="preserve">
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 </w:t>
            </w:r>
          </w:p>
          <w:p>
            <w:pPr>
              <w:spacing w:after="20"/>
              <w:ind w:left="20"/>
              <w:jc w:val="both"/>
            </w:pPr>
            <w:r>
              <w:rPr>
                <w:rFonts w:ascii="Times New Roman"/>
                <w:b w:val="false"/>
                <w:i w:val="false"/>
                <w:color w:val="000000"/>
                <w:sz w:val="20"/>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
Объединение индивидуальных предпринимателей и (или) юридических лиц в форме ассоциации (союза): устав;</w:t>
            </w:r>
          </w:p>
          <w:p>
            <w:pPr>
              <w:spacing w:after="20"/>
              <w:ind w:left="20"/>
              <w:jc w:val="both"/>
            </w:pPr>
            <w:r>
              <w:rPr>
                <w:rFonts w:ascii="Times New Roman"/>
                <w:b w:val="false"/>
                <w:i w:val="false"/>
                <w:color w:val="000000"/>
                <w:sz w:val="20"/>
              </w:rPr>
              <w:t>
учредительный договор, подписанный всеми учредителями объединения;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аудиторов: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Религиозное объединение: 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
протокол учредительного собрания (съезда, конференции);</w:t>
            </w:r>
          </w:p>
          <w:p>
            <w:pPr>
              <w:spacing w:after="20"/>
              <w:ind w:left="20"/>
              <w:jc w:val="both"/>
            </w:pPr>
            <w:r>
              <w:rPr>
                <w:rFonts w:ascii="Times New Roman"/>
                <w:b w:val="false"/>
                <w:i w:val="false"/>
                <w:color w:val="000000"/>
                <w:sz w:val="20"/>
              </w:rPr>
              <w:t>
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Учреждение: решение собственника о создании учреждения;</w:t>
            </w:r>
          </w:p>
          <w:p>
            <w:pPr>
              <w:spacing w:after="20"/>
              <w:ind w:left="20"/>
              <w:jc w:val="both"/>
            </w:pPr>
            <w:r>
              <w:rPr>
                <w:rFonts w:ascii="Times New Roman"/>
                <w:b w:val="false"/>
                <w:i w:val="false"/>
                <w:color w:val="000000"/>
                <w:sz w:val="20"/>
              </w:rPr>
              <w:t>
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оценщиков: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юридических консультантов: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Адвокатская контора: устав; решение уполномоченного органа о создании юридического лица;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положение о филиале (представительстве), утвержденное органом юридического лица;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решение юридического лица о создании филиала (представительства) с нотариально засвидетельствованным переводом на казахский и русский языки;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копия учредительных документов юридического лица с нотариально засвидетельствованным переводом на казахский и русский языки;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заявление;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Республики Казахстан (далее - Кодекс);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подаче документов посредством портала.</w:t>
            </w:r>
          </w:p>
          <w:p>
            <w:pPr>
              <w:spacing w:after="20"/>
              <w:ind w:left="20"/>
              <w:jc w:val="both"/>
            </w:pPr>
            <w:r>
              <w:rPr>
                <w:rFonts w:ascii="Times New Roman"/>
                <w:b w:val="false"/>
                <w:i w:val="false"/>
                <w:color w:val="000000"/>
                <w:sz w:val="20"/>
              </w:rPr>
              <w:t>
Для государственной регистрации юридического лица, относящегося к субъекту малого предпринимательства, учредителем (учредителями) подается заявление о государственной регистрации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 копия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Для государственной регистрации юридических лиц, филиалов и представительств (за исключением политических партий и религиозных объединений): электронная копия устава (положения); оплата регистрационного сбора через платежный шлюз "электронного правительства";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w:t>
            </w:r>
          </w:p>
          <w:p>
            <w:pPr>
              <w:spacing w:after="20"/>
              <w:ind w:left="20"/>
              <w:jc w:val="both"/>
            </w:pPr>
            <w:r>
              <w:rPr>
                <w:rFonts w:ascii="Times New Roman"/>
                <w:b w:val="false"/>
                <w:i w:val="false"/>
                <w:color w:val="000000"/>
                <w:sz w:val="20"/>
              </w:rPr>
              <w:t>
Для акционерного общества: электронная копия устава,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электронная копия протокола учредительного собрания, либо решение единственного участника;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
Для коммандитного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полного товарищества: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производственного кооператива: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потребительского кооператива: 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Для товарищества с дополнительной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товарищества с ограниченной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государственного предприятия: электронная копия устава;</w:t>
            </w:r>
          </w:p>
          <w:p>
            <w:pPr>
              <w:spacing w:after="20"/>
              <w:ind w:left="20"/>
              <w:jc w:val="both"/>
            </w:pPr>
            <w:r>
              <w:rPr>
                <w:rFonts w:ascii="Times New Roman"/>
                <w:b w:val="false"/>
                <w:i w:val="false"/>
                <w:color w:val="000000"/>
                <w:sz w:val="20"/>
              </w:rPr>
              <w:t>
электронная копия решения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государственного учреждения: электронная копия решения о создании государственного учреждения;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жилищно-строительного кооператива: электронная копия устава;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Для коллегии адвокатов: электронная копия устава, утвержденного учредительным собранием (конференцией) членов коллегии адвокатов; электронная копия решения уполномоченного органа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нотариальной палаты: 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
электронная копия решения высшего органа управления об утверждении устава;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фонда: электронная копия устава;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
электронная копия решения уполномоченного органа об утверждении устава; 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общественного объединения: 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 собственников имущества многоквартирного жилого дома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объединения индивидуальных предпринимателей и (или) юридических лиц в форме ассоциации (союза):</w:t>
            </w:r>
          </w:p>
          <w:p>
            <w:pPr>
              <w:spacing w:after="20"/>
              <w:ind w:left="20"/>
              <w:jc w:val="both"/>
            </w:pPr>
            <w:r>
              <w:rPr>
                <w:rFonts w:ascii="Times New Roman"/>
                <w:b w:val="false"/>
                <w:i w:val="false"/>
                <w:color w:val="000000"/>
                <w:sz w:val="20"/>
              </w:rPr>
              <w:t>
электронная копия устава; 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аудиторов: электронная копия устава;</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оценщиков: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 Для палаты юридических консультантов: электронная копия устава; 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адвокатской конторы: электронная копия устава;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xml:space="preserve">
Для государственной регистрации юридического лица, создаваемого путем реорганизации, подаются: уведомление;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
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 подается заявка об учетной регистрации;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филиал (представительство) иностранного юридического лица: уведомление об учетной регистрации; электронная копия положения о филиале (представительстве), утвержденная органом юридического лица;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электронная 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регистрация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p>
            <w:pPr>
              <w:spacing w:after="20"/>
              <w:ind w:left="20"/>
              <w:jc w:val="both"/>
            </w:pPr>
            <w:r>
              <w:rPr>
                <w:rFonts w:ascii="Times New Roman"/>
                <w:b w:val="false"/>
                <w:i w:val="false"/>
                <w:color w:val="000000"/>
                <w:sz w:val="20"/>
              </w:rPr>
              <w:t>
1) нарушения порядка создания, 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11)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12)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 </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1265" w:id="86"/>
    <w:p>
      <w:pPr>
        <w:spacing w:after="0"/>
        <w:ind w:left="0"/>
        <w:jc w:val="left"/>
      </w:pPr>
      <w:r>
        <w:rPr>
          <w:rFonts w:ascii="Times New Roman"/>
          <w:b/>
          <w:i w:val="false"/>
          <w:color w:val="000000"/>
        </w:rPr>
        <w:t xml:space="preserve">                          Расписка об отказе в приеме документов</w:t>
      </w:r>
    </w:p>
    <w:bookmarkEnd w:id="86"/>
    <w:p>
      <w:pPr>
        <w:spacing w:after="0"/>
        <w:ind w:left="0"/>
        <w:jc w:val="both"/>
      </w:pPr>
      <w:bookmarkStart w:name="z1266" w:id="8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№___ филиала</w:t>
      </w:r>
    </w:p>
    <w:bookmarkEnd w:id="87"/>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w:t>
      </w:r>
    </w:p>
    <w:p>
      <w:pPr>
        <w:spacing w:after="0"/>
        <w:ind w:left="0"/>
        <w:jc w:val="both"/>
      </w:pPr>
      <w:r>
        <w:rPr>
          <w:rFonts w:ascii="Times New Roman"/>
          <w:b w:val="false"/>
          <w:i w:val="false"/>
          <w:color w:val="000000"/>
          <w:sz w:val="28"/>
        </w:rPr>
        <w:t>перечнем государственной услуги)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перечню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xml:space="preserve">       Исполнитель: Ф.И.О.(при его наличии)_____________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Ф.И.О. (при его наличии) /____/ подпись услугополучателя</w:t>
      </w:r>
    </w:p>
    <w:p>
      <w:pPr>
        <w:spacing w:after="0"/>
        <w:ind w:left="0"/>
        <w:jc w:val="both"/>
      </w:pPr>
      <w:r>
        <w:rPr>
          <w:rFonts w:ascii="Times New Roman"/>
          <w:b w:val="false"/>
          <w:i w:val="false"/>
          <w:color w:val="000000"/>
          <w:sz w:val="28"/>
        </w:rPr>
        <w:t xml:space="preserve">       "___" _________ 20_____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9" w:id="88"/>
    <w:p>
      <w:pPr>
        <w:spacing w:after="0"/>
        <w:ind w:left="0"/>
        <w:jc w:val="left"/>
      </w:pPr>
      <w:r>
        <w:rPr>
          <w:rFonts w:ascii="Times New Roman"/>
          <w:b/>
          <w:i w:val="false"/>
          <w:color w:val="000000"/>
        </w:rPr>
        <w:t xml:space="preserve">                          Регистрирующий орган_________</w:t>
      </w:r>
      <w:r>
        <w:br/>
      </w:r>
      <w:r>
        <w:rPr>
          <w:rFonts w:ascii="Times New Roman"/>
          <w:b/>
          <w:i w:val="false"/>
          <w:color w:val="000000"/>
        </w:rPr>
        <w:t xml:space="preserve">             Справка о государственной регистрации юридического лица</w:t>
      </w:r>
      <w:r>
        <w:br/>
      </w:r>
      <w:r>
        <w:rPr>
          <w:rFonts w:ascii="Times New Roman"/>
          <w:b/>
          <w:i w:val="false"/>
          <w:color w:val="000000"/>
        </w:rPr>
        <w:t xml:space="preserve">                         _________________________________ </w:t>
      </w:r>
      <w:r>
        <w:br/>
      </w:r>
      <w:r>
        <w:rPr>
          <w:rFonts w:ascii="Times New Roman"/>
          <w:b/>
          <w:i w:val="false"/>
          <w:color w:val="000000"/>
        </w:rPr>
        <w:t xml:space="preserve">                         бизнес-идентификационный номер</w:t>
      </w:r>
    </w:p>
    <w:bookmarkEnd w:id="88"/>
    <w:p>
      <w:pPr>
        <w:spacing w:after="0"/>
        <w:ind w:left="0"/>
        <w:jc w:val="both"/>
      </w:pPr>
      <w:bookmarkStart w:name="z1270" w:id="89"/>
      <w:r>
        <w:rPr>
          <w:rFonts w:ascii="Times New Roman"/>
          <w:b w:val="false"/>
          <w:i w:val="false"/>
          <w:color w:val="000000"/>
          <w:sz w:val="28"/>
        </w:rPr>
        <w:t>
                                                       "___"_________ 20_____г.</w:t>
      </w:r>
    </w:p>
    <w:bookmarkEnd w:id="89"/>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Наименование:___________________________________________________</w:t>
      </w:r>
    </w:p>
    <w:p>
      <w:pPr>
        <w:spacing w:after="0"/>
        <w:ind w:left="0"/>
        <w:jc w:val="both"/>
      </w:pPr>
      <w:r>
        <w:rPr>
          <w:rFonts w:ascii="Times New Roman"/>
          <w:b w:val="false"/>
          <w:i w:val="false"/>
          <w:color w:val="000000"/>
          <w:sz w:val="28"/>
        </w:rPr>
        <w:t>Местонахождение:________________________________________________</w:t>
      </w:r>
    </w:p>
    <w:p>
      <w:pPr>
        <w:spacing w:after="0"/>
        <w:ind w:left="0"/>
        <w:jc w:val="both"/>
      </w:pPr>
      <w:r>
        <w:rPr>
          <w:rFonts w:ascii="Times New Roman"/>
          <w:b w:val="false"/>
          <w:i w:val="false"/>
          <w:color w:val="000000"/>
          <w:sz w:val="28"/>
        </w:rPr>
        <w:t>Руководитель:____________________________________________________</w:t>
      </w:r>
    </w:p>
    <w:p>
      <w:pPr>
        <w:spacing w:after="0"/>
        <w:ind w:left="0"/>
        <w:jc w:val="both"/>
      </w:pPr>
      <w:r>
        <w:rPr>
          <w:rFonts w:ascii="Times New Roman"/>
          <w:b w:val="false"/>
          <w:i w:val="false"/>
          <w:color w:val="000000"/>
          <w:sz w:val="28"/>
        </w:rPr>
        <w:t>Учредители (участники):___________________________________________</w:t>
      </w:r>
    </w:p>
    <w:p>
      <w:pPr>
        <w:spacing w:after="0"/>
        <w:ind w:left="0"/>
        <w:jc w:val="both"/>
      </w:pPr>
      <w:r>
        <w:rPr>
          <w:rFonts w:ascii="Times New Roman"/>
          <w:b w:val="false"/>
          <w:i w:val="false"/>
          <w:color w:val="000000"/>
          <w:sz w:val="28"/>
        </w:rPr>
        <w:t>Осуществляет деятельность на основании типового устава. Справка является документом,</w:t>
      </w:r>
    </w:p>
    <w:p>
      <w:pPr>
        <w:spacing w:after="0"/>
        <w:ind w:left="0"/>
        <w:jc w:val="both"/>
      </w:pPr>
      <w:r>
        <w:rPr>
          <w:rFonts w:ascii="Times New Roman"/>
          <w:b w:val="false"/>
          <w:i w:val="false"/>
          <w:color w:val="000000"/>
          <w:sz w:val="28"/>
        </w:rPr>
        <w:t>подтверждающим государственную регистрацию юридического лица, в соответствии с</w:t>
      </w:r>
    </w:p>
    <w:p>
      <w:pPr>
        <w:spacing w:after="0"/>
        <w:ind w:left="0"/>
        <w:jc w:val="both"/>
      </w:pPr>
      <w:r>
        <w:rPr>
          <w:rFonts w:ascii="Times New Roman"/>
          <w:b w:val="false"/>
          <w:i w:val="false"/>
          <w:color w:val="000000"/>
          <w:sz w:val="28"/>
        </w:rPr>
        <w:t>законодательством Республики Казахстан Руководитель регистрирующего органа</w:t>
      </w:r>
    </w:p>
    <w:p>
      <w:pPr>
        <w:spacing w:after="0"/>
        <w:ind w:left="0"/>
        <w:jc w:val="both"/>
      </w:pPr>
      <w:r>
        <w:rPr>
          <w:rFonts w:ascii="Times New Roman"/>
          <w:b w:val="false"/>
          <w:i w:val="false"/>
          <w:color w:val="000000"/>
          <w:sz w:val="28"/>
        </w:rPr>
        <w:t>__________________ 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 xml:space="preserve">Место печати </w:t>
      </w:r>
    </w:p>
    <w:p>
      <w:pPr>
        <w:spacing w:after="0"/>
        <w:ind w:left="0"/>
        <w:jc w:val="both"/>
      </w:pPr>
      <w:r>
        <w:rPr>
          <w:rFonts w:ascii="Times New Roman"/>
          <w:b w:val="false"/>
          <w:i w:val="false"/>
          <w:color w:val="000000"/>
          <w:sz w:val="28"/>
        </w:rPr>
        <w:t>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3" w:id="90"/>
    <w:p>
      <w:pPr>
        <w:spacing w:after="0"/>
        <w:ind w:left="0"/>
        <w:jc w:val="left"/>
      </w:pPr>
      <w:r>
        <w:rPr>
          <w:rFonts w:ascii="Times New Roman"/>
          <w:b/>
          <w:i w:val="false"/>
          <w:color w:val="000000"/>
        </w:rPr>
        <w:t xml:space="preserve">                          Регистрирующий орган</w:t>
      </w:r>
      <w:r>
        <w:br/>
      </w:r>
      <w:r>
        <w:rPr>
          <w:rFonts w:ascii="Times New Roman"/>
          <w:b/>
          <w:i w:val="false"/>
          <w:color w:val="000000"/>
        </w:rPr>
        <w:t xml:space="preserve">                   Справка об учетной регистрации</w:t>
      </w:r>
      <w:r>
        <w:br/>
      </w:r>
      <w:r>
        <w:rPr>
          <w:rFonts w:ascii="Times New Roman"/>
          <w:b/>
          <w:i w:val="false"/>
          <w:color w:val="000000"/>
        </w:rPr>
        <w:t xml:space="preserve">             филиала (представительства) юридического лица</w:t>
      </w:r>
      <w:r>
        <w:br/>
      </w:r>
      <w:r>
        <w:rPr>
          <w:rFonts w:ascii="Times New Roman"/>
          <w:b/>
          <w:i w:val="false"/>
          <w:color w:val="000000"/>
        </w:rPr>
        <w:t xml:space="preserve">                   ______________________________</w:t>
      </w:r>
      <w:r>
        <w:br/>
      </w:r>
      <w:r>
        <w:rPr>
          <w:rFonts w:ascii="Times New Roman"/>
          <w:b/>
          <w:i w:val="false"/>
          <w:color w:val="000000"/>
        </w:rPr>
        <w:t xml:space="preserve">                    бизнес-идентификационный номер</w:t>
      </w:r>
    </w:p>
    <w:bookmarkEnd w:id="90"/>
    <w:bookmarkStart w:name="z1274" w:id="91"/>
    <w:p>
      <w:pPr>
        <w:spacing w:after="0"/>
        <w:ind w:left="0"/>
        <w:jc w:val="both"/>
      </w:pPr>
      <w:r>
        <w:rPr>
          <w:rFonts w:ascii="Times New Roman"/>
          <w:b w:val="false"/>
          <w:i w:val="false"/>
          <w:color w:val="000000"/>
          <w:sz w:val="28"/>
        </w:rPr>
        <w:t>
                                                             "___"_________20_____г</w:t>
      </w:r>
    </w:p>
    <w:bookmarkEnd w:id="91"/>
    <w:p>
      <w:pPr>
        <w:spacing w:after="0"/>
        <w:ind w:left="0"/>
        <w:jc w:val="both"/>
      </w:pPr>
      <w:bookmarkStart w:name="z1275" w:id="92"/>
      <w:r>
        <w:rPr>
          <w:rFonts w:ascii="Times New Roman"/>
          <w:b w:val="false"/>
          <w:i w:val="false"/>
          <w:color w:val="000000"/>
          <w:sz w:val="28"/>
        </w:rPr>
        <w:t>
      населенный пункт</w:t>
      </w:r>
    </w:p>
    <w:bookmarkEnd w:id="92"/>
    <w:p>
      <w:pPr>
        <w:spacing w:after="0"/>
        <w:ind w:left="0"/>
        <w:jc w:val="both"/>
      </w:pPr>
      <w:r>
        <w:rPr>
          <w:rFonts w:ascii="Times New Roman"/>
          <w:b w:val="false"/>
          <w:i w:val="false"/>
          <w:color w:val="000000"/>
          <w:sz w:val="28"/>
        </w:rPr>
        <w:t>Наименование филиала (представительства) юридического лица:_________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277" w:id="93"/>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93"/>
    <w:p>
      <w:pPr>
        <w:spacing w:after="0"/>
        <w:ind w:left="0"/>
        <w:jc w:val="both"/>
      </w:pPr>
      <w:r>
        <w:rPr>
          <w:rFonts w:ascii="Times New Roman"/>
          <w:b w:val="false"/>
          <w:i w:val="false"/>
          <w:color w:val="ff0000"/>
          <w:sz w:val="28"/>
        </w:rPr>
        <w:t xml:space="preserve">
      Сноска. Приложение 12 - в редакции приказа Министра юстиции РК от 12.09.2025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(нежилых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6" w:id="94"/>
    <w:p>
      <w:pPr>
        <w:spacing w:after="0"/>
        <w:ind w:left="0"/>
        <w:jc w:val="left"/>
      </w:pPr>
      <w:r>
        <w:rPr>
          <w:rFonts w:ascii="Times New Roman"/>
          <w:b/>
          <w:i w:val="false"/>
          <w:color w:val="000000"/>
        </w:rPr>
        <w:t xml:space="preserve"> УВЕДОМЛЕНИЕ</w:t>
      </w:r>
      <w:r>
        <w:br/>
      </w:r>
      <w:r>
        <w:rPr>
          <w:rFonts w:ascii="Times New Roman"/>
          <w:b/>
          <w:i w:val="false"/>
          <w:color w:val="000000"/>
        </w:rPr>
        <w:t>о намерении создания политической партии</w:t>
      </w:r>
      <w:r>
        <w:br/>
      </w:r>
      <w:r>
        <w:rPr>
          <w:rFonts w:ascii="Times New Roman"/>
          <w:b/>
          <w:i w:val="false"/>
          <w:color w:val="000000"/>
        </w:rPr>
        <w:t>"__" __________ 20____ год № ______</w:t>
      </w:r>
    </w:p>
    <w:bookmarkEnd w:id="94"/>
    <w:p>
      <w:pPr>
        <w:spacing w:after="0"/>
        <w:ind w:left="0"/>
        <w:jc w:val="both"/>
      </w:pPr>
      <w:r>
        <w:rPr>
          <w:rFonts w:ascii="Times New Roman"/>
          <w:b w:val="false"/>
          <w:i w:val="false"/>
          <w:color w:val="ff0000"/>
          <w:sz w:val="28"/>
        </w:rPr>
        <w:t xml:space="preserve">
      Сноска. Приложение 13 - в редакции приказа Министра юстиции РК от 16.01.2025 </w:t>
      </w:r>
      <w:r>
        <w:rPr>
          <w:rFonts w:ascii="Times New Roman"/>
          <w:b w:val="false"/>
          <w:i w:val="false"/>
          <w:color w:val="ff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1328" w:id="95"/>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w:t>
      </w:r>
    </w:p>
    <w:bookmarkEnd w:id="95"/>
    <w:p>
      <w:pPr>
        <w:spacing w:after="0"/>
        <w:ind w:left="0"/>
        <w:jc w:val="both"/>
      </w:pPr>
      <w:r>
        <w:rPr>
          <w:rFonts w:ascii="Times New Roman"/>
          <w:b w:val="false"/>
          <w:i w:val="false"/>
          <w:color w:val="000000"/>
          <w:sz w:val="28"/>
        </w:rPr>
        <w:t>      мы нижеподписавшиеся уведомляем Комитет о намерении создания политической партии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предполагаемое наименование</w:t>
      </w:r>
    </w:p>
    <w:p>
      <w:pPr>
        <w:spacing w:after="0"/>
        <w:ind w:left="0"/>
        <w:jc w:val="both"/>
      </w:pPr>
      <w:r>
        <w:rPr>
          <w:rFonts w:ascii="Times New Roman"/>
          <w:b w:val="false"/>
          <w:i w:val="false"/>
          <w:color w:val="000000"/>
          <w:sz w:val="28"/>
        </w:rPr>
        <w:t>(Ф.И.О. (при его наличии), подпись) 1. ______________________________;</w:t>
      </w:r>
    </w:p>
    <w:p>
      <w:pPr>
        <w:spacing w:after="0"/>
        <w:ind w:left="0"/>
        <w:jc w:val="both"/>
      </w:pPr>
      <w:r>
        <w:rPr>
          <w:rFonts w:ascii="Times New Roman"/>
          <w:b w:val="false"/>
          <w:i w:val="false"/>
          <w:color w:val="000000"/>
          <w:sz w:val="28"/>
        </w:rPr>
        <w:t>(Ф.И.О. (при его наличии), подпись) 2. ______________________________;</w:t>
      </w:r>
    </w:p>
    <w:p>
      <w:pPr>
        <w:spacing w:after="0"/>
        <w:ind w:left="0"/>
        <w:jc w:val="both"/>
      </w:pPr>
      <w:r>
        <w:rPr>
          <w:rFonts w:ascii="Times New Roman"/>
          <w:b w:val="false"/>
          <w:i w:val="false"/>
          <w:color w:val="000000"/>
          <w:sz w:val="28"/>
        </w:rPr>
        <w:t>(Ф.И.О. (при его наличии), подпись) 3. ______________________________;</w:t>
      </w:r>
    </w:p>
    <w:p>
      <w:pPr>
        <w:spacing w:after="0"/>
        <w:ind w:left="0"/>
        <w:jc w:val="both"/>
      </w:pPr>
      <w:r>
        <w:rPr>
          <w:rFonts w:ascii="Times New Roman"/>
          <w:b w:val="false"/>
          <w:i w:val="false"/>
          <w:color w:val="000000"/>
          <w:sz w:val="28"/>
        </w:rPr>
        <w:t>(Ф.И.О. (при его наличии), подпись) 4. ______________________________;</w:t>
      </w:r>
    </w:p>
    <w:p>
      <w:pPr>
        <w:spacing w:after="0"/>
        <w:ind w:left="0"/>
        <w:jc w:val="both"/>
      </w:pPr>
      <w:r>
        <w:rPr>
          <w:rFonts w:ascii="Times New Roman"/>
          <w:b w:val="false"/>
          <w:i w:val="false"/>
          <w:color w:val="000000"/>
          <w:sz w:val="28"/>
        </w:rPr>
        <w:t>(Ф.И.О. (при его наличии), подпись) 5. ______________________________;</w:t>
      </w:r>
    </w:p>
    <w:p>
      <w:pPr>
        <w:spacing w:after="0"/>
        <w:ind w:left="0"/>
        <w:jc w:val="both"/>
      </w:pPr>
      <w:r>
        <w:rPr>
          <w:rFonts w:ascii="Times New Roman"/>
          <w:b w:val="false"/>
          <w:i w:val="false"/>
          <w:color w:val="000000"/>
          <w:sz w:val="28"/>
        </w:rPr>
        <w:t>(Ф.И.О. (при его наличии), подпись) 6. ______________________________;</w:t>
      </w:r>
    </w:p>
    <w:p>
      <w:pPr>
        <w:spacing w:after="0"/>
        <w:ind w:left="0"/>
        <w:jc w:val="both"/>
      </w:pPr>
      <w:r>
        <w:rPr>
          <w:rFonts w:ascii="Times New Roman"/>
          <w:b w:val="false"/>
          <w:i w:val="false"/>
          <w:color w:val="000000"/>
          <w:sz w:val="28"/>
        </w:rPr>
        <w:t>(Ф.И.О. (при его наличии), подпись) 7. ______________________________;</w:t>
      </w:r>
    </w:p>
    <w:p>
      <w:pPr>
        <w:spacing w:after="0"/>
        <w:ind w:left="0"/>
        <w:jc w:val="both"/>
      </w:pPr>
      <w:r>
        <w:rPr>
          <w:rFonts w:ascii="Times New Roman"/>
          <w:b w:val="false"/>
          <w:i w:val="false"/>
          <w:color w:val="000000"/>
          <w:sz w:val="28"/>
        </w:rPr>
        <w:t>(Ф.И.О. (при его наличии), подпись) 8. ______________________________;</w:t>
      </w:r>
    </w:p>
    <w:p>
      <w:pPr>
        <w:spacing w:after="0"/>
        <w:ind w:left="0"/>
        <w:jc w:val="both"/>
      </w:pPr>
      <w:r>
        <w:rPr>
          <w:rFonts w:ascii="Times New Roman"/>
          <w:b w:val="false"/>
          <w:i w:val="false"/>
          <w:color w:val="000000"/>
          <w:sz w:val="28"/>
        </w:rPr>
        <w:t>(Ф.И.О. (при его наличии), подпись) 9. ______________________________;</w:t>
      </w:r>
    </w:p>
    <w:p>
      <w:pPr>
        <w:spacing w:after="0"/>
        <w:ind w:left="0"/>
        <w:jc w:val="both"/>
      </w:pPr>
      <w:r>
        <w:rPr>
          <w:rFonts w:ascii="Times New Roman"/>
          <w:b w:val="false"/>
          <w:i w:val="false"/>
          <w:color w:val="000000"/>
          <w:sz w:val="28"/>
        </w:rPr>
        <w:t>(Ф.И.О. (при его наличии), подпись) 10. _____________________________</w:t>
      </w:r>
    </w:p>
    <w:p>
      <w:pPr>
        <w:spacing w:after="0"/>
        <w:ind w:left="0"/>
        <w:jc w:val="both"/>
      </w:pPr>
      <w:r>
        <w:rPr>
          <w:rFonts w:ascii="Times New Roman"/>
          <w:b w:val="false"/>
          <w:i w:val="false"/>
          <w:color w:val="000000"/>
          <w:sz w:val="28"/>
        </w:rPr>
        <w:t>Прилагаются следующие документы: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330" w:id="96"/>
    <w:p>
      <w:pPr>
        <w:spacing w:after="0"/>
        <w:ind w:left="0"/>
        <w:jc w:val="left"/>
      </w:pPr>
      <w:r>
        <w:rPr>
          <w:rFonts w:ascii="Times New Roman"/>
          <w:b/>
          <w:i w:val="false"/>
          <w:color w:val="000000"/>
        </w:rPr>
        <w:t xml:space="preserve">                          Список членов инициативной группы</w:t>
      </w:r>
      <w:r>
        <w:br/>
      </w:r>
      <w:r>
        <w:rPr>
          <w:rFonts w:ascii="Times New Roman"/>
          <w:b/>
          <w:i w:val="false"/>
          <w:color w:val="000000"/>
        </w:rPr>
        <w:t xml:space="preserve">                   __________________________________________</w:t>
      </w:r>
      <w:r>
        <w:br/>
      </w:r>
      <w:r>
        <w:rPr>
          <w:rFonts w:ascii="Times New Roman"/>
          <w:b/>
          <w:i w:val="false"/>
          <w:color w:val="000000"/>
        </w:rPr>
        <w:t xml:space="preserve">                         наименование политической партии</w:t>
      </w:r>
      <w:r>
        <w:br/>
      </w:r>
      <w:r>
        <w:rPr>
          <w:rFonts w:ascii="Times New Roman"/>
          <w:b/>
          <w:i w:val="false"/>
          <w:color w:val="000000"/>
        </w:rPr>
        <w:t xml:space="preserve">                   __________________________________________</w:t>
      </w:r>
      <w:r>
        <w:br/>
      </w:r>
      <w:r>
        <w:rPr>
          <w:rFonts w:ascii="Times New Roman"/>
          <w:b/>
          <w:i w:val="false"/>
          <w:color w:val="000000"/>
        </w:rPr>
        <w:t xml:space="preserve">                   область, города Астана, Алматы и Шымкент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гражданина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жительства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2" w:id="99"/>
      <w:r>
        <w:rPr>
          <w:rFonts w:ascii="Times New Roman"/>
          <w:b w:val="false"/>
          <w:i w:val="false"/>
          <w:color w:val="000000"/>
          <w:sz w:val="28"/>
        </w:rPr>
        <w:t>
      __________________________________________________________________________</w:t>
      </w:r>
    </w:p>
    <w:bookmarkEnd w:id="99"/>
    <w:p>
      <w:pPr>
        <w:spacing w:after="0"/>
        <w:ind w:left="0"/>
        <w:jc w:val="both"/>
      </w:pPr>
      <w:r>
        <w:rPr>
          <w:rFonts w:ascii="Times New Roman"/>
          <w:b w:val="false"/>
          <w:i w:val="false"/>
          <w:color w:val="000000"/>
          <w:sz w:val="28"/>
        </w:rPr>
        <w:t>фамилия, имя и подпись лица, ответственного за составление списка (каждый лист списка</w:t>
      </w:r>
    </w:p>
    <w:p>
      <w:pPr>
        <w:spacing w:after="0"/>
        <w:ind w:left="0"/>
        <w:jc w:val="both"/>
      </w:pPr>
      <w:r>
        <w:rPr>
          <w:rFonts w:ascii="Times New Roman"/>
          <w:b w:val="false"/>
          <w:i w:val="false"/>
          <w:color w:val="000000"/>
          <w:sz w:val="28"/>
        </w:rPr>
        <w:t xml:space="preserve">скрепляется подписью лица, ответственного за составление списка)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5" w:id="100"/>
    <w:p>
      <w:pPr>
        <w:spacing w:after="0"/>
        <w:ind w:left="0"/>
        <w:jc w:val="left"/>
      </w:pPr>
      <w:r>
        <w:rPr>
          <w:rFonts w:ascii="Times New Roman"/>
          <w:b/>
          <w:i w:val="false"/>
          <w:color w:val="000000"/>
        </w:rPr>
        <w:t xml:space="preserve">                    Сведения о членах организационного комитета</w:t>
      </w:r>
      <w:r>
        <w:br/>
      </w:r>
      <w:r>
        <w:rPr>
          <w:rFonts w:ascii="Times New Roman"/>
          <w:b/>
          <w:i w:val="false"/>
          <w:color w:val="000000"/>
        </w:rPr>
        <w:t xml:space="preserve">                         по созданию политической партии</w:t>
      </w:r>
    </w:p>
    <w:bookmarkEnd w:id="100"/>
    <w:bookmarkStart w:name="z1356" w:id="101"/>
    <w:p>
      <w:pPr>
        <w:spacing w:after="0"/>
        <w:ind w:left="0"/>
        <w:jc w:val="both"/>
      </w:pPr>
      <w:r>
        <w:rPr>
          <w:rFonts w:ascii="Times New Roman"/>
          <w:b w:val="false"/>
          <w:i w:val="false"/>
          <w:color w:val="000000"/>
          <w:sz w:val="28"/>
        </w:rPr>
        <w:t>
                                                       "____" ________ 20____ года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либо об идентификационном номере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1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1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435" w:id="113"/>
    <w:p>
      <w:pPr>
        <w:spacing w:after="0"/>
        <w:ind w:left="0"/>
        <w:jc w:val="left"/>
      </w:pPr>
      <w:r>
        <w:rPr>
          <w:rFonts w:ascii="Times New Roman"/>
          <w:b/>
          <w:i w:val="false"/>
          <w:color w:val="000000"/>
        </w:rPr>
        <w:t xml:space="preserve"> Подтверждение о представлении документов</w:t>
      </w:r>
    </w:p>
    <w:bookmarkEnd w:id="113"/>
    <w:p>
      <w:pPr>
        <w:spacing w:after="0"/>
        <w:ind w:left="0"/>
        <w:jc w:val="both"/>
      </w:pPr>
      <w:r>
        <w:rPr>
          <w:rFonts w:ascii="Times New Roman"/>
          <w:b w:val="false"/>
          <w:i w:val="false"/>
          <w:color w:val="ff0000"/>
          <w:sz w:val="28"/>
        </w:rPr>
        <w:t xml:space="preserve">
      Сноска. Приложение 16 - в редакции приказа Министра юстиции РК от 16.01.2025 </w:t>
      </w:r>
      <w:r>
        <w:rPr>
          <w:rFonts w:ascii="Times New Roman"/>
          <w:b w:val="false"/>
          <w:i w:val="false"/>
          <w:color w:val="ff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bookmarkStart w:name="z1436" w:id="114"/>
      <w:r>
        <w:rPr>
          <w:rFonts w:ascii="Times New Roman"/>
          <w:b w:val="false"/>
          <w:i w:val="false"/>
          <w:color w:val="000000"/>
          <w:sz w:val="28"/>
        </w:rPr>
        <w:t>
      Настоящим Комитет подтверждает, что уполномоченное лицо организационного комитета</w:t>
      </w:r>
    </w:p>
    <w:bookmarkEnd w:id="11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документ, удостоверяющий личность: __________________________________</w:t>
      </w:r>
    </w:p>
    <w:p>
      <w:pPr>
        <w:spacing w:after="0"/>
        <w:ind w:left="0"/>
        <w:jc w:val="both"/>
      </w:pPr>
      <w:r>
        <w:rPr>
          <w:rFonts w:ascii="Times New Roman"/>
          <w:b w:val="false"/>
          <w:i w:val="false"/>
          <w:color w:val="000000"/>
          <w:sz w:val="28"/>
        </w:rPr>
        <w:t>номер, дата выдачи документа, кем выдан представил, а регистрирующий орган</w:t>
      </w:r>
    </w:p>
    <w:p>
      <w:pPr>
        <w:spacing w:after="0"/>
        <w:ind w:left="0"/>
        <w:jc w:val="both"/>
      </w:pPr>
      <w:r>
        <w:rPr>
          <w:rFonts w:ascii="Times New Roman"/>
          <w:b w:val="false"/>
          <w:i w:val="false"/>
          <w:color w:val="000000"/>
          <w:sz w:val="28"/>
        </w:rPr>
        <w:t>получил "___" _______ 20_____ года вх. № ________ следующие документы:</w:t>
      </w:r>
    </w:p>
    <w:p>
      <w:pPr>
        <w:spacing w:after="0"/>
        <w:ind w:left="0"/>
        <w:jc w:val="both"/>
      </w:pPr>
      <w:r>
        <w:rPr>
          <w:rFonts w:ascii="Times New Roman"/>
          <w:b w:val="false"/>
          <w:i w:val="false"/>
          <w:color w:val="000000"/>
          <w:sz w:val="28"/>
        </w:rPr>
        <w:t>№      Наименование документа      Документы представлены</w:t>
      </w:r>
    </w:p>
    <w:p>
      <w:pPr>
        <w:spacing w:after="0"/>
        <w:ind w:left="0"/>
        <w:jc w:val="both"/>
      </w:pPr>
      <w:r>
        <w:rPr>
          <w:rFonts w:ascii="Times New Roman"/>
          <w:b w:val="false"/>
          <w:i w:val="false"/>
          <w:color w:val="000000"/>
          <w:sz w:val="28"/>
        </w:rPr>
        <w:t>на бумажном носителе (количество листов) на электронном носителе</w:t>
      </w:r>
    </w:p>
    <w:p>
      <w:pPr>
        <w:spacing w:after="0"/>
        <w:ind w:left="0"/>
        <w:jc w:val="both"/>
      </w:pPr>
      <w:r>
        <w:rPr>
          <w:rFonts w:ascii="Times New Roman"/>
          <w:b w:val="false"/>
          <w:i w:val="false"/>
          <w:color w:val="000000"/>
          <w:sz w:val="28"/>
        </w:rPr>
        <w:t>(наименование файла)</w:t>
      </w:r>
    </w:p>
    <w:p>
      <w:pPr>
        <w:spacing w:after="0"/>
        <w:ind w:left="0"/>
        <w:jc w:val="both"/>
      </w:pPr>
      <w:r>
        <w:rPr>
          <w:rFonts w:ascii="Times New Roman"/>
          <w:b w:val="false"/>
          <w:i w:val="false"/>
          <w:color w:val="000000"/>
          <w:sz w:val="28"/>
        </w:rPr>
        <w:t>1. Уведомление</w:t>
      </w:r>
    </w:p>
    <w:p>
      <w:pPr>
        <w:spacing w:after="0"/>
        <w:ind w:left="0"/>
        <w:jc w:val="both"/>
      </w:pPr>
      <w:r>
        <w:rPr>
          <w:rFonts w:ascii="Times New Roman"/>
          <w:b w:val="false"/>
          <w:i w:val="false"/>
          <w:color w:val="000000"/>
          <w:sz w:val="28"/>
        </w:rPr>
        <w:t>2. список инициативной группы граждан по созданию политической партии</w:t>
      </w:r>
    </w:p>
    <w:p>
      <w:pPr>
        <w:spacing w:after="0"/>
        <w:ind w:left="0"/>
        <w:jc w:val="both"/>
      </w:pPr>
      <w:r>
        <w:rPr>
          <w:rFonts w:ascii="Times New Roman"/>
          <w:b w:val="false"/>
          <w:i w:val="false"/>
          <w:color w:val="000000"/>
          <w:sz w:val="28"/>
        </w:rPr>
        <w:t>3. сведения о членах организационного комитета</w:t>
      </w:r>
    </w:p>
    <w:p>
      <w:pPr>
        <w:spacing w:after="0"/>
        <w:ind w:left="0"/>
        <w:jc w:val="both"/>
      </w:pPr>
      <w:r>
        <w:rPr>
          <w:rFonts w:ascii="Times New Roman"/>
          <w:b w:val="false"/>
          <w:i w:val="false"/>
          <w:color w:val="000000"/>
          <w:sz w:val="28"/>
        </w:rPr>
        <w:t>4. протокол собрания организационного комитета от "___"_______ 20__ года</w:t>
      </w:r>
    </w:p>
    <w:p>
      <w:pPr>
        <w:spacing w:after="0"/>
        <w:ind w:left="0"/>
        <w:jc w:val="both"/>
      </w:pPr>
      <w:r>
        <w:rPr>
          <w:rFonts w:ascii="Times New Roman"/>
          <w:b w:val="false"/>
          <w:i w:val="false"/>
          <w:color w:val="000000"/>
          <w:sz w:val="28"/>
        </w:rPr>
        <w:t>Регистрирующий орган</w:t>
      </w:r>
    </w:p>
    <w:p>
      <w:pPr>
        <w:spacing w:after="0"/>
        <w:ind w:left="0"/>
        <w:jc w:val="both"/>
      </w:pPr>
      <w:r>
        <w:rPr>
          <w:rFonts w:ascii="Times New Roman"/>
          <w:b w:val="false"/>
          <w:i w:val="false"/>
          <w:color w:val="000000"/>
          <w:sz w:val="28"/>
        </w:rPr>
        <w:t>5. Должность работника регистрирующего органа</w:t>
      </w:r>
    </w:p>
    <w:p>
      <w:pPr>
        <w:spacing w:after="0"/>
        <w:ind w:left="0"/>
        <w:jc w:val="both"/>
      </w:pPr>
      <w:r>
        <w:rPr>
          <w:rFonts w:ascii="Times New Roman"/>
          <w:b w:val="false"/>
          <w:i w:val="false"/>
          <w:color w:val="000000"/>
          <w:sz w:val="28"/>
        </w:rPr>
        <w:t>6. Фамилия</w:t>
      </w:r>
    </w:p>
    <w:p>
      <w:pPr>
        <w:spacing w:after="0"/>
        <w:ind w:left="0"/>
        <w:jc w:val="both"/>
      </w:pPr>
      <w:r>
        <w:rPr>
          <w:rFonts w:ascii="Times New Roman"/>
          <w:b w:val="false"/>
          <w:i w:val="false"/>
          <w:color w:val="000000"/>
          <w:sz w:val="28"/>
        </w:rPr>
        <w:t>7. Имя</w:t>
      </w:r>
    </w:p>
    <w:p>
      <w:pPr>
        <w:spacing w:after="0"/>
        <w:ind w:left="0"/>
        <w:jc w:val="both"/>
      </w:pPr>
      <w:r>
        <w:rPr>
          <w:rFonts w:ascii="Times New Roman"/>
          <w:b w:val="false"/>
          <w:i w:val="false"/>
          <w:color w:val="000000"/>
          <w:sz w:val="28"/>
        </w:rPr>
        <w:t>8. Отчество (при его наличии)</w:t>
      </w:r>
    </w:p>
    <w:p>
      <w:pPr>
        <w:spacing w:after="0"/>
        <w:ind w:left="0"/>
        <w:jc w:val="both"/>
      </w:pPr>
      <w:r>
        <w:rPr>
          <w:rFonts w:ascii="Times New Roman"/>
          <w:b w:val="false"/>
          <w:i w:val="false"/>
          <w:color w:val="000000"/>
          <w:sz w:val="28"/>
        </w:rPr>
        <w:t>9. Контактный телефон</w:t>
      </w:r>
    </w:p>
    <w:p>
      <w:pPr>
        <w:spacing w:after="0"/>
        <w:ind w:left="0"/>
        <w:jc w:val="both"/>
      </w:pPr>
      <w:r>
        <w:rPr>
          <w:rFonts w:ascii="Times New Roman"/>
          <w:b w:val="false"/>
          <w:i w:val="false"/>
          <w:color w:val="000000"/>
          <w:sz w:val="28"/>
        </w:rPr>
        <w:t>10.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499" w:id="115"/>
    <w:p>
      <w:pPr>
        <w:spacing w:after="0"/>
        <w:ind w:left="0"/>
        <w:jc w:val="left"/>
      </w:pPr>
      <w:r>
        <w:rPr>
          <w:rFonts w:ascii="Times New Roman"/>
          <w:b/>
          <w:i w:val="false"/>
          <w:color w:val="000000"/>
        </w:rPr>
        <w:t xml:space="preserve">                                Список членов</w:t>
      </w:r>
      <w:r>
        <w:br/>
      </w:r>
      <w:r>
        <w:rPr>
          <w:rFonts w:ascii="Times New Roman"/>
          <w:b/>
          <w:i w:val="false"/>
          <w:color w:val="000000"/>
        </w:rPr>
        <w:t xml:space="preserve">                   __________________________________________</w:t>
      </w:r>
      <w:r>
        <w:br/>
      </w:r>
      <w:r>
        <w:rPr>
          <w:rFonts w:ascii="Times New Roman"/>
          <w:b/>
          <w:i w:val="false"/>
          <w:color w:val="000000"/>
        </w:rPr>
        <w:t xml:space="preserve">                         наименование политической партии</w:t>
      </w:r>
      <w:r>
        <w:br/>
      </w:r>
      <w:r>
        <w:rPr>
          <w:rFonts w:ascii="Times New Roman"/>
          <w:b/>
          <w:i w:val="false"/>
          <w:color w:val="000000"/>
        </w:rPr>
        <w:t xml:space="preserve">                   __________________________________________</w:t>
      </w:r>
      <w:r>
        <w:br/>
      </w:r>
      <w:r>
        <w:rPr>
          <w:rFonts w:ascii="Times New Roman"/>
          <w:b/>
          <w:i w:val="false"/>
          <w:color w:val="000000"/>
        </w:rPr>
        <w:t xml:space="preserve">                   область, города Астана, Алматы и Шымкент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1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гражданина Республики Казахстан и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8" w:id="118"/>
      <w:r>
        <w:rPr>
          <w:rFonts w:ascii="Times New Roman"/>
          <w:b w:val="false"/>
          <w:i w:val="false"/>
          <w:color w:val="000000"/>
          <w:sz w:val="28"/>
        </w:rPr>
        <w:t>
      _________________________________________________________________</w:t>
      </w:r>
    </w:p>
    <w:bookmarkEnd w:id="118"/>
    <w:p>
      <w:pPr>
        <w:spacing w:after="0"/>
        <w:ind w:left="0"/>
        <w:jc w:val="both"/>
      </w:pPr>
      <w:r>
        <w:rPr>
          <w:rFonts w:ascii="Times New Roman"/>
          <w:b w:val="false"/>
          <w:i w:val="false"/>
          <w:color w:val="000000"/>
          <w:sz w:val="28"/>
        </w:rPr>
        <w:t>фамилия, имя и подпись лица, ответственного за составление списка (каждый лист списка</w:t>
      </w:r>
    </w:p>
    <w:p>
      <w:pPr>
        <w:spacing w:after="0"/>
        <w:ind w:left="0"/>
        <w:jc w:val="both"/>
      </w:pPr>
      <w:r>
        <w:rPr>
          <w:rFonts w:ascii="Times New Roman"/>
          <w:b w:val="false"/>
          <w:i w:val="false"/>
          <w:color w:val="000000"/>
          <w:sz w:val="28"/>
        </w:rPr>
        <w:t>скрепляется подписью лица, ответственного за составление списка)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w:t>
            </w:r>
            <w:r>
              <w:br/>
            </w:r>
            <w:r>
              <w:rPr>
                <w:rFonts w:ascii="Times New Roman"/>
                <w:b w:val="false"/>
                <w:i w:val="false"/>
                <w:color w:val="000000"/>
                <w:sz w:val="20"/>
              </w:rPr>
              <w:t>и представительств"</w:t>
            </w:r>
          </w:p>
        </w:tc>
      </w:tr>
    </w:tbl>
    <w:bookmarkStart w:name="z1520" w:id="119"/>
    <w:p>
      <w:pPr>
        <w:spacing w:after="0"/>
        <w:ind w:left="0"/>
        <w:jc w:val="left"/>
      </w:pPr>
      <w:r>
        <w:rPr>
          <w:rFonts w:ascii="Times New Roman"/>
          <w:b/>
          <w:i w:val="false"/>
          <w:color w:val="000000"/>
        </w:rPr>
        <w:t xml:space="preserve">                          Список граждан-инициаторов создаваемого</w:t>
      </w:r>
      <w:r>
        <w:br/>
      </w:r>
      <w:r>
        <w:rPr>
          <w:rFonts w:ascii="Times New Roman"/>
          <w:b/>
          <w:i w:val="false"/>
          <w:color w:val="000000"/>
        </w:rPr>
        <w:t xml:space="preserve">                               религиозного объединения</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религиозного объединения</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область, города Астана, Алматы и Шымкент</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2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гражданина Республики Казахстан,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 ства, номер домашнего и служебного телефонов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66</w:t>
            </w:r>
            <w:r>
              <w:br/>
            </w:r>
            <w:r>
              <w:rPr>
                <w:rFonts w:ascii="Times New Roman"/>
                <w:b w:val="false"/>
                <w:i w:val="false"/>
                <w:color w:val="000000"/>
                <w:sz w:val="20"/>
              </w:rPr>
              <w:t>"Об утверждении правил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 xml:space="preserve">и представительств" </w:t>
            </w:r>
          </w:p>
        </w:tc>
      </w:tr>
    </w:tbl>
    <w:bookmarkStart w:name="z310" w:id="122"/>
    <w:p>
      <w:pPr>
        <w:spacing w:after="0"/>
        <w:ind w:left="0"/>
        <w:jc w:val="left"/>
      </w:pPr>
      <w:r>
        <w:rPr>
          <w:rFonts w:ascii="Times New Roman"/>
          <w:b/>
          <w:i w:val="false"/>
          <w:color w:val="000000"/>
        </w:rPr>
        <w:t xml:space="preserve"> Правила оказания государственной услуги "Государственная перерегистрация юридических лиц, учетная перерегистрация их филиалов и представительств"</w:t>
      </w:r>
    </w:p>
    <w:bookmarkEnd w:id="122"/>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8" w:id="123"/>
    <w:p>
      <w:pPr>
        <w:spacing w:after="0"/>
        <w:ind w:left="0"/>
        <w:jc w:val="left"/>
      </w:pPr>
      <w:r>
        <w:rPr>
          <w:rFonts w:ascii="Times New Roman"/>
          <w:b/>
          <w:i w:val="false"/>
          <w:color w:val="000000"/>
        </w:rPr>
        <w:t xml:space="preserve"> Глава 1. Общие положения</w:t>
      </w:r>
    </w:p>
    <w:bookmarkEnd w:id="123"/>
    <w:bookmarkStart w:name="z1539" w:id="124"/>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перерегистрация юридических лиц, учетная регистрация их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"Государственная перерегистрация юридических лиц, учетная регистрация их филиалов и представительств" (далее - государственная услуга).</w:t>
      </w:r>
    </w:p>
    <w:bookmarkEnd w:id="124"/>
    <w:bookmarkStart w:name="z1540" w:id="125"/>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и территориальные органы юстиции осуществляют государственную перерегистрацию юридических лиц, являющихся некоммерческими организациями, и учетную перерегистрацию их филиалов и представительств.</w:t>
      </w:r>
    </w:p>
    <w:bookmarkEnd w:id="125"/>
    <w:bookmarkStart w:name="z1541" w:id="126"/>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перерегистрацию юридических лиц, являющихся коммерческими организациями, и учетную перерегистрацию их филиалов и представительств (далее – услугодатель).</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42" w:id="127"/>
    <w:p>
      <w:pPr>
        <w:spacing w:after="0"/>
        <w:ind w:left="0"/>
        <w:jc w:val="both"/>
      </w:pPr>
      <w:r>
        <w:rPr>
          <w:rFonts w:ascii="Times New Roman"/>
          <w:b w:val="false"/>
          <w:i w:val="false"/>
          <w:color w:val="000000"/>
          <w:sz w:val="28"/>
        </w:rPr>
        <w:t>
      3. Государственную перерегистрацию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перерегистрацию филиалов и представительств иностранных и международных некоммерческих неправительственных объединений производит Комитет.</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43" w:id="128"/>
    <w:p>
      <w:pPr>
        <w:spacing w:after="0"/>
        <w:ind w:left="0"/>
        <w:jc w:val="both"/>
      </w:pPr>
      <w:r>
        <w:rPr>
          <w:rFonts w:ascii="Times New Roman"/>
          <w:b w:val="false"/>
          <w:i w:val="false"/>
          <w:color w:val="000000"/>
          <w:sz w:val="28"/>
        </w:rPr>
        <w:t>
      4. Государственная перерегистрация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перерегистрация филиалов и представительств общественных и религиозных объединений, осуществляется территориальными органами юстиции.</w:t>
      </w:r>
    </w:p>
    <w:bookmarkEnd w:id="128"/>
    <w:bookmarkStart w:name="z1544" w:id="129"/>
    <w:p>
      <w:pPr>
        <w:spacing w:after="0"/>
        <w:ind w:left="0"/>
        <w:jc w:val="both"/>
      </w:pPr>
      <w:r>
        <w:rPr>
          <w:rFonts w:ascii="Times New Roman"/>
          <w:b w:val="false"/>
          <w:i w:val="false"/>
          <w:color w:val="000000"/>
          <w:sz w:val="28"/>
        </w:rPr>
        <w:t>
      5. Государственную перерегистрацию юридических лиц, относящихся к коммерческим организациям и учетную перерегистрацию их филиалов и представительств, осуществляет Государственная корпорация.</w:t>
      </w:r>
    </w:p>
    <w:bookmarkEnd w:id="129"/>
    <w:bookmarkStart w:name="z1545" w:id="130"/>
    <w:p>
      <w:pPr>
        <w:spacing w:after="0"/>
        <w:ind w:left="0"/>
        <w:jc w:val="both"/>
      </w:pPr>
      <w:r>
        <w:rPr>
          <w:rFonts w:ascii="Times New Roman"/>
          <w:b w:val="false"/>
          <w:i w:val="false"/>
          <w:color w:val="000000"/>
          <w:sz w:val="28"/>
        </w:rPr>
        <w:t xml:space="preserve">
      6. Государственная перерегистрация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378" w:id="131"/>
    <w:p>
      <w:pPr>
        <w:spacing w:after="0"/>
        <w:ind w:left="0"/>
        <w:jc w:val="both"/>
      </w:pPr>
      <w:r>
        <w:rPr>
          <w:rFonts w:ascii="Times New Roman"/>
          <w:b w:val="false"/>
          <w:i w:val="false"/>
          <w:color w:val="000000"/>
          <w:sz w:val="28"/>
        </w:rPr>
        <w:t xml:space="preserve">
      6-1. Для оказания государственной услуги в электронной форме, в том числе может проводиться биометрическая аутентификация личности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6-1 в соответствии с приказом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w:t>
      </w:r>
      <w:r>
        <w:br/>
      </w:r>
      <w:r>
        <w:rPr>
          <w:rFonts w:ascii="Times New Roman"/>
          <w:b w:val="false"/>
          <w:i w:val="false"/>
          <w:color w:val="000000"/>
          <w:sz w:val="28"/>
        </w:rPr>
        <w:t>
</w:t>
      </w:r>
    </w:p>
    <w:bookmarkStart w:name="z2442" w:id="132"/>
    <w:p>
      <w:pPr>
        <w:spacing w:after="0"/>
        <w:ind w:left="0"/>
        <w:jc w:val="both"/>
      </w:pPr>
      <w:r>
        <w:rPr>
          <w:rFonts w:ascii="Times New Roman"/>
          <w:b w:val="false"/>
          <w:i w:val="false"/>
          <w:color w:val="000000"/>
          <w:sz w:val="28"/>
        </w:rPr>
        <w:t xml:space="preserve">
      6-2. В случаях, предусмотренных правилами внутреннего контроля регистрирующего органа, принимаемыми согласно требованиям, утвержденным уполномоченным органом по финансовому мониторингу в соответствии c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государственная перерегистрация юридических лиц, относящихся к коммерческим организациям, а также учетная перерегистрация их филиалов и представительств осуществляется при личном присутствии учредителя.</w:t>
      </w:r>
    </w:p>
    <w:bookmarkEnd w:id="132"/>
    <w:bookmarkStart w:name="z2443" w:id="133"/>
    <w:p>
      <w:pPr>
        <w:spacing w:after="0"/>
        <w:ind w:left="0"/>
        <w:jc w:val="both"/>
      </w:pPr>
      <w:r>
        <w:rPr>
          <w:rFonts w:ascii="Times New Roman"/>
          <w:b w:val="false"/>
          <w:i w:val="false"/>
          <w:color w:val="000000"/>
          <w:sz w:val="28"/>
        </w:rPr>
        <w:t>
      Уведомление о необходимости личного присутствия учредителя направляется в личный кабинет услугополучателя на веб-портале "электронного правительства".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6-2 в соответствии с приказом и.о. Министра юстиции РК от 21.11.2025 </w:t>
      </w:r>
      <w:r>
        <w:rPr>
          <w:rFonts w:ascii="Times New Roman"/>
          <w:b w:val="false"/>
          <w:i w:val="false"/>
          <w:color w:val="000000"/>
          <w:sz w:val="28"/>
        </w:rPr>
        <w:t>№ 687</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01.04.2026).</w:t>
      </w:r>
      <w:r>
        <w:br/>
      </w:r>
      <w:r>
        <w:rPr>
          <w:rFonts w:ascii="Times New Roman"/>
          <w:b w:val="false"/>
          <w:i w:val="false"/>
          <w:color w:val="000000"/>
          <w:sz w:val="28"/>
        </w:rPr>
        <w:t>
</w:t>
      </w:r>
    </w:p>
    <w:bookmarkStart w:name="z1546" w:id="134"/>
    <w:p>
      <w:pPr>
        <w:spacing w:after="0"/>
        <w:ind w:left="0"/>
        <w:jc w:val="left"/>
      </w:pPr>
      <w:r>
        <w:rPr>
          <w:rFonts w:ascii="Times New Roman"/>
          <w:b/>
          <w:i w:val="false"/>
          <w:color w:val="000000"/>
        </w:rPr>
        <w:t xml:space="preserve"> Глава 2. Порядок оказания государственной услуги</w:t>
      </w:r>
    </w:p>
    <w:bookmarkEnd w:id="134"/>
    <w:bookmarkStart w:name="z1547" w:id="135"/>
    <w:p>
      <w:pPr>
        <w:spacing w:after="0"/>
        <w:ind w:left="0"/>
        <w:jc w:val="both"/>
      </w:pPr>
      <w:r>
        <w:rPr>
          <w:rFonts w:ascii="Times New Roman"/>
          <w:b w:val="false"/>
          <w:i w:val="false"/>
          <w:color w:val="000000"/>
          <w:sz w:val="28"/>
        </w:rPr>
        <w:t xml:space="preserve">
      7. Для получения государственной услуги физические и (или) юридические лица (далее - услугополучатель) подают заявление по форме согласно приложениям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государственной услуги "Государственная перерегистрация юридических лиц, учетная перерегистрация их филиалов и представительств"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Перечень) по месту нахождения услугодателя в Государственную корпорацию или на веб-портале "электронного правительства": www.egov.kz (далее – портал).</w:t>
      </w:r>
    </w:p>
    <w:bookmarkEnd w:id="135"/>
    <w:bookmarkStart w:name="z1548" w:id="136"/>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36"/>
    <w:bookmarkStart w:name="z1549" w:id="137"/>
    <w:p>
      <w:pPr>
        <w:spacing w:after="0"/>
        <w:ind w:left="0"/>
        <w:jc w:val="both"/>
      </w:pPr>
      <w:r>
        <w:rPr>
          <w:rFonts w:ascii="Times New Roman"/>
          <w:b w:val="false"/>
          <w:i w:val="false"/>
          <w:color w:val="000000"/>
          <w:sz w:val="28"/>
        </w:rPr>
        <w:t>
      9.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137"/>
    <w:bookmarkStart w:name="z1550" w:id="138"/>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 с выдачей расписки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8"/>
    <w:bookmarkStart w:name="z1551" w:id="139"/>
    <w:p>
      <w:pPr>
        <w:spacing w:after="0"/>
        <w:ind w:left="0"/>
        <w:jc w:val="both"/>
      </w:pPr>
      <w:r>
        <w:rPr>
          <w:rFonts w:ascii="Times New Roman"/>
          <w:b w:val="false"/>
          <w:i w:val="false"/>
          <w:color w:val="000000"/>
          <w:sz w:val="28"/>
        </w:rPr>
        <w:t>
      11.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139"/>
    <w:bookmarkStart w:name="z1552" w:id="140"/>
    <w:p>
      <w:pPr>
        <w:spacing w:after="0"/>
        <w:ind w:left="0"/>
        <w:jc w:val="both"/>
      </w:pPr>
      <w:r>
        <w:rPr>
          <w:rFonts w:ascii="Times New Roman"/>
          <w:b w:val="false"/>
          <w:i w:val="false"/>
          <w:color w:val="000000"/>
          <w:sz w:val="28"/>
        </w:rPr>
        <w:t xml:space="preserve">
      12. При поступлении документов на оказание государственной услуги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140"/>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(перерыва) оформляет приказ о государственной перерегистрации юридического лица, об учетной перерегистрации филиала (представительства), вносит сведения в Нацреестр, оформляет справку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p>
      <w:pPr>
        <w:spacing w:after="0"/>
        <w:ind w:left="0"/>
        <w:jc w:val="both"/>
      </w:pPr>
      <w:r>
        <w:rPr>
          <w:rFonts w:ascii="Times New Roman"/>
          <w:b w:val="false"/>
          <w:i w:val="false"/>
          <w:color w:val="000000"/>
          <w:sz w:val="28"/>
        </w:rPr>
        <w:t>
      После рассмотрения исполнителем справка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либо мотивированный приказ об отказе (о перерыве) направляются на подписание руководству.</w:t>
      </w:r>
    </w:p>
    <w:p>
      <w:pPr>
        <w:spacing w:after="0"/>
        <w:ind w:left="0"/>
        <w:jc w:val="both"/>
      </w:pPr>
      <w:r>
        <w:rPr>
          <w:rFonts w:ascii="Times New Roman"/>
          <w:b w:val="false"/>
          <w:i w:val="false"/>
          <w:color w:val="000000"/>
          <w:sz w:val="28"/>
        </w:rPr>
        <w:t>
      Подписанные руководством документы передаются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7" w:id="141"/>
    <w:p>
      <w:pPr>
        <w:spacing w:after="0"/>
        <w:ind w:left="0"/>
        <w:jc w:val="both"/>
      </w:pPr>
      <w:r>
        <w:rPr>
          <w:rFonts w:ascii="Times New Roman"/>
          <w:b w:val="false"/>
          <w:i w:val="false"/>
          <w:color w:val="000000"/>
          <w:sz w:val="28"/>
        </w:rPr>
        <w:t xml:space="preserve">
      13. При поступлении документов на оказание государственной услуги согласно </w:t>
      </w:r>
      <w:r>
        <w:rPr>
          <w:rFonts w:ascii="Times New Roman"/>
          <w:b w:val="false"/>
          <w:i w:val="false"/>
          <w:color w:val="000000"/>
          <w:sz w:val="28"/>
        </w:rPr>
        <w:t>пункта 5</w:t>
      </w:r>
      <w:r>
        <w:rPr>
          <w:rFonts w:ascii="Times New Roman"/>
          <w:b w:val="false"/>
          <w:i w:val="false"/>
          <w:color w:val="000000"/>
          <w:sz w:val="28"/>
        </w:rPr>
        <w:t xml:space="preserve"> настоящих Правил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141"/>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(перерыва) оформляет приказ о государственной перерегистрации юридического лица, об учетной перерегистрации филиала (представительства), вносит сведения в Нацреестр; оформляет справку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p>
      <w:pPr>
        <w:spacing w:after="0"/>
        <w:ind w:left="0"/>
        <w:jc w:val="both"/>
      </w:pPr>
      <w:r>
        <w:rPr>
          <w:rFonts w:ascii="Times New Roman"/>
          <w:b w:val="false"/>
          <w:i w:val="false"/>
          <w:color w:val="000000"/>
          <w:sz w:val="28"/>
        </w:rPr>
        <w:t>
      После рассмотрения исполнителем справка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либо мотивированный приказ об отказе (о перерыве) направляются на подписание руководству.</w:t>
      </w:r>
    </w:p>
    <w:p>
      <w:pPr>
        <w:spacing w:after="0"/>
        <w:ind w:left="0"/>
        <w:jc w:val="both"/>
      </w:pPr>
      <w:r>
        <w:rPr>
          <w:rFonts w:ascii="Times New Roman"/>
          <w:b w:val="false"/>
          <w:i w:val="false"/>
          <w:color w:val="000000"/>
          <w:sz w:val="28"/>
        </w:rPr>
        <w:t>
      Подписанные руководством документы передаются исполнителем в отдел выдачи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2" w:id="142"/>
    <w:p>
      <w:pPr>
        <w:spacing w:after="0"/>
        <w:ind w:left="0"/>
        <w:jc w:val="both"/>
      </w:pPr>
      <w:r>
        <w:rPr>
          <w:rFonts w:ascii="Times New Roman"/>
          <w:b w:val="false"/>
          <w:i w:val="false"/>
          <w:color w:val="000000"/>
          <w:sz w:val="28"/>
        </w:rPr>
        <w:t xml:space="preserve">
      14. В Государственной корпорации выдача готовых документов осуществляется при предъявлении услугополучателем удостоверения личности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 </w:t>
      </w:r>
    </w:p>
    <w:bookmarkEnd w:id="142"/>
    <w:bookmarkStart w:name="z1563" w:id="143"/>
    <w:p>
      <w:pPr>
        <w:spacing w:after="0"/>
        <w:ind w:left="0"/>
        <w:jc w:val="both"/>
      </w:pPr>
      <w:r>
        <w:rPr>
          <w:rFonts w:ascii="Times New Roman"/>
          <w:b w:val="false"/>
          <w:i w:val="false"/>
          <w:color w:val="000000"/>
          <w:sz w:val="28"/>
        </w:rPr>
        <w:t>
      15. В случае подачи документов на портале – "в личный кабинет" направляется уведомление о государственной перерегистрации юридических лиц для субъектов малого и среднего предпринимательства либо мотивированный ответ услугодателя об отказе (о перерыве) в оказании государственной услуги в форме электронного документа, удостоверенный ЭЦП услугодателя.</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4" w:id="144"/>
    <w:p>
      <w:pPr>
        <w:spacing w:after="0"/>
        <w:ind w:left="0"/>
        <w:jc w:val="both"/>
      </w:pPr>
      <w:r>
        <w:rPr>
          <w:rFonts w:ascii="Times New Roman"/>
          <w:b w:val="false"/>
          <w:i w:val="false"/>
          <w:color w:val="000000"/>
          <w:sz w:val="28"/>
        </w:rPr>
        <w:t>
      16.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прерывается до устранения выявленных недостатков или получения соответствующего заключения (экспертизы).</w:t>
      </w:r>
    </w:p>
    <w:bookmarkEnd w:id="144"/>
    <w:p>
      <w:pPr>
        <w:spacing w:after="0"/>
        <w:ind w:left="0"/>
        <w:jc w:val="both"/>
      </w:pPr>
      <w:r>
        <w:rPr>
          <w:rFonts w:ascii="Times New Roman"/>
          <w:b w:val="false"/>
          <w:i w:val="false"/>
          <w:color w:val="000000"/>
          <w:sz w:val="28"/>
        </w:rPr>
        <w:t>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w:t>
      </w:r>
    </w:p>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p>
      <w:pPr>
        <w:spacing w:after="0"/>
        <w:ind w:left="0"/>
        <w:jc w:val="both"/>
      </w:pPr>
      <w:r>
        <w:rPr>
          <w:rFonts w:ascii="Times New Roman"/>
          <w:b w:val="false"/>
          <w:i w:val="false"/>
          <w:color w:val="000000"/>
          <w:sz w:val="28"/>
        </w:rPr>
        <w:t>
      После устранения замечаний, указанных в приказе о перерыве, услугополучатель повторно направляет документы услугодателю через Государственную корпорацию.</w:t>
      </w:r>
    </w:p>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услугополучателем не устранены, то выносится мотивированный приказ об отказе в оказании государственной услуги не позднее трех рабочих дней до окончания срока перерыва.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9" w:id="145"/>
    <w:p>
      <w:pPr>
        <w:spacing w:after="0"/>
        <w:ind w:left="0"/>
        <w:jc w:val="both"/>
      </w:pPr>
      <w:r>
        <w:rPr>
          <w:rFonts w:ascii="Times New Roman"/>
          <w:b w:val="false"/>
          <w:i w:val="false"/>
          <w:color w:val="000000"/>
          <w:sz w:val="28"/>
        </w:rPr>
        <w:t xml:space="preserve">
      17. При наличии оснований для отказа в государственной перерегистрации юридического лица, учетной перерегистрации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в письменном виде выдает ему мотивированный приказ об отказе в оказании государственной услуги, по основаниям указанным в пункте 9 Перечня.</w:t>
      </w:r>
    </w:p>
    <w:bookmarkEnd w:id="145"/>
    <w:bookmarkStart w:name="z1570" w:id="146"/>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46"/>
    <w:bookmarkStart w:name="z1571" w:id="147"/>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147"/>
    <w:bookmarkStart w:name="z1572" w:id="148"/>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48"/>
    <w:bookmarkStart w:name="z1573" w:id="149"/>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149"/>
    <w:bookmarkStart w:name="z1574" w:id="150"/>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для оказания, заслушивание не проводится.</w:t>
      </w:r>
    </w:p>
    <w:bookmarkEnd w:id="150"/>
    <w:bookmarkStart w:name="z1575" w:id="151"/>
    <w:p>
      <w:pPr>
        <w:spacing w:after="0"/>
        <w:ind w:left="0"/>
        <w:jc w:val="both"/>
      </w:pPr>
      <w:r>
        <w:rPr>
          <w:rFonts w:ascii="Times New Roman"/>
          <w:b w:val="false"/>
          <w:i w:val="false"/>
          <w:color w:val="000000"/>
          <w:sz w:val="28"/>
        </w:rPr>
        <w:t xml:space="preserve">
      18.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151"/>
    <w:bookmarkStart w:name="z1576" w:id="152"/>
    <w:p>
      <w:pPr>
        <w:spacing w:after="0"/>
        <w:ind w:left="0"/>
        <w:jc w:val="both"/>
      </w:pPr>
      <w:r>
        <w:rPr>
          <w:rFonts w:ascii="Times New Roman"/>
          <w:b w:val="false"/>
          <w:i w:val="false"/>
          <w:color w:val="000000"/>
          <w:sz w:val="28"/>
        </w:rPr>
        <w:t>
      19.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152"/>
    <w:bookmarkStart w:name="z1577" w:id="153"/>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153"/>
    <w:bookmarkStart w:name="z1578" w:id="15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154"/>
    <w:bookmarkStart w:name="z1579" w:id="155"/>
    <w:p>
      <w:pPr>
        <w:spacing w:after="0"/>
        <w:ind w:left="0"/>
        <w:jc w:val="both"/>
      </w:pPr>
      <w:r>
        <w:rPr>
          <w:rFonts w:ascii="Times New Roman"/>
          <w:b w:val="false"/>
          <w:i w:val="false"/>
          <w:color w:val="000000"/>
          <w:sz w:val="28"/>
        </w:rPr>
        <w:t>
      20.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55"/>
    <w:bookmarkStart w:name="z1580" w:id="15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156"/>
    <w:bookmarkStart w:name="z1581" w:id="15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57"/>
    <w:bookmarkStart w:name="z1582" w:id="15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58"/>
    <w:bookmarkStart w:name="z1583" w:id="159"/>
    <w:p>
      <w:pPr>
        <w:spacing w:after="0"/>
        <w:ind w:left="0"/>
        <w:jc w:val="both"/>
      </w:pPr>
      <w:r>
        <w:rPr>
          <w:rFonts w:ascii="Times New Roman"/>
          <w:b w:val="false"/>
          <w:i w:val="false"/>
          <w:color w:val="000000"/>
          <w:sz w:val="28"/>
        </w:rPr>
        <w:t>
      21.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159"/>
    <w:bookmarkStart w:name="z1584" w:id="160"/>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60"/>
    <w:bookmarkStart w:name="z1585" w:id="161"/>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61"/>
    <w:bookmarkStart w:name="z1586" w:id="162"/>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62"/>
    <w:bookmarkStart w:name="z1587" w:id="163"/>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0" w:id="164"/>
    <w:p>
      <w:pPr>
        <w:spacing w:after="0"/>
        <w:ind w:left="0"/>
        <w:jc w:val="left"/>
      </w:pPr>
      <w:r>
        <w:rPr>
          <w:rFonts w:ascii="Times New Roman"/>
          <w:b/>
          <w:i w:val="false"/>
          <w:color w:val="000000"/>
        </w:rPr>
        <w:t xml:space="preserve"> Заявление о государственной (учетной) перерегистрации юридического лица, филиала (представительства)</w:t>
      </w:r>
    </w:p>
    <w:bookmarkEnd w:id="164"/>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1" w:id="165"/>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165"/>
    <w:p>
      <w:pPr>
        <w:spacing w:after="0"/>
        <w:ind w:left="0"/>
        <w:jc w:val="both"/>
      </w:pPr>
      <w:r>
        <w:rPr>
          <w:rFonts w:ascii="Times New Roman"/>
          <w:b w:val="false"/>
          <w:i w:val="false"/>
          <w:color w:val="000000"/>
          <w:sz w:val="28"/>
        </w:rPr>
        <w:t>
      1) юридическое лицо __________ 2) филиал _________</w:t>
      </w:r>
    </w:p>
    <w:p>
      <w:pPr>
        <w:spacing w:after="0"/>
        <w:ind w:left="0"/>
        <w:jc w:val="both"/>
      </w:pPr>
      <w:r>
        <w:rPr>
          <w:rFonts w:ascii="Times New Roman"/>
          <w:b w:val="false"/>
          <w:i w:val="false"/>
          <w:color w:val="000000"/>
          <w:sz w:val="28"/>
        </w:rPr>
        <w:t>
      3) представительство ____________________________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(представительства)____________</w:t>
      </w:r>
    </w:p>
    <w:p>
      <w:pPr>
        <w:spacing w:after="0"/>
        <w:ind w:left="0"/>
        <w:jc w:val="both"/>
      </w:pPr>
      <w:r>
        <w:rPr>
          <w:rFonts w:ascii="Times New Roman"/>
          <w:b w:val="false"/>
          <w:i w:val="false"/>
          <w:color w:val="000000"/>
          <w:sz w:val="28"/>
        </w:rPr>
        <w:t>
      3. Бизнес-идентификационный номер (БИН)____________________________</w:t>
      </w:r>
    </w:p>
    <w:p>
      <w:pPr>
        <w:spacing w:after="0"/>
        <w:ind w:left="0"/>
        <w:jc w:val="both"/>
      </w:pPr>
      <w:r>
        <w:rPr>
          <w:rFonts w:ascii="Times New Roman"/>
          <w:b w:val="false"/>
          <w:i w:val="false"/>
          <w:color w:val="000000"/>
          <w:sz w:val="28"/>
        </w:rPr>
        <w:t>
      4. Основание перерегистрации (укажите в соответствующей ячейке х):</w:t>
      </w:r>
    </w:p>
    <w:p>
      <w:pPr>
        <w:spacing w:after="0"/>
        <w:ind w:left="0"/>
        <w:jc w:val="both"/>
      </w:pPr>
      <w:r>
        <w:rPr>
          <w:rFonts w:ascii="Times New Roman"/>
          <w:b w:val="false"/>
          <w:i w:val="false"/>
          <w:color w:val="000000"/>
          <w:sz w:val="28"/>
        </w:rPr>
        <w:t>
      1) изменение наименования ___________________</w:t>
      </w:r>
    </w:p>
    <w:p>
      <w:pPr>
        <w:spacing w:after="0"/>
        <w:ind w:left="0"/>
        <w:jc w:val="both"/>
      </w:pPr>
      <w:r>
        <w:rPr>
          <w:rFonts w:ascii="Times New Roman"/>
          <w:b w:val="false"/>
          <w:i w:val="false"/>
          <w:color w:val="000000"/>
          <w:sz w:val="28"/>
        </w:rPr>
        <w:t>
      2) уменьшение размера уставного капитала _______</w:t>
      </w:r>
    </w:p>
    <w:p>
      <w:pPr>
        <w:spacing w:after="0"/>
        <w:ind w:left="0"/>
        <w:jc w:val="both"/>
      </w:pPr>
      <w:r>
        <w:rPr>
          <w:rFonts w:ascii="Times New Roman"/>
          <w:b w:val="false"/>
          <w:i w:val="false"/>
          <w:color w:val="000000"/>
          <w:sz w:val="28"/>
        </w:rPr>
        <w:t>
      3) изменение состава участников хозяйственного товарищества (за исключением товариществ с ограниченной ответственностью, в которых ведение реестра участников осуществляется центральным депозитарием) _________________________________________________________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Регистрационный код адреса: ___________________Почтовый индекс: ___________</w:t>
      </w:r>
    </w:p>
    <w:p>
      <w:pPr>
        <w:spacing w:after="0"/>
        <w:ind w:left="0"/>
        <w:jc w:val="both"/>
      </w:pPr>
      <w:r>
        <w:rPr>
          <w:rFonts w:ascii="Times New Roman"/>
          <w:b w:val="false"/>
          <w:i w:val="false"/>
          <w:color w:val="000000"/>
          <w:sz w:val="28"/>
        </w:rPr>
        <w:t>
      Область: _________________________________________________________</w:t>
      </w:r>
    </w:p>
    <w:p>
      <w:pPr>
        <w:spacing w:after="0"/>
        <w:ind w:left="0"/>
        <w:jc w:val="both"/>
      </w:pPr>
      <w:r>
        <w:rPr>
          <w:rFonts w:ascii="Times New Roman"/>
          <w:b w:val="false"/>
          <w:i w:val="false"/>
          <w:color w:val="000000"/>
          <w:sz w:val="28"/>
        </w:rPr>
        <w:t>
      Город, район, район в городе: ________________________________________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_______________________</w:t>
      </w:r>
    </w:p>
    <w:p>
      <w:pPr>
        <w:spacing w:after="0"/>
        <w:ind w:left="0"/>
        <w:jc w:val="both"/>
      </w:pPr>
      <w:r>
        <w:rPr>
          <w:rFonts w:ascii="Times New Roman"/>
          <w:b w:val="false"/>
          <w:i w:val="false"/>
          <w:color w:val="000000"/>
          <w:sz w:val="28"/>
        </w:rPr>
        <w:t>
      Номер дома __________, квартира, комната: __________</w:t>
      </w:r>
    </w:p>
    <w:p>
      <w:pPr>
        <w:spacing w:after="0"/>
        <w:ind w:left="0"/>
        <w:jc w:val="both"/>
      </w:pPr>
      <w:r>
        <w:rPr>
          <w:rFonts w:ascii="Times New Roman"/>
          <w:b w:val="false"/>
          <w:i w:val="false"/>
          <w:color w:val="000000"/>
          <w:sz w:val="28"/>
        </w:rPr>
        <w:t>
      Номер телефона (факса): ____________________________</w:t>
      </w:r>
    </w:p>
    <w:p>
      <w:pPr>
        <w:spacing w:after="0"/>
        <w:ind w:left="0"/>
        <w:jc w:val="both"/>
      </w:pPr>
      <w:r>
        <w:rPr>
          <w:rFonts w:ascii="Times New Roman"/>
          <w:b w:val="false"/>
          <w:i w:val="false"/>
          <w:color w:val="000000"/>
          <w:sz w:val="28"/>
        </w:rPr>
        <w:t>
      6. Ф.И.О (при его наличии). руководителя (с указанием данных удостоверения личности и ИИН)</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 2) физическое лицо ________</w:t>
      </w:r>
    </w:p>
    <w:p>
      <w:pPr>
        <w:spacing w:after="0"/>
        <w:ind w:left="0"/>
        <w:jc w:val="both"/>
      </w:pPr>
      <w:r>
        <w:rPr>
          <w:rFonts w:ascii="Times New Roman"/>
          <w:b w:val="false"/>
          <w:i w:val="false"/>
          <w:color w:val="000000"/>
          <w:sz w:val="28"/>
        </w:rPr>
        <w:t>
      Наименование юридического лица ____________________________________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_____________</w:t>
      </w:r>
    </w:p>
    <w:p>
      <w:pPr>
        <w:spacing w:after="0"/>
        <w:ind w:left="0"/>
        <w:jc w:val="both"/>
      </w:pPr>
      <w:r>
        <w:rPr>
          <w:rFonts w:ascii="Times New Roman"/>
          <w:b w:val="false"/>
          <w:i w:val="false"/>
          <w:color w:val="000000"/>
          <w:sz w:val="28"/>
        </w:rPr>
        <w:t>
      Ф.И.О (при его наличии). физического лица 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___________ Сумма вклада (тыс. тенге) ____________</w:t>
      </w:r>
    </w:p>
    <w:p>
      <w:pPr>
        <w:spacing w:after="0"/>
        <w:ind w:left="0"/>
        <w:jc w:val="both"/>
      </w:pPr>
      <w:r>
        <w:rPr>
          <w:rFonts w:ascii="Times New Roman"/>
          <w:b w:val="false"/>
          <w:i w:val="false"/>
          <w:color w:val="000000"/>
          <w:sz w:val="28"/>
        </w:rPr>
        <w:t>
      В случае если учредителей более одного сведения о них:</w:t>
      </w:r>
    </w:p>
    <w:p>
      <w:pPr>
        <w:spacing w:after="0"/>
        <w:ind w:left="0"/>
        <w:jc w:val="both"/>
      </w:pPr>
      <w:r>
        <w:rPr>
          <w:rFonts w:ascii="Times New Roman"/>
          <w:b w:val="false"/>
          <w:i w:val="false"/>
          <w:color w:val="000000"/>
          <w:sz w:val="28"/>
        </w:rPr>
        <w:t>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8.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w:t>
      </w:r>
    </w:p>
    <w:p>
      <w:pPr>
        <w:spacing w:after="0"/>
        <w:ind w:left="0"/>
        <w:jc w:val="both"/>
      </w:pPr>
      <w:r>
        <w:rPr>
          <w:rFonts w:ascii="Times New Roman"/>
          <w:b w:val="false"/>
          <w:i w:val="false"/>
          <w:color w:val="000000"/>
          <w:sz w:val="28"/>
        </w:rPr>
        <w:t>
      9. Укажите код основного вида экономической деятельности: ______________</w:t>
      </w:r>
    </w:p>
    <w:p>
      <w:pPr>
        <w:spacing w:after="0"/>
        <w:ind w:left="0"/>
        <w:jc w:val="both"/>
      </w:pPr>
      <w:r>
        <w:rPr>
          <w:rFonts w:ascii="Times New Roman"/>
          <w:b w:val="false"/>
          <w:i w:val="false"/>
          <w:color w:val="000000"/>
          <w:sz w:val="28"/>
        </w:rPr>
        <w:t>
      10. Размер уставного капитала________________________________________</w:t>
      </w:r>
    </w:p>
    <w:p>
      <w:pPr>
        <w:spacing w:after="0"/>
        <w:ind w:left="0"/>
        <w:jc w:val="both"/>
      </w:pPr>
      <w:r>
        <w:rPr>
          <w:rFonts w:ascii="Times New Roman"/>
          <w:b w:val="false"/>
          <w:i w:val="false"/>
          <w:color w:val="000000"/>
          <w:sz w:val="28"/>
        </w:rPr>
        <w:t>
      11. Ожидаемая (примерная) численность занятых человек_________________</w:t>
      </w:r>
    </w:p>
    <w:p>
      <w:pPr>
        <w:spacing w:after="0"/>
        <w:ind w:left="0"/>
        <w:jc w:val="both"/>
      </w:pPr>
      <w:r>
        <w:rPr>
          <w:rFonts w:ascii="Times New Roman"/>
          <w:b w:val="false"/>
          <w:i w:val="false"/>
          <w:color w:val="000000"/>
          <w:sz w:val="28"/>
        </w:rPr>
        <w:t>
      12. Основание для перерегистрации юридического лица возникло в результате реорганизации</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13.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лиц_______________________</w:t>
      </w:r>
    </w:p>
    <w:p>
      <w:pPr>
        <w:spacing w:after="0"/>
        <w:ind w:left="0"/>
        <w:jc w:val="both"/>
      </w:pPr>
      <w:r>
        <w:rPr>
          <w:rFonts w:ascii="Times New Roman"/>
          <w:b w:val="false"/>
          <w:i w:val="false"/>
          <w:color w:val="000000"/>
          <w:sz w:val="28"/>
        </w:rPr>
        <w:t>
      Бизнес-идентификационный номер (БИН)______________________________</w:t>
      </w:r>
    </w:p>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 _________</w:t>
      </w:r>
    </w:p>
    <w:p>
      <w:pPr>
        <w:spacing w:after="0"/>
        <w:ind w:left="0"/>
        <w:jc w:val="both"/>
      </w:pPr>
      <w:r>
        <w:rPr>
          <w:rFonts w:ascii="Times New Roman"/>
          <w:b w:val="false"/>
          <w:i w:val="false"/>
          <w:color w:val="000000"/>
          <w:sz w:val="28"/>
        </w:rPr>
        <w:t>
      2. субъект среднего предпринимательства ________</w:t>
      </w:r>
    </w:p>
    <w:p>
      <w:pPr>
        <w:spacing w:after="0"/>
        <w:ind w:left="0"/>
        <w:jc w:val="both"/>
      </w:pPr>
      <w:r>
        <w:rPr>
          <w:rFonts w:ascii="Times New Roman"/>
          <w:b w:val="false"/>
          <w:i w:val="false"/>
          <w:color w:val="000000"/>
          <w:sz w:val="28"/>
        </w:rPr>
        <w:t>
      3. субъект крупного предпринимательства________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К заявлению прилагаются: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 ______________ 20 ___ г.</w:t>
      </w:r>
    </w:p>
    <w:p>
      <w:pPr>
        <w:spacing w:after="0"/>
        <w:ind w:left="0"/>
        <w:jc w:val="both"/>
      </w:pPr>
      <w:r>
        <w:rPr>
          <w:rFonts w:ascii="Times New Roman"/>
          <w:b w:val="false"/>
          <w:i w:val="false"/>
          <w:color w:val="000000"/>
          <w:sz w:val="28"/>
        </w:rPr>
        <w:t>
      (подпись) Ф.И.О. (при его наличии) и подпись заявителя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4" w:id="166"/>
    <w:p>
      <w:pPr>
        <w:spacing w:after="0"/>
        <w:ind w:left="0"/>
        <w:jc w:val="left"/>
      </w:pPr>
      <w:r>
        <w:rPr>
          <w:rFonts w:ascii="Times New Roman"/>
          <w:b/>
          <w:i w:val="false"/>
          <w:color w:val="000000"/>
        </w:rPr>
        <w:t xml:space="preserve"> Заявление о государственной перерегистрация хозяйственных товариществ, осуществляющих свою деятельность на основании типового устава</w:t>
      </w:r>
    </w:p>
    <w:bookmarkEnd w:id="166"/>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5" w:id="167"/>
    <w:p>
      <w:pPr>
        <w:spacing w:after="0"/>
        <w:ind w:left="0"/>
        <w:jc w:val="both"/>
      </w:pPr>
      <w:r>
        <w:rPr>
          <w:rFonts w:ascii="Times New Roman"/>
          <w:b w:val="false"/>
          <w:i w:val="false"/>
          <w:color w:val="000000"/>
          <w:sz w:val="28"/>
        </w:rPr>
        <w:t>
      1. Наименование юридического лица ______________________________________</w:t>
      </w:r>
    </w:p>
    <w:bookmarkEnd w:id="167"/>
    <w:p>
      <w:pPr>
        <w:spacing w:after="0"/>
        <w:ind w:left="0"/>
        <w:jc w:val="both"/>
      </w:pPr>
      <w:r>
        <w:rPr>
          <w:rFonts w:ascii="Times New Roman"/>
          <w:b w:val="false"/>
          <w:i w:val="false"/>
          <w:color w:val="000000"/>
          <w:sz w:val="28"/>
        </w:rPr>
        <w:t>
      2. Организационно-правовая форма юридического лица (укажите в соответствующей ячейке х):</w:t>
      </w:r>
    </w:p>
    <w:p>
      <w:pPr>
        <w:spacing w:after="0"/>
        <w:ind w:left="0"/>
        <w:jc w:val="both"/>
      </w:pPr>
      <w:r>
        <w:rPr>
          <w:rFonts w:ascii="Times New Roman"/>
          <w:b w:val="false"/>
          <w:i w:val="false"/>
          <w:color w:val="000000"/>
          <w:sz w:val="28"/>
        </w:rPr>
        <w:t>
      1) полное товарищество ________________</w:t>
      </w:r>
    </w:p>
    <w:p>
      <w:pPr>
        <w:spacing w:after="0"/>
        <w:ind w:left="0"/>
        <w:jc w:val="both"/>
      </w:pPr>
      <w:r>
        <w:rPr>
          <w:rFonts w:ascii="Times New Roman"/>
          <w:b w:val="false"/>
          <w:i w:val="false"/>
          <w:color w:val="000000"/>
          <w:sz w:val="28"/>
        </w:rPr>
        <w:t>
      2) коммандитное товарищество __________</w:t>
      </w:r>
    </w:p>
    <w:p>
      <w:pPr>
        <w:spacing w:after="0"/>
        <w:ind w:left="0"/>
        <w:jc w:val="both"/>
      </w:pPr>
      <w:r>
        <w:rPr>
          <w:rFonts w:ascii="Times New Roman"/>
          <w:b w:val="false"/>
          <w:i w:val="false"/>
          <w:color w:val="000000"/>
          <w:sz w:val="28"/>
        </w:rPr>
        <w:t>
      3) товарищество с ограниченной ответственностью _____________</w:t>
      </w:r>
    </w:p>
    <w:p>
      <w:pPr>
        <w:spacing w:after="0"/>
        <w:ind w:left="0"/>
        <w:jc w:val="both"/>
      </w:pPr>
      <w:r>
        <w:rPr>
          <w:rFonts w:ascii="Times New Roman"/>
          <w:b w:val="false"/>
          <w:i w:val="false"/>
          <w:color w:val="000000"/>
          <w:sz w:val="28"/>
        </w:rPr>
        <w:t>
      4) товарищество с дополнительной ответственностью _____________</w:t>
      </w:r>
    </w:p>
    <w:p>
      <w:pPr>
        <w:spacing w:after="0"/>
        <w:ind w:left="0"/>
        <w:jc w:val="both"/>
      </w:pPr>
      <w:r>
        <w:rPr>
          <w:rFonts w:ascii="Times New Roman"/>
          <w:b w:val="false"/>
          <w:i w:val="false"/>
          <w:color w:val="000000"/>
          <w:sz w:val="28"/>
        </w:rPr>
        <w:t>
      3. Бизнес-идентификационный номер (БИН) ________________________________</w:t>
      </w:r>
    </w:p>
    <w:p>
      <w:pPr>
        <w:spacing w:after="0"/>
        <w:ind w:left="0"/>
        <w:jc w:val="both"/>
      </w:pPr>
      <w:r>
        <w:rPr>
          <w:rFonts w:ascii="Times New Roman"/>
          <w:b w:val="false"/>
          <w:i w:val="false"/>
          <w:color w:val="000000"/>
          <w:sz w:val="28"/>
        </w:rPr>
        <w:t>
      4. Основание перерегистрации хозяйственного товарищества (укажите в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_________________________________</w:t>
      </w:r>
    </w:p>
    <w:p>
      <w:pPr>
        <w:spacing w:after="0"/>
        <w:ind w:left="0"/>
        <w:jc w:val="both"/>
      </w:pPr>
      <w:r>
        <w:rPr>
          <w:rFonts w:ascii="Times New Roman"/>
          <w:b w:val="false"/>
          <w:i w:val="false"/>
          <w:color w:val="000000"/>
          <w:sz w:val="28"/>
        </w:rPr>
        <w:t>
      3) изменение состава участников хозяйственного товарищества (за исключением товариществ с ограниченной ответственностью, в которых ведение реестра участников осуществляется центральным депозитарием) _______________</w:t>
      </w:r>
    </w:p>
    <w:p>
      <w:pPr>
        <w:spacing w:after="0"/>
        <w:ind w:left="0"/>
        <w:jc w:val="both"/>
      </w:pPr>
      <w:r>
        <w:rPr>
          <w:rFonts w:ascii="Times New Roman"/>
          <w:b w:val="false"/>
          <w:i w:val="false"/>
          <w:color w:val="000000"/>
          <w:sz w:val="28"/>
        </w:rPr>
        <w:t>
      5. Место нахождения юридического лица Регистрационный код адреса: __________________</w:t>
      </w:r>
    </w:p>
    <w:p>
      <w:pPr>
        <w:spacing w:after="0"/>
        <w:ind w:left="0"/>
        <w:jc w:val="both"/>
      </w:pPr>
      <w:r>
        <w:rPr>
          <w:rFonts w:ascii="Times New Roman"/>
          <w:b w:val="false"/>
          <w:i w:val="false"/>
          <w:color w:val="000000"/>
          <w:sz w:val="28"/>
        </w:rPr>
        <w:t>
      Почтовый индекс: ___________</w:t>
      </w:r>
    </w:p>
    <w:p>
      <w:pPr>
        <w:spacing w:after="0"/>
        <w:ind w:left="0"/>
        <w:jc w:val="both"/>
      </w:pPr>
      <w:r>
        <w:rPr>
          <w:rFonts w:ascii="Times New Roman"/>
          <w:b w:val="false"/>
          <w:i w:val="false"/>
          <w:color w:val="000000"/>
          <w:sz w:val="28"/>
        </w:rPr>
        <w:t>
      Область: ___________________________________</w:t>
      </w:r>
    </w:p>
    <w:p>
      <w:pPr>
        <w:spacing w:after="0"/>
        <w:ind w:left="0"/>
        <w:jc w:val="both"/>
      </w:pPr>
      <w:r>
        <w:rPr>
          <w:rFonts w:ascii="Times New Roman"/>
          <w:b w:val="false"/>
          <w:i w:val="false"/>
          <w:color w:val="000000"/>
          <w:sz w:val="28"/>
        </w:rPr>
        <w:t>
      Город, район, район в городе:_____________________________________________</w:t>
      </w:r>
    </w:p>
    <w:p>
      <w:pPr>
        <w:spacing w:after="0"/>
        <w:ind w:left="0"/>
        <w:jc w:val="both"/>
      </w:pPr>
      <w:r>
        <w:rPr>
          <w:rFonts w:ascii="Times New Roman"/>
          <w:b w:val="false"/>
          <w:i w:val="false"/>
          <w:color w:val="000000"/>
          <w:sz w:val="28"/>
        </w:rPr>
        <w:t>
      Населенный пункт (село, поселок):__________________________________________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__________________________</w:t>
      </w:r>
    </w:p>
    <w:p>
      <w:pPr>
        <w:spacing w:after="0"/>
        <w:ind w:left="0"/>
        <w:jc w:val="both"/>
      </w:pPr>
      <w:r>
        <w:rPr>
          <w:rFonts w:ascii="Times New Roman"/>
          <w:b w:val="false"/>
          <w:i w:val="false"/>
          <w:color w:val="000000"/>
          <w:sz w:val="28"/>
        </w:rPr>
        <w:t>
      Номер дома ______________, квартира, комната: ____________________________</w:t>
      </w:r>
    </w:p>
    <w:p>
      <w:pPr>
        <w:spacing w:after="0"/>
        <w:ind w:left="0"/>
        <w:jc w:val="both"/>
      </w:pPr>
      <w:r>
        <w:rPr>
          <w:rFonts w:ascii="Times New Roman"/>
          <w:b w:val="false"/>
          <w:i w:val="false"/>
          <w:color w:val="000000"/>
          <w:sz w:val="28"/>
        </w:rPr>
        <w:t>
      номер телефона (факса): ___________________</w:t>
      </w:r>
    </w:p>
    <w:p>
      <w:pPr>
        <w:spacing w:after="0"/>
        <w:ind w:left="0"/>
        <w:jc w:val="both"/>
      </w:pPr>
      <w:r>
        <w:rPr>
          <w:rFonts w:ascii="Times New Roman"/>
          <w:b w:val="false"/>
          <w:i w:val="false"/>
          <w:color w:val="000000"/>
          <w:sz w:val="28"/>
        </w:rPr>
        <w:t>
      6. Ф.И.О. (при его наличии) руководителя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___________________________________________________________________________</w:t>
      </w:r>
    </w:p>
    <w:p>
      <w:pPr>
        <w:spacing w:after="0"/>
        <w:ind w:left="0"/>
        <w:jc w:val="both"/>
      </w:pPr>
      <w:r>
        <w:rPr>
          <w:rFonts w:ascii="Times New Roman"/>
          <w:b w:val="false"/>
          <w:i w:val="false"/>
          <w:color w:val="000000"/>
          <w:sz w:val="28"/>
        </w:rPr>
        <w:t>
      8. Укажите код основного вида экономической деятельности: __________________</w:t>
      </w:r>
    </w:p>
    <w:p>
      <w:pPr>
        <w:spacing w:after="0"/>
        <w:ind w:left="0"/>
        <w:jc w:val="both"/>
      </w:pPr>
      <w:r>
        <w:rPr>
          <w:rFonts w:ascii="Times New Roman"/>
          <w:b w:val="false"/>
          <w:i w:val="false"/>
          <w:color w:val="000000"/>
          <w:sz w:val="28"/>
        </w:rPr>
        <w:t>
      9. Размер уставного капитала _____________________________________________</w:t>
      </w:r>
    </w:p>
    <w:p>
      <w:pPr>
        <w:spacing w:after="0"/>
        <w:ind w:left="0"/>
        <w:jc w:val="both"/>
      </w:pPr>
      <w:r>
        <w:rPr>
          <w:rFonts w:ascii="Times New Roman"/>
          <w:b w:val="false"/>
          <w:i w:val="false"/>
          <w:color w:val="000000"/>
          <w:sz w:val="28"/>
        </w:rPr>
        <w:t>
      10. Состав и количество учредителей (укажите в соответствующей ячейке х, количество</w:t>
      </w:r>
    </w:p>
    <w:p>
      <w:pPr>
        <w:spacing w:after="0"/>
        <w:ind w:left="0"/>
        <w:jc w:val="both"/>
      </w:pPr>
      <w:r>
        <w:rPr>
          <w:rFonts w:ascii="Times New Roman"/>
          <w:b w:val="false"/>
          <w:i w:val="false"/>
          <w:color w:val="000000"/>
          <w:sz w:val="28"/>
        </w:rPr>
        <w:t>
      в цифровом обозначении):</w:t>
      </w:r>
    </w:p>
    <w:p>
      <w:pPr>
        <w:spacing w:after="0"/>
        <w:ind w:left="0"/>
        <w:jc w:val="both"/>
      </w:pPr>
      <w:r>
        <w:rPr>
          <w:rFonts w:ascii="Times New Roman"/>
          <w:b w:val="false"/>
          <w:i w:val="false"/>
          <w:color w:val="000000"/>
          <w:sz w:val="28"/>
        </w:rPr>
        <w:t>
      1) юридическое лицо _________ 2) физическое лицо _________</w:t>
      </w:r>
    </w:p>
    <w:p>
      <w:pPr>
        <w:spacing w:after="0"/>
        <w:ind w:left="0"/>
        <w:jc w:val="both"/>
      </w:pPr>
      <w:r>
        <w:rPr>
          <w:rFonts w:ascii="Times New Roman"/>
          <w:b w:val="false"/>
          <w:i w:val="false"/>
          <w:color w:val="000000"/>
          <w:sz w:val="28"/>
        </w:rPr>
        <w:t>
      11. Укажите сведения об учредителях юридического лица (за исключением товариществ с ограниченной ответственностью, в которых ведение реестра участников осуществляется центральным депозитарием)</w:t>
      </w:r>
    </w:p>
    <w:p>
      <w:pPr>
        <w:spacing w:after="0"/>
        <w:ind w:left="0"/>
        <w:jc w:val="both"/>
      </w:pPr>
      <w:r>
        <w:rPr>
          <w:rFonts w:ascii="Times New Roman"/>
          <w:b w:val="false"/>
          <w:i w:val="false"/>
          <w:color w:val="000000"/>
          <w:sz w:val="28"/>
        </w:rPr>
        <w:t>
      Наименование юридического лица 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___________ Сумма вклада (тыс. тенге) _____________</w:t>
      </w:r>
    </w:p>
    <w:p>
      <w:pPr>
        <w:spacing w:after="0"/>
        <w:ind w:left="0"/>
        <w:jc w:val="both"/>
      </w:pPr>
      <w:r>
        <w:rPr>
          <w:rFonts w:ascii="Times New Roman"/>
          <w:b w:val="false"/>
          <w:i w:val="false"/>
          <w:color w:val="000000"/>
          <w:sz w:val="28"/>
        </w:rPr>
        <w:t>
      Ф.И.О (при его наличии). физического лица 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_______________</w:t>
      </w:r>
    </w:p>
    <w:p>
      <w:pPr>
        <w:spacing w:after="0"/>
        <w:ind w:left="0"/>
        <w:jc w:val="both"/>
      </w:pPr>
      <w:r>
        <w:rPr>
          <w:rFonts w:ascii="Times New Roman"/>
          <w:b w:val="false"/>
          <w:i w:val="false"/>
          <w:color w:val="000000"/>
          <w:sz w:val="28"/>
        </w:rPr>
        <w:t>
      В случае если учредителей более одного сведения о них:</w:t>
      </w:r>
    </w:p>
    <w:p>
      <w:pPr>
        <w:spacing w:after="0"/>
        <w:ind w:left="0"/>
        <w:jc w:val="both"/>
      </w:pPr>
      <w:r>
        <w:rPr>
          <w:rFonts w:ascii="Times New Roman"/>
          <w:b w:val="false"/>
          <w:i w:val="false"/>
          <w:color w:val="000000"/>
          <w:sz w:val="28"/>
        </w:rPr>
        <w:t>
      Ф.И.О. (при его наличии) с указанием данных удостоверения личности и ИИН, аналог номера налоговой регистрации, либо код страны (для физического лица), наименование с указанием БИН, аналог номера налоговой регистрации, либо код страны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12. Ожидаемая (примерная) численность занятых человек _____________________</w:t>
      </w:r>
    </w:p>
    <w:p>
      <w:pPr>
        <w:spacing w:after="0"/>
        <w:ind w:left="0"/>
        <w:jc w:val="both"/>
      </w:pPr>
      <w:r>
        <w:rPr>
          <w:rFonts w:ascii="Times New Roman"/>
          <w:b w:val="false"/>
          <w:i w:val="false"/>
          <w:color w:val="000000"/>
          <w:sz w:val="28"/>
        </w:rPr>
        <w:t>
      13. В случае образования наблюдательного совета указать исключительную компетенцию:</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14. Укажите срок ревизионной комиссии (единоличного ревизора) 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 ___________________________________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_________________________________</w:t>
      </w:r>
    </w:p>
    <w:p>
      <w:pPr>
        <w:spacing w:after="0"/>
        <w:ind w:left="0"/>
        <w:jc w:val="both"/>
      </w:pPr>
      <w:r>
        <w:rPr>
          <w:rFonts w:ascii="Times New Roman"/>
          <w:b w:val="false"/>
          <w:i w:val="false"/>
          <w:color w:val="000000"/>
          <w:sz w:val="28"/>
        </w:rPr>
        <w:t>
      16. Основание для перерегистрации возникло в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___________________________________</w:t>
      </w:r>
    </w:p>
    <w:p>
      <w:pPr>
        <w:spacing w:after="0"/>
        <w:ind w:left="0"/>
        <w:jc w:val="both"/>
      </w:pPr>
      <w:r>
        <w:rPr>
          <w:rFonts w:ascii="Times New Roman"/>
          <w:b w:val="false"/>
          <w:i w:val="false"/>
          <w:color w:val="000000"/>
          <w:sz w:val="28"/>
        </w:rPr>
        <w:t>
      2) нет __________________________________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________________________________</w:t>
      </w:r>
    </w:p>
    <w:p>
      <w:pPr>
        <w:spacing w:after="0"/>
        <w:ind w:left="0"/>
        <w:jc w:val="both"/>
      </w:pPr>
      <w:r>
        <w:rPr>
          <w:rFonts w:ascii="Times New Roman"/>
          <w:b w:val="false"/>
          <w:i w:val="false"/>
          <w:color w:val="000000"/>
          <w:sz w:val="28"/>
        </w:rPr>
        <w:t>
      К заявлению прилагаются: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 _____________ 20 ____ г.</w:t>
      </w:r>
    </w:p>
    <w:p>
      <w:pPr>
        <w:spacing w:after="0"/>
        <w:ind w:left="0"/>
        <w:jc w:val="both"/>
      </w:pPr>
      <w:r>
        <w:rPr>
          <w:rFonts w:ascii="Times New Roman"/>
          <w:b w:val="false"/>
          <w:i w:val="false"/>
          <w:color w:val="000000"/>
          <w:sz w:val="28"/>
        </w:rPr>
        <w:t>
      (подпись) Ф.И.О (при его наличии) и подписи учредителей (в случае, когда ведение реестра участников осуществляется центральным депозитарием – подпись лица, уполномоченного протоколом общего собрания учредителей (решением участника). 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8" w:id="168"/>
    <w:p>
      <w:pPr>
        <w:spacing w:after="0"/>
        <w:ind w:left="0"/>
        <w:jc w:val="left"/>
      </w:pPr>
      <w:r>
        <w:rPr>
          <w:rFonts w:ascii="Times New Roman"/>
          <w:b/>
          <w:i w:val="false"/>
          <w:color w:val="000000"/>
        </w:rPr>
        <w:t xml:space="preserve"> Заявление о государственной перерегистрации акционерного общества, осуществляющего свою деятельность на основании типового устава</w:t>
      </w:r>
    </w:p>
    <w:bookmarkEnd w:id="168"/>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9" w:id="169"/>
    <w:p>
      <w:pPr>
        <w:spacing w:after="0"/>
        <w:ind w:left="0"/>
        <w:jc w:val="both"/>
      </w:pPr>
      <w:r>
        <w:rPr>
          <w:rFonts w:ascii="Times New Roman"/>
          <w:b w:val="false"/>
          <w:i w:val="false"/>
          <w:color w:val="000000"/>
          <w:sz w:val="28"/>
        </w:rPr>
        <w:t>
      1. Наименование акционерного общества _____________________________________________</w:t>
      </w:r>
    </w:p>
    <w:bookmarkEnd w:id="169"/>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2. Бизнес-идентификационный номер (БИН) __________________________________________</w:t>
      </w:r>
    </w:p>
    <w:p>
      <w:pPr>
        <w:spacing w:after="0"/>
        <w:ind w:left="0"/>
        <w:jc w:val="both"/>
      </w:pPr>
      <w:r>
        <w:rPr>
          <w:rFonts w:ascii="Times New Roman"/>
          <w:b w:val="false"/>
          <w:i w:val="false"/>
          <w:color w:val="000000"/>
          <w:sz w:val="28"/>
        </w:rPr>
        <w:t>
      3. Основание перерегистрации акционерного общества (укажите в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__________________________________________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 Область: _________________________________</w:t>
      </w:r>
    </w:p>
    <w:p>
      <w:pPr>
        <w:spacing w:after="0"/>
        <w:ind w:left="0"/>
        <w:jc w:val="both"/>
      </w:pPr>
      <w:r>
        <w:rPr>
          <w:rFonts w:ascii="Times New Roman"/>
          <w:b w:val="false"/>
          <w:i w:val="false"/>
          <w:color w:val="000000"/>
          <w:sz w:val="28"/>
        </w:rPr>
        <w:t>
      Город, район, район в городе: ______________________________________________________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____________________________________</w:t>
      </w:r>
    </w:p>
    <w:p>
      <w:pPr>
        <w:spacing w:after="0"/>
        <w:ind w:left="0"/>
        <w:jc w:val="both"/>
      </w:pPr>
      <w:r>
        <w:rPr>
          <w:rFonts w:ascii="Times New Roman"/>
          <w:b w:val="false"/>
          <w:i w:val="false"/>
          <w:color w:val="000000"/>
          <w:sz w:val="28"/>
        </w:rPr>
        <w:t>
      Номер дома _________________, квартира, комната: 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5. Ф.И.О (при его наличии). руководителя 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 цифровом обозначении):</w:t>
      </w:r>
    </w:p>
    <w:p>
      <w:pPr>
        <w:spacing w:after="0"/>
        <w:ind w:left="0"/>
        <w:jc w:val="both"/>
      </w:pPr>
      <w:r>
        <w:rPr>
          <w:rFonts w:ascii="Times New Roman"/>
          <w:b w:val="false"/>
          <w:i w:val="false"/>
          <w:color w:val="000000"/>
          <w:sz w:val="28"/>
        </w:rPr>
        <w:t>
      1) юридическое лицо _____________</w:t>
      </w:r>
    </w:p>
    <w:p>
      <w:pPr>
        <w:spacing w:after="0"/>
        <w:ind w:left="0"/>
        <w:jc w:val="both"/>
      </w:pPr>
      <w:r>
        <w:rPr>
          <w:rFonts w:ascii="Times New Roman"/>
          <w:b w:val="false"/>
          <w:i w:val="false"/>
          <w:color w:val="000000"/>
          <w:sz w:val="28"/>
        </w:rPr>
        <w:t>
      2) физическое лицо _______________</w:t>
      </w:r>
    </w:p>
    <w:p>
      <w:pPr>
        <w:spacing w:after="0"/>
        <w:ind w:left="0"/>
        <w:jc w:val="both"/>
      </w:pPr>
      <w:r>
        <w:rPr>
          <w:rFonts w:ascii="Times New Roman"/>
          <w:b w:val="false"/>
          <w:i w:val="false"/>
          <w:color w:val="000000"/>
          <w:sz w:val="28"/>
        </w:rPr>
        <w:t>
      10. Укажите гарантированный размер дивиденда по привилегированной акции: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 какого-либо показателя при условии регулярности и общедоступности его значений)</w:t>
      </w:r>
    </w:p>
    <w:p>
      <w:pPr>
        <w:spacing w:after="0"/>
        <w:ind w:left="0"/>
        <w:jc w:val="both"/>
      </w:pPr>
      <w:r>
        <w:rPr>
          <w:rFonts w:ascii="Times New Roman"/>
          <w:b w:val="false"/>
          <w:i w:val="false"/>
          <w:color w:val="000000"/>
          <w:sz w:val="28"/>
        </w:rPr>
        <w:t>
      11. Укажите периодичность выплаты дивидендов по привилегированным акциям: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Укажите средства массовой информации, используемые для публикации информации, подлежащих обязательному опубликованию</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13. Количество членов совета директоров общества ___________________________________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 организациям.</w:t>
      </w:r>
    </w:p>
    <w:p>
      <w:pPr>
        <w:spacing w:after="0"/>
        <w:ind w:left="0"/>
        <w:jc w:val="both"/>
      </w:pPr>
      <w:r>
        <w:rPr>
          <w:rFonts w:ascii="Times New Roman"/>
          <w:b w:val="false"/>
          <w:i w:val="false"/>
          <w:color w:val="000000"/>
          <w:sz w:val="28"/>
        </w:rPr>
        <w:t>
      14. Количество членов правления общества _______________________</w:t>
      </w:r>
    </w:p>
    <w:p>
      <w:pPr>
        <w:spacing w:after="0"/>
        <w:ind w:left="0"/>
        <w:jc w:val="both"/>
      </w:pPr>
      <w:r>
        <w:rPr>
          <w:rFonts w:ascii="Times New Roman"/>
          <w:b w:val="false"/>
          <w:i w:val="false"/>
          <w:color w:val="000000"/>
          <w:sz w:val="28"/>
        </w:rPr>
        <w:t>
      15. Ожидаемая (примерная) численность занятых человек __________</w:t>
      </w:r>
    </w:p>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w:t>
      </w:r>
    </w:p>
    <w:p>
      <w:pPr>
        <w:spacing w:after="0"/>
        <w:ind w:left="0"/>
        <w:jc w:val="both"/>
      </w:pPr>
      <w:r>
        <w:rPr>
          <w:rFonts w:ascii="Times New Roman"/>
          <w:b w:val="false"/>
          <w:i w:val="false"/>
          <w:color w:val="000000"/>
          <w:sz w:val="28"/>
        </w:rPr>
        <w:t>
      17. Основание для перерегистрации акционерного общества возникло в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w:t>
      </w:r>
    </w:p>
    <w:p>
      <w:pPr>
        <w:spacing w:after="0"/>
        <w:ind w:left="0"/>
        <w:jc w:val="both"/>
      </w:pPr>
      <w:r>
        <w:rPr>
          <w:rFonts w:ascii="Times New Roman"/>
          <w:b w:val="false"/>
          <w:i w:val="false"/>
          <w:color w:val="000000"/>
          <w:sz w:val="28"/>
        </w:rPr>
        <w:t>
      2) нет ______________________</w:t>
      </w:r>
    </w:p>
    <w:p>
      <w:pPr>
        <w:spacing w:after="0"/>
        <w:ind w:left="0"/>
        <w:jc w:val="both"/>
      </w:pPr>
      <w:r>
        <w:rPr>
          <w:rFonts w:ascii="Times New Roman"/>
          <w:b w:val="false"/>
          <w:i w:val="false"/>
          <w:color w:val="000000"/>
          <w:sz w:val="28"/>
        </w:rPr>
        <w:t>
      18.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"___"________20 ____ г.</w:t>
      </w:r>
    </w:p>
    <w:p>
      <w:pPr>
        <w:spacing w:after="0"/>
        <w:ind w:left="0"/>
        <w:jc w:val="both"/>
      </w:pPr>
      <w:r>
        <w:rPr>
          <w:rFonts w:ascii="Times New Roman"/>
          <w:b w:val="false"/>
          <w:i w:val="false"/>
          <w:color w:val="000000"/>
          <w:sz w:val="28"/>
        </w:rPr>
        <w:t>
      (подпись)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w:t>
            </w:r>
            <w:r>
              <w:br/>
            </w:r>
            <w:r>
              <w:rPr>
                <w:rFonts w:ascii="Times New Roman"/>
                <w:b w:val="false"/>
                <w:i w:val="false"/>
                <w:color w:val="000000"/>
                <w:sz w:val="20"/>
              </w:rPr>
              <w:t>перерегистрация юридических лиц,</w:t>
            </w:r>
            <w:r>
              <w:br/>
            </w:r>
            <w:r>
              <w:rPr>
                <w:rFonts w:ascii="Times New Roman"/>
                <w:b w:val="false"/>
                <w:i w:val="false"/>
                <w:color w:val="000000"/>
                <w:sz w:val="20"/>
              </w:rPr>
              <w:t>учетная перерегистрация их</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2" w:id="170"/>
    <w:p>
      <w:pPr>
        <w:spacing w:after="0"/>
        <w:ind w:left="0"/>
        <w:jc w:val="left"/>
      </w:pPr>
      <w:r>
        <w:rPr>
          <w:rFonts w:ascii="Times New Roman"/>
          <w:b/>
          <w:i w:val="false"/>
          <w:color w:val="000000"/>
        </w:rPr>
        <w:t xml:space="preserve"> Заявление о государственной перерегистрации производственного кооператива, осуществляющего свою деятельность на основании типового устава</w:t>
      </w:r>
    </w:p>
    <w:bookmarkEnd w:id="170"/>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3" w:id="171"/>
    <w:p>
      <w:pPr>
        <w:spacing w:after="0"/>
        <w:ind w:left="0"/>
        <w:jc w:val="both"/>
      </w:pPr>
      <w:r>
        <w:rPr>
          <w:rFonts w:ascii="Times New Roman"/>
          <w:b w:val="false"/>
          <w:i w:val="false"/>
          <w:color w:val="000000"/>
          <w:sz w:val="28"/>
        </w:rPr>
        <w:t>
      1. Наименование производственного кооператива _____________________</w:t>
      </w:r>
    </w:p>
    <w:bookmarkEnd w:id="17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Изменение наименования производственного кооператива на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w:t>
      </w:r>
    </w:p>
    <w:p>
      <w:pPr>
        <w:spacing w:after="0"/>
        <w:ind w:left="0"/>
        <w:jc w:val="both"/>
      </w:pPr>
      <w:r>
        <w:rPr>
          <w:rFonts w:ascii="Times New Roman"/>
          <w:b w:val="false"/>
          <w:i w:val="false"/>
          <w:color w:val="000000"/>
          <w:sz w:val="28"/>
        </w:rPr>
        <w:t>
      4. Местонахождение юридического лица</w:t>
      </w:r>
    </w:p>
    <w:p>
      <w:pPr>
        <w:spacing w:after="0"/>
        <w:ind w:left="0"/>
        <w:jc w:val="both"/>
      </w:pPr>
      <w:r>
        <w:rPr>
          <w:rFonts w:ascii="Times New Roman"/>
          <w:b w:val="false"/>
          <w:i w:val="false"/>
          <w:color w:val="000000"/>
          <w:sz w:val="28"/>
        </w:rPr>
        <w:t>
      Почтовый индекс: 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_____________________</w:t>
      </w:r>
    </w:p>
    <w:p>
      <w:pPr>
        <w:spacing w:after="0"/>
        <w:ind w:left="0"/>
        <w:jc w:val="both"/>
      </w:pPr>
      <w:r>
        <w:rPr>
          <w:rFonts w:ascii="Times New Roman"/>
          <w:b w:val="false"/>
          <w:i w:val="false"/>
          <w:color w:val="000000"/>
          <w:sz w:val="28"/>
        </w:rPr>
        <w:t>
      Номер дома 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w:t>
      </w:r>
    </w:p>
    <w:p>
      <w:pPr>
        <w:spacing w:after="0"/>
        <w:ind w:left="0"/>
        <w:jc w:val="both"/>
      </w:pPr>
      <w:r>
        <w:rPr>
          <w:rFonts w:ascii="Times New Roman"/>
          <w:b w:val="false"/>
          <w:i w:val="false"/>
          <w:color w:val="000000"/>
          <w:sz w:val="28"/>
        </w:rPr>
        <w:t>
      5. Ф.И.О (при его наличии). руководителя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p>
      <w:pPr>
        <w:spacing w:after="0"/>
        <w:ind w:left="0"/>
        <w:jc w:val="both"/>
      </w:pPr>
      <w:r>
        <w:rPr>
          <w:rFonts w:ascii="Times New Roman"/>
          <w:b w:val="false"/>
          <w:i w:val="false"/>
          <w:color w:val="000000"/>
          <w:sz w:val="28"/>
        </w:rPr>
        <w:t>
      7. Сведения о бенефициарном (-х) собственнике (-ах): гражданство, Ф.И.О. (при его наличии),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8. Размер капитала ________________________________________________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w:t>
      </w:r>
    </w:p>
    <w:p>
      <w:pPr>
        <w:spacing w:after="0"/>
        <w:ind w:left="0"/>
        <w:jc w:val="both"/>
      </w:pPr>
      <w:r>
        <w:rPr>
          <w:rFonts w:ascii="Times New Roman"/>
          <w:b w:val="false"/>
          <w:i w:val="false"/>
          <w:color w:val="000000"/>
          <w:sz w:val="28"/>
        </w:rPr>
        <w:t>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10. Сведения об учредителях юридического лица Ф.И.О (при его наличии). физического лица 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 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w:t>
      </w:r>
    </w:p>
    <w:p>
      <w:pPr>
        <w:spacing w:after="0"/>
        <w:ind w:left="0"/>
        <w:jc w:val="both"/>
      </w:pPr>
      <w:r>
        <w:rPr>
          <w:rFonts w:ascii="Times New Roman"/>
          <w:b w:val="false"/>
          <w:i w:val="false"/>
          <w:color w:val="000000"/>
          <w:sz w:val="28"/>
        </w:rPr>
        <w:t>
      Ф.И.О (при его наличии) физического лица 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 физического лица)</w:t>
      </w:r>
    </w:p>
    <w:p>
      <w:pPr>
        <w:spacing w:after="0"/>
        <w:ind w:left="0"/>
        <w:jc w:val="both"/>
      </w:pPr>
      <w:r>
        <w:rPr>
          <w:rFonts w:ascii="Times New Roman"/>
          <w:b w:val="false"/>
          <w:i w:val="false"/>
          <w:color w:val="000000"/>
          <w:sz w:val="28"/>
        </w:rPr>
        <w:t>
      _____________________________ Размер пая % _________ Имущественный взнос ______</w:t>
      </w:r>
    </w:p>
    <w:p>
      <w:pPr>
        <w:spacing w:after="0"/>
        <w:ind w:left="0"/>
        <w:jc w:val="both"/>
      </w:pPr>
      <w:r>
        <w:rPr>
          <w:rFonts w:ascii="Times New Roman"/>
          <w:b w:val="false"/>
          <w:i w:val="false"/>
          <w:color w:val="000000"/>
          <w:sz w:val="28"/>
        </w:rPr>
        <w:t>
      В случае если учредителей более одного сведения о них: Ф.И.О. данные удостоверения личности, ИИН, аналог номера налоговой регистрации, либо код страны, а также имущественный взнос, сведения о размере пая прикладываются к заявлению на отдельном листе.</w:t>
      </w:r>
    </w:p>
    <w:p>
      <w:pPr>
        <w:spacing w:after="0"/>
        <w:ind w:left="0"/>
        <w:jc w:val="both"/>
      </w:pPr>
      <w:r>
        <w:rPr>
          <w:rFonts w:ascii="Times New Roman"/>
          <w:b w:val="false"/>
          <w:i w:val="false"/>
          <w:color w:val="000000"/>
          <w:sz w:val="28"/>
        </w:rPr>
        <w:t>
      11. Порядок, способы и сроки внесения имущественного взноса членами кооператива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Состав ревизионной комиссии __________________________________</w:t>
      </w:r>
    </w:p>
    <w:p>
      <w:pPr>
        <w:spacing w:after="0"/>
        <w:ind w:left="0"/>
        <w:jc w:val="both"/>
      </w:pPr>
      <w:r>
        <w:rPr>
          <w:rFonts w:ascii="Times New Roman"/>
          <w:b w:val="false"/>
          <w:i w:val="false"/>
          <w:color w:val="000000"/>
          <w:sz w:val="28"/>
        </w:rPr>
        <w:t>
      13. Срок избрания ревизионной комиссии ___________________________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_____________</w:t>
      </w:r>
    </w:p>
    <w:p>
      <w:pPr>
        <w:spacing w:after="0"/>
        <w:ind w:left="0"/>
        <w:jc w:val="both"/>
      </w:pPr>
      <w:r>
        <w:rPr>
          <w:rFonts w:ascii="Times New Roman"/>
          <w:b w:val="false"/>
          <w:i w:val="false"/>
          <w:color w:val="000000"/>
          <w:sz w:val="28"/>
        </w:rPr>
        <w:t>
      15. Взаимоотношения между кооперативом и его членами, исполнительным органом и</w:t>
      </w:r>
    </w:p>
    <w:p>
      <w:pPr>
        <w:spacing w:after="0"/>
        <w:ind w:left="0"/>
        <w:jc w:val="both"/>
      </w:pPr>
      <w:r>
        <w:rPr>
          <w:rFonts w:ascii="Times New Roman"/>
          <w:b w:val="false"/>
          <w:i w:val="false"/>
          <w:color w:val="000000"/>
          <w:sz w:val="28"/>
        </w:rPr>
        <w:t>
      трудовым коллективом: __________________________________________________________</w:t>
      </w:r>
    </w:p>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малого предпринимательства 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w:t>
      </w:r>
    </w:p>
    <w:p>
      <w:pPr>
        <w:spacing w:after="0"/>
        <w:ind w:left="0"/>
        <w:jc w:val="both"/>
      </w:pPr>
      <w:r>
        <w:rPr>
          <w:rFonts w:ascii="Times New Roman"/>
          <w:b w:val="false"/>
          <w:i w:val="false"/>
          <w:color w:val="000000"/>
          <w:sz w:val="28"/>
        </w:rPr>
        <w:t>
      17. Основание для перерегистрации производственного кооператива возникло в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18.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 ________ 20 ____ г. (подпись)</w:t>
      </w:r>
    </w:p>
    <w:p>
      <w:pPr>
        <w:spacing w:after="0"/>
        <w:ind w:left="0"/>
        <w:jc w:val="both"/>
      </w:pPr>
      <w:r>
        <w:rPr>
          <w:rFonts w:ascii="Times New Roman"/>
          <w:b w:val="false"/>
          <w:i w:val="false"/>
          <w:color w:val="000000"/>
          <w:sz w:val="28"/>
        </w:rPr>
        <w:t>
      Ф.И.О (при его наличии)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 нотариальном порядке.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bl>
    <w:bookmarkStart w:name="z2374" w:id="172"/>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перерегистрация юридических лиц, учетная перерегистрация их филиалов представительств"</w:t>
      </w:r>
    </w:p>
    <w:bookmarkEnd w:id="172"/>
    <w:p>
      <w:pPr>
        <w:spacing w:after="0"/>
        <w:ind w:left="0"/>
        <w:jc w:val="both"/>
      </w:pPr>
      <w:r>
        <w:rPr>
          <w:rFonts w:ascii="Times New Roman"/>
          <w:b w:val="false"/>
          <w:i w:val="false"/>
          <w:color w:val="ff0000"/>
          <w:sz w:val="28"/>
        </w:rPr>
        <w:t xml:space="preserve">
      Сноска. Приложение 5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Уменьшение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w:t>
            </w:r>
          </w:p>
          <w:p>
            <w:pPr>
              <w:spacing w:after="20"/>
              <w:ind w:left="20"/>
              <w:jc w:val="both"/>
            </w:pPr>
            <w:r>
              <w:rPr>
                <w:rFonts w:ascii="Times New Roman"/>
                <w:b w:val="false"/>
                <w:i w:val="false"/>
                <w:color w:val="000000"/>
                <w:sz w:val="20"/>
              </w:rPr>
              <w:t>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2. Уменьшение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настоящим Правилам, а также справка об учетной перерегистрации филиала (представительства) юридического лица, согласно приложению 8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–в "личный кабинет" направляется уведомление о государственной перерегистрации юридических лиц для субъектов частного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государственной услуги по перерегистрации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заявления по формам согласно приложениям 1, 2, 3 и 4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 для юридических лиц, филиалов (представительств):</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(документы политических партий представительства);</w:t>
            </w:r>
          </w:p>
          <w:p>
            <w:pPr>
              <w:spacing w:after="20"/>
              <w:ind w:left="20"/>
              <w:jc w:val="both"/>
            </w:pPr>
            <w:r>
              <w:rPr>
                <w:rFonts w:ascii="Times New Roman"/>
                <w:b w:val="false"/>
                <w:i w:val="false"/>
                <w:color w:val="000000"/>
                <w:sz w:val="20"/>
              </w:rPr>
              <w:t>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w:t>
            </w:r>
          </w:p>
          <w:p>
            <w:pPr>
              <w:spacing w:after="20"/>
              <w:ind w:left="20"/>
              <w:jc w:val="both"/>
            </w:pPr>
            <w:r>
              <w:rPr>
                <w:rFonts w:ascii="Times New Roman"/>
                <w:b w:val="false"/>
                <w:i w:val="false"/>
                <w:color w:val="000000"/>
                <w:sz w:val="20"/>
              </w:rPr>
              <w:t>
для акционерных обществ: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Филиалы и представительства подлежат перерегистрации в случае изменения наименования. На портале:</w:t>
            </w:r>
          </w:p>
          <w:p>
            <w:pPr>
              <w:spacing w:after="20"/>
              <w:ind w:left="20"/>
              <w:jc w:val="both"/>
            </w:pPr>
            <w:r>
              <w:rPr>
                <w:rFonts w:ascii="Times New Roman"/>
                <w:b w:val="false"/>
                <w:i w:val="false"/>
                <w:color w:val="000000"/>
                <w:sz w:val="20"/>
              </w:rPr>
              <w:t>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w:t>
            </w:r>
          </w:p>
          <w:p>
            <w:pPr>
              <w:spacing w:after="20"/>
              <w:ind w:left="20"/>
              <w:jc w:val="both"/>
            </w:pPr>
            <w:r>
              <w:rPr>
                <w:rFonts w:ascii="Times New Roman"/>
                <w:b w:val="false"/>
                <w:i w:val="false"/>
                <w:color w:val="000000"/>
                <w:sz w:val="20"/>
              </w:rPr>
              <w:t>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w:t>
            </w:r>
          </w:p>
          <w:p>
            <w:pPr>
              <w:spacing w:after="20"/>
              <w:ind w:left="20"/>
              <w:jc w:val="both"/>
            </w:pPr>
            <w:r>
              <w:rPr>
                <w:rFonts w:ascii="Times New Roman"/>
                <w:b w:val="false"/>
                <w:i w:val="false"/>
                <w:color w:val="000000"/>
                <w:sz w:val="20"/>
              </w:rPr>
              <w:t>
при изменении места нахождения:</w:t>
            </w:r>
          </w:p>
          <w:p>
            <w:pPr>
              <w:spacing w:after="20"/>
              <w:ind w:left="20"/>
              <w:jc w:val="both"/>
            </w:pPr>
            <w:r>
              <w:rPr>
                <w:rFonts w:ascii="Times New Roman"/>
                <w:b w:val="false"/>
                <w:i w:val="false"/>
                <w:color w:val="000000"/>
                <w:sz w:val="20"/>
              </w:rPr>
              <w:t>
в случае права собственности на объект недвижимости;</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w:t>
            </w:r>
            <w:r>
              <w:rPr>
                <w:rFonts w:ascii="Times New Roman"/>
                <w:b w:val="false"/>
                <w:i w:val="false"/>
                <w:color w:val="000000"/>
                <w:sz w:val="20"/>
              </w:rPr>
              <w:t xml:space="preserve"> настоящего Закона. 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w:t>
            </w:r>
          </w:p>
          <w:p>
            <w:pPr>
              <w:spacing w:after="20"/>
              <w:ind w:left="20"/>
              <w:jc w:val="both"/>
            </w:pPr>
            <w:r>
              <w:rPr>
                <w:rFonts w:ascii="Times New Roman"/>
                <w:b w:val="false"/>
                <w:i w:val="false"/>
                <w:color w:val="000000"/>
                <w:sz w:val="20"/>
              </w:rPr>
              <w:t>
в случае аренды помещения у юридического лица: электронная копия договора аренды.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в случае субаренды помещения: электронная копии аренды и субаренды;</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xml:space="preserve">
 В случае если в состав участников входит иностранец или иностранное юридическое лицо, то дополнительно представляются документы, предусмотренные частью восьмой </w:t>
            </w:r>
            <w:r>
              <w:rPr>
                <w:rFonts w:ascii="Times New Roman"/>
                <w:b w:val="false"/>
                <w:i w:val="false"/>
                <w:color w:val="000000"/>
                <w:sz w:val="20"/>
              </w:rPr>
              <w:t>статьи 6-1</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w:t>
            </w:r>
          </w:p>
          <w:p>
            <w:pPr>
              <w:spacing w:after="20"/>
              <w:ind w:left="20"/>
              <w:jc w:val="both"/>
            </w:pPr>
            <w:r>
              <w:rPr>
                <w:rFonts w:ascii="Times New Roman"/>
                <w:b w:val="false"/>
                <w:i w:val="false"/>
                <w:color w:val="000000"/>
                <w:sz w:val="20"/>
              </w:rPr>
              <w:t>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w:t>
            </w:r>
          </w:p>
          <w:p>
            <w:pPr>
              <w:spacing w:after="20"/>
              <w:ind w:left="20"/>
              <w:jc w:val="both"/>
            </w:pPr>
            <w:r>
              <w:rPr>
                <w:rFonts w:ascii="Times New Roman"/>
                <w:b w:val="false"/>
                <w:i w:val="false"/>
                <w:color w:val="000000"/>
                <w:sz w:val="20"/>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Для кооператива собственников помещений (квартир), потребительского кооператива собственников квартир, нежилых помещений представляются:</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протокол собрания инициативной группы о перерегистрации кооперативов собственников помещений (квартир), потребительских кооперативов собственников квартир, нежилых помещений, состоящей из представителей, делегированных собраниями собственников квартир, нежилых помещений двух и более объектов кондоминиумов;</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 в соответствии с законодательством Республики Казахстан, за исключением акций (долей участия в уставном капитале), конфискованных и (или) взысканных по решению суда;</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190</w:t>
            </w:r>
            <w:r>
              <w:rPr>
                <w:rFonts w:ascii="Times New Roman"/>
                <w:b w:val="false"/>
                <w:i w:val="false"/>
                <w:color w:val="000000"/>
                <w:sz w:val="20"/>
              </w:rPr>
              <w:t xml:space="preserve">,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365</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непредставления: копий паспорта или другого документа, удостоверяющего личность учредителя-иностранца, с нотариально засвидетельствованным переводом на казахский и русский языки, а также документа, подтверждающего право регистрации коммерческой организации в Республике Казахстан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миграции населения";</w:t>
            </w:r>
          </w:p>
          <w:p>
            <w:pPr>
              <w:spacing w:after="20"/>
              <w:ind w:left="20"/>
              <w:jc w:val="both"/>
            </w:pPr>
            <w:r>
              <w:rPr>
                <w:rFonts w:ascii="Times New Roman"/>
                <w:b w:val="false"/>
                <w:i w:val="false"/>
                <w:color w:val="000000"/>
                <w:sz w:val="20"/>
              </w:rPr>
              <w:t>
копии легализованной выписки из торгового реестра или другого легализованного документа, удостоверяющего,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6" w:id="173"/>
    <w:p>
      <w:pPr>
        <w:spacing w:after="0"/>
        <w:ind w:left="0"/>
        <w:jc w:val="left"/>
      </w:pPr>
      <w:r>
        <w:rPr>
          <w:rFonts w:ascii="Times New Roman"/>
          <w:b/>
          <w:i w:val="false"/>
          <w:color w:val="000000"/>
        </w:rPr>
        <w:t xml:space="preserve">                    (Фамилия, имя, отчество (при наличии)</w:t>
      </w:r>
      <w:r>
        <w:br/>
      </w:r>
      <w:r>
        <w:rPr>
          <w:rFonts w:ascii="Times New Roman"/>
          <w:b/>
          <w:i w:val="false"/>
          <w:color w:val="000000"/>
        </w:rPr>
        <w:t xml:space="preserve">        (далее - Ф.И.О. (при его наличии)), либо наименование организации</w:t>
      </w:r>
      <w:r>
        <w:br/>
      </w:r>
      <w:r>
        <w:rPr>
          <w:rFonts w:ascii="Times New Roman"/>
          <w:b/>
          <w:i w:val="false"/>
          <w:color w:val="000000"/>
        </w:rPr>
        <w:t xml:space="preserve">                                услугополучателя)</w:t>
      </w:r>
      <w:r>
        <w:br/>
      </w:r>
      <w:r>
        <w:rPr>
          <w:rFonts w:ascii="Times New Roman"/>
          <w:b/>
          <w:i w:val="false"/>
          <w:color w:val="000000"/>
        </w:rPr>
        <w:t xml:space="preserve">                    _________________________________ </w:t>
      </w:r>
      <w:r>
        <w:br/>
      </w:r>
      <w:r>
        <w:rPr>
          <w:rFonts w:ascii="Times New Roman"/>
          <w:b/>
          <w:i w:val="false"/>
          <w:color w:val="000000"/>
        </w:rPr>
        <w:t xml:space="preserve">                         (адрес услугополучателя)</w:t>
      </w:r>
      <w:r>
        <w:br/>
      </w:r>
      <w:r>
        <w:rPr>
          <w:rFonts w:ascii="Times New Roman"/>
          <w:b/>
          <w:i w:val="false"/>
          <w:color w:val="000000"/>
        </w:rPr>
        <w:t xml:space="preserve">                   Расписка об отказе в приеме документов</w:t>
      </w:r>
    </w:p>
    <w:bookmarkEnd w:id="173"/>
    <w:p>
      <w:pPr>
        <w:spacing w:after="0"/>
        <w:ind w:left="0"/>
        <w:jc w:val="both"/>
      </w:pPr>
      <w:bookmarkStart w:name="z1727" w:id="17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№____ филиала</w:t>
      </w:r>
    </w:p>
    <w:bookmarkEnd w:id="174"/>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w:t>
      </w:r>
    </w:p>
    <w:p>
      <w:pPr>
        <w:spacing w:after="0"/>
        <w:ind w:left="0"/>
        <w:jc w:val="both"/>
      </w:pPr>
      <w:r>
        <w:rPr>
          <w:rFonts w:ascii="Times New Roman"/>
          <w:b w:val="false"/>
          <w:i w:val="false"/>
          <w:color w:val="000000"/>
          <w:sz w:val="28"/>
        </w:rPr>
        <w:t>перечнем основных требований к оказанию государственной услуги)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Ф.И.О. (при его наличии) (работника Государственной корпорации) (подпись) </w:t>
      </w:r>
    </w:p>
    <w:p>
      <w:pPr>
        <w:spacing w:after="0"/>
        <w:ind w:left="0"/>
        <w:jc w:val="both"/>
      </w:pPr>
      <w:r>
        <w:rPr>
          <w:rFonts w:ascii="Times New Roman"/>
          <w:b w:val="false"/>
          <w:i w:val="false"/>
          <w:color w:val="000000"/>
          <w:sz w:val="28"/>
        </w:rPr>
        <w:t xml:space="preserve">Исполнитель: Ф.И.О.(при его наличии)_____________ </w:t>
      </w:r>
    </w:p>
    <w:p>
      <w:pPr>
        <w:spacing w:after="0"/>
        <w:ind w:left="0"/>
        <w:jc w:val="both"/>
      </w:pPr>
      <w:r>
        <w:rPr>
          <w:rFonts w:ascii="Times New Roman"/>
          <w:b w:val="false"/>
          <w:i w:val="false"/>
          <w:color w:val="000000"/>
          <w:sz w:val="28"/>
        </w:rPr>
        <w:t xml:space="preserve">Телефон __________ </w:t>
      </w:r>
    </w:p>
    <w:p>
      <w:pPr>
        <w:spacing w:after="0"/>
        <w:ind w:left="0"/>
        <w:jc w:val="both"/>
      </w:pPr>
      <w:r>
        <w:rPr>
          <w:rFonts w:ascii="Times New Roman"/>
          <w:b w:val="false"/>
          <w:i w:val="false"/>
          <w:color w:val="000000"/>
          <w:sz w:val="28"/>
        </w:rPr>
        <w:t xml:space="preserve">Получил: Ф.И.О. (при его наличии) /____/ подпись услугополучателя </w:t>
      </w:r>
    </w:p>
    <w:p>
      <w:pPr>
        <w:spacing w:after="0"/>
        <w:ind w:left="0"/>
        <w:jc w:val="both"/>
      </w:pPr>
      <w:r>
        <w:rPr>
          <w:rFonts w:ascii="Times New Roman"/>
          <w:b w:val="false"/>
          <w:i w:val="false"/>
          <w:color w:val="000000"/>
          <w:sz w:val="28"/>
        </w:rPr>
        <w:t>"___"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0" w:id="175"/>
    <w:p>
      <w:pPr>
        <w:spacing w:after="0"/>
        <w:ind w:left="0"/>
        <w:jc w:val="left"/>
      </w:pPr>
      <w:r>
        <w:rPr>
          <w:rFonts w:ascii="Times New Roman"/>
          <w:b/>
          <w:i w:val="false"/>
          <w:color w:val="000000"/>
        </w:rPr>
        <w:t xml:space="preserve">                          Регистрирующий орган_________ </w:t>
      </w:r>
      <w:r>
        <w:br/>
      </w:r>
      <w:r>
        <w:rPr>
          <w:rFonts w:ascii="Times New Roman"/>
          <w:b/>
          <w:i w:val="false"/>
          <w:color w:val="000000"/>
        </w:rPr>
        <w:t xml:space="preserve">             Справка о государственной перерегистрации юридического лица</w:t>
      </w:r>
      <w:r>
        <w:br/>
      </w:r>
      <w:r>
        <w:rPr>
          <w:rFonts w:ascii="Times New Roman"/>
          <w:b/>
          <w:i w:val="false"/>
          <w:color w:val="000000"/>
        </w:rPr>
        <w:t xml:space="preserve">                         _________________________________ </w:t>
      </w:r>
      <w:r>
        <w:br/>
      </w:r>
      <w:r>
        <w:rPr>
          <w:rFonts w:ascii="Times New Roman"/>
          <w:b/>
          <w:i w:val="false"/>
          <w:color w:val="000000"/>
        </w:rPr>
        <w:t xml:space="preserve">                         бизнес-идентификационный номер</w:t>
      </w:r>
    </w:p>
    <w:bookmarkEnd w:id="175"/>
    <w:bookmarkStart w:name="z1731" w:id="176"/>
    <w:p>
      <w:pPr>
        <w:spacing w:after="0"/>
        <w:ind w:left="0"/>
        <w:jc w:val="both"/>
      </w:pPr>
      <w:r>
        <w:rPr>
          <w:rFonts w:ascii="Times New Roman"/>
          <w:b w:val="false"/>
          <w:i w:val="false"/>
          <w:color w:val="000000"/>
          <w:sz w:val="28"/>
        </w:rPr>
        <w:t>
                                                             "___"_________20___г</w:t>
      </w:r>
    </w:p>
    <w:bookmarkEnd w:id="176"/>
    <w:p>
      <w:pPr>
        <w:spacing w:after="0"/>
        <w:ind w:left="0"/>
        <w:jc w:val="both"/>
      </w:pPr>
      <w:bookmarkStart w:name="z1732" w:id="177"/>
      <w:r>
        <w:rPr>
          <w:rFonts w:ascii="Times New Roman"/>
          <w:b w:val="false"/>
          <w:i w:val="false"/>
          <w:color w:val="000000"/>
          <w:sz w:val="28"/>
        </w:rPr>
        <w:t>
      Наименование:______________________________________________________</w:t>
      </w:r>
    </w:p>
    <w:bookmarkEnd w:id="17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w:t>
      </w:r>
    </w:p>
    <w:p>
      <w:pPr>
        <w:spacing w:after="0"/>
        <w:ind w:left="0"/>
        <w:jc w:val="both"/>
      </w:pPr>
      <w:r>
        <w:rPr>
          <w:rFonts w:ascii="Times New Roman"/>
          <w:b w:val="false"/>
          <w:i w:val="false"/>
          <w:color w:val="000000"/>
          <w:sz w:val="28"/>
        </w:rPr>
        <w:t>Учредители (участники): _____________________________________________</w:t>
      </w:r>
    </w:p>
    <w:p>
      <w:pPr>
        <w:spacing w:after="0"/>
        <w:ind w:left="0"/>
        <w:jc w:val="both"/>
      </w:pPr>
      <w:r>
        <w:rPr>
          <w:rFonts w:ascii="Times New Roman"/>
          <w:b w:val="false"/>
          <w:i w:val="false"/>
          <w:color w:val="000000"/>
          <w:sz w:val="28"/>
        </w:rPr>
        <w:t xml:space="preserve">Осуществляет деятельность на основании типового устава. </w:t>
      </w:r>
    </w:p>
    <w:p>
      <w:pPr>
        <w:spacing w:after="0"/>
        <w:ind w:left="0"/>
        <w:jc w:val="both"/>
      </w:pPr>
      <w:r>
        <w:rPr>
          <w:rFonts w:ascii="Times New Roman"/>
          <w:b w:val="false"/>
          <w:i w:val="false"/>
          <w:color w:val="000000"/>
          <w:sz w:val="28"/>
        </w:rPr>
        <w:t>Справка является документом, подтверждающим государственную перерегистрацию</w:t>
      </w:r>
    </w:p>
    <w:p>
      <w:pPr>
        <w:spacing w:after="0"/>
        <w:ind w:left="0"/>
        <w:jc w:val="both"/>
      </w:pPr>
      <w:r>
        <w:rPr>
          <w:rFonts w:ascii="Times New Roman"/>
          <w:b w:val="false"/>
          <w:i w:val="false"/>
          <w:color w:val="000000"/>
          <w:sz w:val="28"/>
        </w:rPr>
        <w:t xml:space="preserve">юридического лица, в соответствии с законодательством Республики Казахстан </w:t>
      </w:r>
    </w:p>
    <w:p>
      <w:pPr>
        <w:spacing w:after="0"/>
        <w:ind w:left="0"/>
        <w:jc w:val="both"/>
      </w:pPr>
      <w:r>
        <w:rPr>
          <w:rFonts w:ascii="Times New Roman"/>
          <w:b w:val="false"/>
          <w:i w:val="false"/>
          <w:color w:val="000000"/>
          <w:sz w:val="28"/>
        </w:rPr>
        <w:t>Руководитель регистрирующего органа ____________ 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5" w:id="178"/>
    <w:p>
      <w:pPr>
        <w:spacing w:after="0"/>
        <w:ind w:left="0"/>
        <w:jc w:val="left"/>
      </w:pPr>
      <w:r>
        <w:rPr>
          <w:rFonts w:ascii="Times New Roman"/>
          <w:b/>
          <w:i w:val="false"/>
          <w:color w:val="000000"/>
        </w:rPr>
        <w:t xml:space="preserve">                          Регистрирующий орган_________</w:t>
      </w:r>
      <w:r>
        <w:br/>
      </w:r>
      <w:r>
        <w:rPr>
          <w:rFonts w:ascii="Times New Roman"/>
          <w:b/>
          <w:i w:val="false"/>
          <w:color w:val="000000"/>
        </w:rPr>
        <w:t>Справка об учетной перерегистрации филиала (представительства) юридического лица</w:t>
      </w:r>
      <w:r>
        <w:br/>
      </w:r>
      <w:r>
        <w:rPr>
          <w:rFonts w:ascii="Times New Roman"/>
          <w:b/>
          <w:i w:val="false"/>
          <w:color w:val="000000"/>
        </w:rPr>
        <w:t xml:space="preserve">                         _________________________________ </w:t>
      </w:r>
      <w:r>
        <w:br/>
      </w:r>
      <w:r>
        <w:rPr>
          <w:rFonts w:ascii="Times New Roman"/>
          <w:b/>
          <w:i w:val="false"/>
          <w:color w:val="000000"/>
        </w:rPr>
        <w:t xml:space="preserve">                         бизнес-идентификационный номер</w:t>
      </w:r>
    </w:p>
    <w:bookmarkEnd w:id="178"/>
    <w:bookmarkStart w:name="z1736" w:id="179"/>
    <w:p>
      <w:pPr>
        <w:spacing w:after="0"/>
        <w:ind w:left="0"/>
        <w:jc w:val="both"/>
      </w:pPr>
      <w:r>
        <w:rPr>
          <w:rFonts w:ascii="Times New Roman"/>
          <w:b w:val="false"/>
          <w:i w:val="false"/>
          <w:color w:val="000000"/>
          <w:sz w:val="28"/>
        </w:rPr>
        <w:t>
                                                             "___"_______20___г.</w:t>
      </w:r>
    </w:p>
    <w:bookmarkEnd w:id="179"/>
    <w:p>
      <w:pPr>
        <w:spacing w:after="0"/>
        <w:ind w:left="0"/>
        <w:jc w:val="both"/>
      </w:pPr>
      <w:bookmarkStart w:name="z1737" w:id="180"/>
      <w:r>
        <w:rPr>
          <w:rFonts w:ascii="Times New Roman"/>
          <w:b w:val="false"/>
          <w:i w:val="false"/>
          <w:color w:val="000000"/>
          <w:sz w:val="28"/>
        </w:rPr>
        <w:t>
      Населенный пункт</w:t>
      </w:r>
    </w:p>
    <w:bookmarkEnd w:id="180"/>
    <w:p>
      <w:pPr>
        <w:spacing w:after="0"/>
        <w:ind w:left="0"/>
        <w:jc w:val="both"/>
      </w:pPr>
      <w:r>
        <w:rPr>
          <w:rFonts w:ascii="Times New Roman"/>
          <w:b w:val="false"/>
          <w:i w:val="false"/>
          <w:color w:val="000000"/>
          <w:sz w:val="28"/>
        </w:rPr>
        <w:t xml:space="preserve">Наименование филиала (представительства) юридического лица:____________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перерегистрацию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w:t>
            </w:r>
            <w:r>
              <w:br/>
            </w:r>
            <w:r>
              <w:rPr>
                <w:rFonts w:ascii="Times New Roman"/>
                <w:b w:val="false"/>
                <w:i w:val="false"/>
                <w:color w:val="000000"/>
                <w:sz w:val="20"/>
              </w:rPr>
              <w:t>и представительств"</w:t>
            </w:r>
          </w:p>
        </w:tc>
      </w:tr>
    </w:tbl>
    <w:bookmarkStart w:name="z1739" w:id="181"/>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181"/>
    <w:p>
      <w:pPr>
        <w:spacing w:after="0"/>
        <w:ind w:left="0"/>
        <w:jc w:val="both"/>
      </w:pPr>
      <w:r>
        <w:rPr>
          <w:rFonts w:ascii="Times New Roman"/>
          <w:b w:val="false"/>
          <w:i w:val="false"/>
          <w:color w:val="ff0000"/>
          <w:sz w:val="28"/>
        </w:rPr>
        <w:t xml:space="preserve">
      Сноска. Приложение 9 - в редакции приказа Министра юстиции РК от 12.09.2025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(нежилых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bookmarkStart w:name="z432" w:id="182"/>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182"/>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8" w:id="183"/>
    <w:p>
      <w:pPr>
        <w:spacing w:after="0"/>
        <w:ind w:left="0"/>
        <w:jc w:val="left"/>
      </w:pPr>
      <w:r>
        <w:rPr>
          <w:rFonts w:ascii="Times New Roman"/>
          <w:b/>
          <w:i w:val="false"/>
          <w:color w:val="000000"/>
        </w:rPr>
        <w:t xml:space="preserve"> Глава 1. Общие положения</w:t>
      </w:r>
    </w:p>
    <w:bookmarkEnd w:id="183"/>
    <w:bookmarkStart w:name="z1789" w:id="184"/>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(далее - государственная услуга).</w:t>
      </w:r>
    </w:p>
    <w:bookmarkEnd w:id="184"/>
    <w:bookmarkStart w:name="z1790" w:id="185"/>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и Государственная корпорация "Правительство для граждан" (далее – Государственная корпорация) (далее – услугодатель) осуществляют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91" w:id="186"/>
    <w:p>
      <w:pPr>
        <w:spacing w:after="0"/>
        <w:ind w:left="0"/>
        <w:jc w:val="both"/>
      </w:pPr>
      <w:r>
        <w:rPr>
          <w:rFonts w:ascii="Times New Roman"/>
          <w:b w:val="false"/>
          <w:i w:val="false"/>
          <w:color w:val="000000"/>
          <w:sz w:val="28"/>
        </w:rPr>
        <w:t>
      3.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Комитет.</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92" w:id="187"/>
    <w:p>
      <w:pPr>
        <w:spacing w:after="0"/>
        <w:ind w:left="0"/>
        <w:jc w:val="both"/>
      </w:pPr>
      <w:r>
        <w:rPr>
          <w:rFonts w:ascii="Times New Roman"/>
          <w:b w:val="false"/>
          <w:i w:val="false"/>
          <w:color w:val="000000"/>
          <w:sz w:val="28"/>
        </w:rPr>
        <w:t>
      4.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общественных и религиозных объединений с местным статусом, фондов и объединений юридических лиц, филиалов и представительств общественных и религиозных объединений, осуществляется территориальными органами юстиции.</w:t>
      </w:r>
    </w:p>
    <w:bookmarkEnd w:id="187"/>
    <w:bookmarkStart w:name="z1793" w:id="188"/>
    <w:p>
      <w:pPr>
        <w:spacing w:after="0"/>
        <w:ind w:left="0"/>
        <w:jc w:val="both"/>
      </w:pPr>
      <w:r>
        <w:rPr>
          <w:rFonts w:ascii="Times New Roman"/>
          <w:b w:val="false"/>
          <w:i w:val="false"/>
          <w:color w:val="000000"/>
          <w:sz w:val="28"/>
        </w:rPr>
        <w:t>
      5.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относящихся к коммерческим организациям и учетную перерегистрацию их филиалов и представительств осуществляет Государственная корпорация.</w:t>
      </w:r>
    </w:p>
    <w:bookmarkEnd w:id="188"/>
    <w:bookmarkStart w:name="z1794" w:id="189"/>
    <w:p>
      <w:pPr>
        <w:spacing w:after="0"/>
        <w:ind w:left="0"/>
        <w:jc w:val="both"/>
      </w:pPr>
      <w:r>
        <w:rPr>
          <w:rFonts w:ascii="Times New Roman"/>
          <w:b w:val="false"/>
          <w:i w:val="false"/>
          <w:color w:val="000000"/>
          <w:sz w:val="28"/>
        </w:rPr>
        <w:t xml:space="preserve">
      6. Государственная регистрация внесенных изменений и дополнений в учредительные документы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определяемом Министерством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95" w:id="190"/>
    <w:p>
      <w:pPr>
        <w:spacing w:after="0"/>
        <w:ind w:left="0"/>
        <w:jc w:val="left"/>
      </w:pPr>
      <w:r>
        <w:rPr>
          <w:rFonts w:ascii="Times New Roman"/>
          <w:b/>
          <w:i w:val="false"/>
          <w:color w:val="000000"/>
        </w:rPr>
        <w:t xml:space="preserve"> Глава 2. Порядок оказания государственной услуги</w:t>
      </w:r>
    </w:p>
    <w:bookmarkEnd w:id="190"/>
    <w:bookmarkStart w:name="z1796" w:id="191"/>
    <w:p>
      <w:pPr>
        <w:spacing w:after="0"/>
        <w:ind w:left="0"/>
        <w:jc w:val="both"/>
      </w:pPr>
      <w:r>
        <w:rPr>
          <w:rFonts w:ascii="Times New Roman"/>
          <w:b w:val="false"/>
          <w:i w:val="false"/>
          <w:color w:val="000000"/>
          <w:sz w:val="28"/>
        </w:rPr>
        <w:t xml:space="preserve">
      7. Для получения государственной услуги физические и (или) юридические лица (далее - услугополучатель) подают заявление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(далее-Перечень) в Государственную корпорацию или на веб-портале "электронного правительства": www.egov.kz (далее – портал).</w:t>
      </w:r>
    </w:p>
    <w:bookmarkEnd w:id="191"/>
    <w:bookmarkStart w:name="z1797" w:id="192"/>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192"/>
    <w:bookmarkStart w:name="z1798" w:id="193"/>
    <w:p>
      <w:pPr>
        <w:spacing w:after="0"/>
        <w:ind w:left="0"/>
        <w:jc w:val="both"/>
      </w:pPr>
      <w:r>
        <w:rPr>
          <w:rFonts w:ascii="Times New Roman"/>
          <w:b w:val="false"/>
          <w:i w:val="false"/>
          <w:color w:val="000000"/>
          <w:sz w:val="28"/>
        </w:rPr>
        <w:t>
      9. К заявлению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 (при ее наличии), за исключением подачи электронного заявления.</w:t>
      </w:r>
    </w:p>
    <w:bookmarkEnd w:id="193"/>
    <w:bookmarkStart w:name="z1799" w:id="194"/>
    <w:p>
      <w:pPr>
        <w:spacing w:after="0"/>
        <w:ind w:left="0"/>
        <w:jc w:val="both"/>
      </w:pPr>
      <w:r>
        <w:rPr>
          <w:rFonts w:ascii="Times New Roman"/>
          <w:b w:val="false"/>
          <w:i w:val="false"/>
          <w:color w:val="000000"/>
          <w:sz w:val="28"/>
        </w:rPr>
        <w:t>
      10.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производится в случаях изменения места нахождения, принятия устава (положения) в новой редакции.</w:t>
      </w:r>
    </w:p>
    <w:bookmarkEnd w:id="194"/>
    <w:bookmarkStart w:name="z1800" w:id="195"/>
    <w:p>
      <w:pPr>
        <w:spacing w:after="0"/>
        <w:ind w:left="0"/>
        <w:jc w:val="both"/>
      </w:pPr>
      <w:r>
        <w:rPr>
          <w:rFonts w:ascii="Times New Roman"/>
          <w:b w:val="false"/>
          <w:i w:val="false"/>
          <w:color w:val="000000"/>
          <w:sz w:val="28"/>
        </w:rPr>
        <w:t>
      11. На портале предусмотрен уведомительный порядок изменения и дополнения регистрационных и иных сведений юридического лица, филиала (представительства).</w:t>
      </w:r>
    </w:p>
    <w:bookmarkEnd w:id="195"/>
    <w:bookmarkStart w:name="z1801" w:id="196"/>
    <w:p>
      <w:pPr>
        <w:spacing w:after="0"/>
        <w:ind w:left="0"/>
        <w:jc w:val="both"/>
      </w:pPr>
      <w:r>
        <w:rPr>
          <w:rFonts w:ascii="Times New Roman"/>
          <w:b w:val="false"/>
          <w:i w:val="false"/>
          <w:color w:val="000000"/>
          <w:sz w:val="28"/>
        </w:rPr>
        <w:t>
      12. Изменения и дополнения в регистрационные данные юридического лица, филиала (представительства) вносятся при:</w:t>
      </w:r>
    </w:p>
    <w:bookmarkEnd w:id="196"/>
    <w:bookmarkStart w:name="z2428" w:id="197"/>
    <w:p>
      <w:pPr>
        <w:spacing w:after="0"/>
        <w:ind w:left="0"/>
        <w:jc w:val="both"/>
      </w:pPr>
      <w:r>
        <w:rPr>
          <w:rFonts w:ascii="Times New Roman"/>
          <w:b w:val="false"/>
          <w:i w:val="false"/>
          <w:color w:val="000000"/>
          <w:sz w:val="28"/>
        </w:rPr>
        <w:t>
      1)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w:t>
      </w:r>
    </w:p>
    <w:bookmarkEnd w:id="197"/>
    <w:bookmarkStart w:name="z2429" w:id="198"/>
    <w:p>
      <w:pPr>
        <w:spacing w:after="0"/>
        <w:ind w:left="0"/>
        <w:jc w:val="both"/>
      </w:pPr>
      <w:r>
        <w:rPr>
          <w:rFonts w:ascii="Times New Roman"/>
          <w:b w:val="false"/>
          <w:i w:val="false"/>
          <w:color w:val="000000"/>
          <w:sz w:val="28"/>
        </w:rPr>
        <w:t>
      2) изменении руководителя (назначении руководителя, назначении исполняющего обязанности руководителя, назначении управляющего имуществом и деятельностью юридического лица, отстранении от должности руководителя);</w:t>
      </w:r>
    </w:p>
    <w:bookmarkEnd w:id="198"/>
    <w:bookmarkStart w:name="z2430" w:id="199"/>
    <w:p>
      <w:pPr>
        <w:spacing w:after="0"/>
        <w:ind w:left="0"/>
        <w:jc w:val="both"/>
      </w:pPr>
      <w:r>
        <w:rPr>
          <w:rFonts w:ascii="Times New Roman"/>
          <w:b w:val="false"/>
          <w:i w:val="false"/>
          <w:color w:val="000000"/>
          <w:sz w:val="28"/>
        </w:rPr>
        <w:t xml:space="preserve">
      3) внесении изменений и дополнений в учредительные документы, за исключением требований,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Закона;</w:t>
      </w:r>
    </w:p>
    <w:bookmarkEnd w:id="199"/>
    <w:bookmarkStart w:name="z2431" w:id="200"/>
    <w:p>
      <w:pPr>
        <w:spacing w:after="0"/>
        <w:ind w:left="0"/>
        <w:jc w:val="both"/>
      </w:pPr>
      <w:r>
        <w:rPr>
          <w:rFonts w:ascii="Times New Roman"/>
          <w:b w:val="false"/>
          <w:i w:val="false"/>
          <w:color w:val="000000"/>
          <w:sz w:val="28"/>
        </w:rPr>
        <w:t>
      4) передаче доли уставного капитала в доверительное управление;</w:t>
      </w:r>
    </w:p>
    <w:bookmarkEnd w:id="200"/>
    <w:bookmarkStart w:name="z2432" w:id="201"/>
    <w:p>
      <w:pPr>
        <w:spacing w:after="0"/>
        <w:ind w:left="0"/>
        <w:jc w:val="both"/>
      </w:pPr>
      <w:r>
        <w:rPr>
          <w:rFonts w:ascii="Times New Roman"/>
          <w:b w:val="false"/>
          <w:i w:val="false"/>
          <w:color w:val="000000"/>
          <w:sz w:val="28"/>
        </w:rPr>
        <w:t>
      5) увеличении уставного капитала хозяйственных товариществ;</w:t>
      </w:r>
    </w:p>
    <w:bookmarkEnd w:id="201"/>
    <w:bookmarkStart w:name="z2433" w:id="202"/>
    <w:p>
      <w:pPr>
        <w:spacing w:after="0"/>
        <w:ind w:left="0"/>
        <w:jc w:val="both"/>
      </w:pPr>
      <w:r>
        <w:rPr>
          <w:rFonts w:ascii="Times New Roman"/>
          <w:b w:val="false"/>
          <w:i w:val="false"/>
          <w:color w:val="000000"/>
          <w:sz w:val="28"/>
        </w:rPr>
        <w:t>
      6) изменении и (или) дополнении видов экономической деятельности;</w:t>
      </w:r>
    </w:p>
    <w:bookmarkEnd w:id="202"/>
    <w:bookmarkStart w:name="z2434" w:id="203"/>
    <w:p>
      <w:pPr>
        <w:spacing w:after="0"/>
        <w:ind w:left="0"/>
        <w:jc w:val="both"/>
      </w:pPr>
      <w:r>
        <w:rPr>
          <w:rFonts w:ascii="Times New Roman"/>
          <w:b w:val="false"/>
          <w:i w:val="false"/>
          <w:color w:val="000000"/>
          <w:sz w:val="28"/>
        </w:rPr>
        <w:t>
      7) изменении состава учредителей (участников, членов) некоммерческих организаций, за исключением политических партий.</w:t>
      </w:r>
    </w:p>
    <w:bookmarkEnd w:id="203"/>
    <w:bookmarkStart w:name="z2435" w:id="204"/>
    <w:p>
      <w:pPr>
        <w:spacing w:after="0"/>
        <w:ind w:left="0"/>
        <w:jc w:val="both"/>
      </w:pPr>
      <w:r>
        <w:rPr>
          <w:rFonts w:ascii="Times New Roman"/>
          <w:b w:val="false"/>
          <w:i w:val="false"/>
          <w:color w:val="000000"/>
          <w:sz w:val="28"/>
        </w:rPr>
        <w:t>
      8) изменении бенефициарного собственника юридического лица.</w:t>
      </w:r>
    </w:p>
    <w:bookmarkEnd w:id="204"/>
    <w:bookmarkStart w:name="z2436" w:id="205"/>
    <w:p>
      <w:pPr>
        <w:spacing w:after="0"/>
        <w:ind w:left="0"/>
        <w:jc w:val="both"/>
      </w:pPr>
      <w:r>
        <w:rPr>
          <w:rFonts w:ascii="Times New Roman"/>
          <w:b w:val="false"/>
          <w:i w:val="false"/>
          <w:color w:val="000000"/>
          <w:sz w:val="28"/>
        </w:rPr>
        <w:t>
      9) изменении контактной информации (телефона, электронного адреса).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 с изменением, внесенным приказом Министра юстиции РК от 24.11.2025 </w:t>
      </w:r>
      <w:r>
        <w:rPr>
          <w:rFonts w:ascii="Times New Roman"/>
          <w:b w:val="false"/>
          <w:i w:val="false"/>
          <w:color w:val="000000"/>
          <w:sz w:val="28"/>
        </w:rPr>
        <w:t>№ 688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9" w:id="206"/>
    <w:p>
      <w:pPr>
        <w:spacing w:after="0"/>
        <w:ind w:left="0"/>
        <w:jc w:val="both"/>
      </w:pPr>
      <w:r>
        <w:rPr>
          <w:rFonts w:ascii="Times New Roman"/>
          <w:b w:val="false"/>
          <w:i w:val="false"/>
          <w:color w:val="000000"/>
          <w:sz w:val="28"/>
        </w:rPr>
        <w:t xml:space="preserve">
      13. Изменения и дополнения в регистрационные данные юридического лица, филиала (представительства), указанные в подпунктах 1), 2), 4), 5), 6), 7), 8) и 9) части первой </w:t>
      </w:r>
      <w:r>
        <w:rPr>
          <w:rFonts w:ascii="Times New Roman"/>
          <w:b w:val="false"/>
          <w:i w:val="false"/>
          <w:color w:val="000000"/>
          <w:sz w:val="28"/>
        </w:rPr>
        <w:t>статьи 14–2</w:t>
      </w:r>
      <w:r>
        <w:rPr>
          <w:rFonts w:ascii="Times New Roman"/>
          <w:b w:val="false"/>
          <w:i w:val="false"/>
          <w:color w:val="000000"/>
          <w:sz w:val="28"/>
        </w:rPr>
        <w:t xml:space="preserve"> Закона, вносятся в автоматическом режиме на основании электронного уведомления.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w:t>
      </w:r>
      <w:r>
        <w:br/>
      </w:r>
      <w:r>
        <w:rPr>
          <w:rFonts w:ascii="Times New Roman"/>
          <w:b w:val="false"/>
          <w:i w:val="false"/>
          <w:color w:val="000000"/>
          <w:sz w:val="28"/>
        </w:rPr>
        <w:t>
</w:t>
      </w:r>
    </w:p>
    <w:bookmarkStart w:name="z1810" w:id="207"/>
    <w:p>
      <w:pPr>
        <w:spacing w:after="0"/>
        <w:ind w:left="0"/>
        <w:jc w:val="both"/>
      </w:pPr>
      <w:r>
        <w:rPr>
          <w:rFonts w:ascii="Times New Roman"/>
          <w:b w:val="false"/>
          <w:i w:val="false"/>
          <w:color w:val="000000"/>
          <w:sz w:val="28"/>
        </w:rPr>
        <w:t xml:space="preserve">
      14. Изменения и дополнения в регистрационные данные юридического лица, филиала (представительства),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14-2 Закона, вносятся на основании электронного уведомления с приложением предусмотренных </w:t>
      </w:r>
      <w:r>
        <w:rPr>
          <w:rFonts w:ascii="Times New Roman"/>
          <w:b w:val="false"/>
          <w:i w:val="false"/>
          <w:color w:val="000000"/>
          <w:sz w:val="28"/>
        </w:rPr>
        <w:t>статьей 14-2</w:t>
      </w:r>
      <w:r>
        <w:rPr>
          <w:rFonts w:ascii="Times New Roman"/>
          <w:b w:val="false"/>
          <w:i w:val="false"/>
          <w:color w:val="000000"/>
          <w:sz w:val="28"/>
        </w:rPr>
        <w:t xml:space="preserve"> Закона документов.</w:t>
      </w:r>
    </w:p>
    <w:bookmarkEnd w:id="207"/>
    <w:bookmarkStart w:name="z1811" w:id="208"/>
    <w:p>
      <w:pPr>
        <w:spacing w:after="0"/>
        <w:ind w:left="0"/>
        <w:jc w:val="both"/>
      </w:pPr>
      <w:r>
        <w:rPr>
          <w:rFonts w:ascii="Times New Roman"/>
          <w:b w:val="false"/>
          <w:i w:val="false"/>
          <w:color w:val="000000"/>
          <w:sz w:val="28"/>
        </w:rPr>
        <w:t>
      15. Изменение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bookmarkEnd w:id="208"/>
    <w:bookmarkStart w:name="z1812" w:id="209"/>
    <w:p>
      <w:pPr>
        <w:spacing w:after="0"/>
        <w:ind w:left="0"/>
        <w:jc w:val="both"/>
      </w:pPr>
      <w:r>
        <w:rPr>
          <w:rFonts w:ascii="Times New Roman"/>
          <w:b w:val="false"/>
          <w:i w:val="false"/>
          <w:color w:val="000000"/>
          <w:sz w:val="28"/>
        </w:rPr>
        <w:t xml:space="preserve">
      16. Исключение составляют случаи изменения наименования населенных пунктов, названий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209"/>
    <w:bookmarkStart w:name="z1813" w:id="210"/>
    <w:p>
      <w:pPr>
        <w:spacing w:after="0"/>
        <w:ind w:left="0"/>
        <w:jc w:val="both"/>
      </w:pPr>
      <w:r>
        <w:rPr>
          <w:rFonts w:ascii="Times New Roman"/>
          <w:b w:val="false"/>
          <w:i w:val="false"/>
          <w:color w:val="000000"/>
          <w:sz w:val="28"/>
        </w:rPr>
        <w:t>
      17. При передаче доли уставного капитала в доверительное управление дополнительно представляется нотариально удостоверенный договор доверительного управления.</w:t>
      </w:r>
    </w:p>
    <w:bookmarkEnd w:id="210"/>
    <w:bookmarkStart w:name="z1814" w:id="211"/>
    <w:p>
      <w:pPr>
        <w:spacing w:after="0"/>
        <w:ind w:left="0"/>
        <w:jc w:val="both"/>
      </w:pPr>
      <w:r>
        <w:rPr>
          <w:rFonts w:ascii="Times New Roman"/>
          <w:b w:val="false"/>
          <w:i w:val="false"/>
          <w:color w:val="000000"/>
          <w:sz w:val="28"/>
        </w:rPr>
        <w:t>
      18.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bookmarkEnd w:id="211"/>
    <w:bookmarkStart w:name="z1815" w:id="212"/>
    <w:p>
      <w:pPr>
        <w:spacing w:after="0"/>
        <w:ind w:left="0"/>
        <w:jc w:val="both"/>
      </w:pPr>
      <w:r>
        <w:rPr>
          <w:rFonts w:ascii="Times New Roman"/>
          <w:b w:val="false"/>
          <w:i w:val="false"/>
          <w:color w:val="000000"/>
          <w:sz w:val="28"/>
        </w:rPr>
        <w:t xml:space="preserve">
      19. Юридические лица, филиалы (представительства) извещают регистрирующий орган о внесении изменений и дополнений в учредительные документы, указанных в части первой </w:t>
      </w:r>
      <w:r>
        <w:rPr>
          <w:rFonts w:ascii="Times New Roman"/>
          <w:b w:val="false"/>
          <w:i w:val="false"/>
          <w:color w:val="000000"/>
          <w:sz w:val="28"/>
        </w:rPr>
        <w:t>статьи 14-2</w:t>
      </w:r>
      <w:r>
        <w:rPr>
          <w:rFonts w:ascii="Times New Roman"/>
          <w:b w:val="false"/>
          <w:i w:val="false"/>
          <w:color w:val="000000"/>
          <w:sz w:val="28"/>
        </w:rPr>
        <w:t xml:space="preserve"> Закона, в месячный срок со дня принятия решения о внесении изменений и дополнений в учредительные документы.</w:t>
      </w:r>
    </w:p>
    <w:bookmarkEnd w:id="212"/>
    <w:bookmarkStart w:name="z1816" w:id="213"/>
    <w:p>
      <w:pPr>
        <w:spacing w:after="0"/>
        <w:ind w:left="0"/>
        <w:jc w:val="both"/>
      </w:pPr>
      <w:r>
        <w:rPr>
          <w:rFonts w:ascii="Times New Roman"/>
          <w:b w:val="false"/>
          <w:i w:val="false"/>
          <w:color w:val="000000"/>
          <w:sz w:val="28"/>
        </w:rPr>
        <w:t>
      20. Изменения и дополнения в регистрационные и иные сведения юридического лица, филиала (представительства) вносятся в течение трех рабочих дней с момента подачи электронного уведомления.</w:t>
      </w:r>
    </w:p>
    <w:bookmarkEnd w:id="213"/>
    <w:bookmarkStart w:name="z1817" w:id="214"/>
    <w:p>
      <w:pPr>
        <w:spacing w:after="0"/>
        <w:ind w:left="0"/>
        <w:jc w:val="both"/>
      </w:pPr>
      <w:r>
        <w:rPr>
          <w:rFonts w:ascii="Times New Roman"/>
          <w:b w:val="false"/>
          <w:i w:val="false"/>
          <w:color w:val="000000"/>
          <w:sz w:val="28"/>
        </w:rPr>
        <w:t xml:space="preserve">
      21. Наличие судебных актов, постановлений (запретов, арестов) судебных исполнителей и правоохранительных органов, а также случаи, предусмотренные подпунктами 3), 4), 4-1), 5) и 8) части первой </w:t>
      </w:r>
      <w:r>
        <w:rPr>
          <w:rFonts w:ascii="Times New Roman"/>
          <w:b w:val="false"/>
          <w:i w:val="false"/>
          <w:color w:val="000000"/>
          <w:sz w:val="28"/>
        </w:rPr>
        <w:t>статьи 11</w:t>
      </w:r>
      <w:r>
        <w:rPr>
          <w:rFonts w:ascii="Times New Roman"/>
          <w:b w:val="false"/>
          <w:i w:val="false"/>
          <w:color w:val="000000"/>
          <w:sz w:val="28"/>
        </w:rPr>
        <w:t xml:space="preserve"> Закона, являются основаниями для оставления электронного уведомления без исполнения с извещением об этом заявителя.</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юстиции РК от 26.09.2024 </w:t>
      </w:r>
      <w:r>
        <w:rPr>
          <w:rFonts w:ascii="Times New Roman"/>
          <w:b w:val="false"/>
          <w:i w:val="false"/>
          <w:color w:val="000000"/>
          <w:sz w:val="28"/>
        </w:rPr>
        <w:t>№ 811</w:t>
      </w:r>
      <w:r>
        <w:rPr>
          <w:rFonts w:ascii="Times New Roman"/>
          <w:b w:val="false"/>
          <w:i w:val="false"/>
          <w:color w:val="ff0000"/>
          <w:sz w:val="28"/>
        </w:rPr>
        <w:t xml:space="preserve"> (вводится в действие с 07.01.2025).</w:t>
      </w:r>
      <w:r>
        <w:br/>
      </w:r>
      <w:r>
        <w:rPr>
          <w:rFonts w:ascii="Times New Roman"/>
          <w:b w:val="false"/>
          <w:i w:val="false"/>
          <w:color w:val="000000"/>
          <w:sz w:val="28"/>
        </w:rPr>
        <w:t>
</w:t>
      </w:r>
    </w:p>
    <w:bookmarkStart w:name="z1818" w:id="215"/>
    <w:p>
      <w:pPr>
        <w:spacing w:after="0"/>
        <w:ind w:left="0"/>
        <w:jc w:val="both"/>
      </w:pPr>
      <w:r>
        <w:rPr>
          <w:rFonts w:ascii="Times New Roman"/>
          <w:b w:val="false"/>
          <w:i w:val="false"/>
          <w:color w:val="000000"/>
          <w:sz w:val="28"/>
        </w:rPr>
        <w:t>
      22. Ответственность за полноту и достоверность внесенных сведений несет юридическое лицо, филиал (представительство).</w:t>
      </w:r>
    </w:p>
    <w:bookmarkEnd w:id="215"/>
    <w:bookmarkStart w:name="z1819" w:id="216"/>
    <w:p>
      <w:pPr>
        <w:spacing w:after="0"/>
        <w:ind w:left="0"/>
        <w:jc w:val="both"/>
      </w:pPr>
      <w:r>
        <w:rPr>
          <w:rFonts w:ascii="Times New Roman"/>
          <w:b w:val="false"/>
          <w:i w:val="false"/>
          <w:color w:val="000000"/>
          <w:sz w:val="28"/>
        </w:rPr>
        <w:t>
      23.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(в случае обращения через Государственную корпорацию) услугополучателя со сведениями, содержащимися в государственных информационных системах, после чего возвращает его услугополучателю.</w:t>
      </w:r>
    </w:p>
    <w:bookmarkEnd w:id="216"/>
    <w:bookmarkStart w:name="z1820" w:id="217"/>
    <w:p>
      <w:pPr>
        <w:spacing w:after="0"/>
        <w:ind w:left="0"/>
        <w:jc w:val="both"/>
      </w:pPr>
      <w:r>
        <w:rPr>
          <w:rFonts w:ascii="Times New Roman"/>
          <w:b w:val="false"/>
          <w:i w:val="false"/>
          <w:color w:val="000000"/>
          <w:sz w:val="28"/>
        </w:rPr>
        <w:t xml:space="preserve">
      24.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 с выдачей расписки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7"/>
    <w:bookmarkStart w:name="z1821" w:id="218"/>
    <w:p>
      <w:pPr>
        <w:spacing w:after="0"/>
        <w:ind w:left="0"/>
        <w:jc w:val="both"/>
      </w:pPr>
      <w:r>
        <w:rPr>
          <w:rFonts w:ascii="Times New Roman"/>
          <w:b w:val="false"/>
          <w:i w:val="false"/>
          <w:color w:val="000000"/>
          <w:sz w:val="28"/>
        </w:rPr>
        <w:t>
      25.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218"/>
    <w:bookmarkStart w:name="z1822" w:id="219"/>
    <w:p>
      <w:pPr>
        <w:spacing w:after="0"/>
        <w:ind w:left="0"/>
        <w:jc w:val="both"/>
      </w:pPr>
      <w:r>
        <w:rPr>
          <w:rFonts w:ascii="Times New Roman"/>
          <w:b w:val="false"/>
          <w:i w:val="false"/>
          <w:color w:val="000000"/>
          <w:sz w:val="28"/>
        </w:rPr>
        <w:t xml:space="preserve">
      26. При поступлении документов на оказание государственной услуги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219"/>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(перерыва) оформляет приказ о государственной регистрации о внесении изменений и дополнений в учредительные документы вносит сведения в Нацреестр, оформляет справку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либо мотивированный приказ об отказе (о перерыве) направляются на подписание руководству. Подписанные руководством документы передаются исполнителем в канцелярию услугодателя либо направляются услугополучателю посредством портала. Сотрудник канцелярии услугодателя передает документы в Государственную корпорацию через курьера.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6" w:id="220"/>
    <w:p>
      <w:pPr>
        <w:spacing w:after="0"/>
        <w:ind w:left="0"/>
        <w:jc w:val="both"/>
      </w:pPr>
      <w:r>
        <w:rPr>
          <w:rFonts w:ascii="Times New Roman"/>
          <w:b w:val="false"/>
          <w:i w:val="false"/>
          <w:color w:val="000000"/>
          <w:sz w:val="28"/>
        </w:rPr>
        <w:t xml:space="preserve">
      27. При поступлении документов на оказание государственной услуги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220"/>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(перерыва) оформляет приказ о государственной регистрации о внесении изменений и дополнений в учредительные документы вносит сведения в Нацреестр; оформляет справку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p>
      <w:pPr>
        <w:spacing w:after="0"/>
        <w:ind w:left="0"/>
        <w:jc w:val="both"/>
      </w:pPr>
      <w:r>
        <w:rPr>
          <w:rFonts w:ascii="Times New Roman"/>
          <w:b w:val="false"/>
          <w:i w:val="false"/>
          <w:color w:val="000000"/>
          <w:sz w:val="28"/>
        </w:rPr>
        <w:t>
      После рассмотрения исполнителем справка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либо мотивированный приказ об отказе (о перерыве) направляются на подписание руководству. Подписанные руководством документы передаются исполнителем в отдел выдачи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0" w:id="221"/>
    <w:p>
      <w:pPr>
        <w:spacing w:after="0"/>
        <w:ind w:left="0"/>
        <w:jc w:val="both"/>
      </w:pPr>
      <w:r>
        <w:rPr>
          <w:rFonts w:ascii="Times New Roman"/>
          <w:b w:val="false"/>
          <w:i w:val="false"/>
          <w:color w:val="000000"/>
          <w:sz w:val="28"/>
        </w:rPr>
        <w:t>
      28. В Государственной корпорации выдача готовых документов существляется при предъявлении услугополучателем удостоверения личности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21"/>
    <w:bookmarkStart w:name="z1831" w:id="222"/>
    <w:p>
      <w:pPr>
        <w:spacing w:after="0"/>
        <w:ind w:left="0"/>
        <w:jc w:val="both"/>
      </w:pPr>
      <w:r>
        <w:rPr>
          <w:rFonts w:ascii="Times New Roman"/>
          <w:b w:val="false"/>
          <w:i w:val="false"/>
          <w:color w:val="000000"/>
          <w:sz w:val="28"/>
        </w:rPr>
        <w:t>
      29. В случае подачи документов на портале – "в личный кабинет" направляется уведомление о государственной регистрации (перерегистрации) юридических лиц для субъектов малого и среднего предпринимательства либо мотивированный ответ услугодателя об отказе (о перерыве) в оказании государственной услуги в форме электронного документа, удостоверенный ЭЦП услугодателя.</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2" w:id="223"/>
    <w:p>
      <w:pPr>
        <w:spacing w:after="0"/>
        <w:ind w:left="0"/>
        <w:jc w:val="both"/>
      </w:pPr>
      <w:r>
        <w:rPr>
          <w:rFonts w:ascii="Times New Roman"/>
          <w:b w:val="false"/>
          <w:i w:val="false"/>
          <w:color w:val="000000"/>
          <w:sz w:val="28"/>
        </w:rPr>
        <w:t>
      30.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прерывается до устранения выявленных недостатков или получения соответствующего заключения (экспертизы).</w:t>
      </w:r>
    </w:p>
    <w:bookmarkEnd w:id="223"/>
    <w:p>
      <w:pPr>
        <w:spacing w:after="0"/>
        <w:ind w:left="0"/>
        <w:jc w:val="both"/>
      </w:pPr>
      <w:r>
        <w:rPr>
          <w:rFonts w:ascii="Times New Roman"/>
          <w:b w:val="false"/>
          <w:i w:val="false"/>
          <w:color w:val="000000"/>
          <w:sz w:val="28"/>
        </w:rPr>
        <w:t>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w:t>
      </w:r>
    </w:p>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p>
      <w:pPr>
        <w:spacing w:after="0"/>
        <w:ind w:left="0"/>
        <w:jc w:val="both"/>
      </w:pPr>
      <w:r>
        <w:rPr>
          <w:rFonts w:ascii="Times New Roman"/>
          <w:b w:val="false"/>
          <w:i w:val="false"/>
          <w:color w:val="000000"/>
          <w:sz w:val="28"/>
        </w:rPr>
        <w:t>
      После устранения замечаний, указанных в приказе о перерыве, услугополучатель повторно направляет документы услугодателю через Государственную корпорацию.</w:t>
      </w:r>
    </w:p>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услугополучателем не устранены, то выносится мотивированный приказ об отказе в оказании государственной услуги не позднее трех рабочих дней до окончания срока перерыва.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7" w:id="224"/>
    <w:p>
      <w:pPr>
        <w:spacing w:after="0"/>
        <w:ind w:left="0"/>
        <w:jc w:val="both"/>
      </w:pPr>
      <w:r>
        <w:rPr>
          <w:rFonts w:ascii="Times New Roman"/>
          <w:b w:val="false"/>
          <w:i w:val="false"/>
          <w:color w:val="000000"/>
          <w:sz w:val="28"/>
        </w:rPr>
        <w:t xml:space="preserve">
      31. При наличии оснований для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услугодатель в сроки, предусмотренные в </w:t>
      </w:r>
      <w:r>
        <w:rPr>
          <w:rFonts w:ascii="Times New Roman"/>
          <w:b w:val="false"/>
          <w:i w:val="false"/>
          <w:color w:val="000000"/>
          <w:sz w:val="28"/>
        </w:rPr>
        <w:t>статье 14-1</w:t>
      </w:r>
      <w:r>
        <w:rPr>
          <w:rFonts w:ascii="Times New Roman"/>
          <w:b w:val="false"/>
          <w:i w:val="false"/>
          <w:color w:val="000000"/>
          <w:sz w:val="28"/>
        </w:rPr>
        <w:t xml:space="preserve"> Закона, в письменном виде выдает ему мотивированный приказ об отказе в оказании государственной услуги, по основаниям указанным в пункте 9 Перечня основных требований к оказанию государственной услуги.</w:t>
      </w:r>
    </w:p>
    <w:bookmarkEnd w:id="224"/>
    <w:bookmarkStart w:name="z1838" w:id="225"/>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25"/>
    <w:bookmarkStart w:name="z1839" w:id="226"/>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226"/>
    <w:bookmarkStart w:name="z1840" w:id="227"/>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227"/>
    <w:bookmarkStart w:name="z1841" w:id="228"/>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228"/>
    <w:bookmarkStart w:name="z1842" w:id="229"/>
    <w:p>
      <w:pPr>
        <w:spacing w:after="0"/>
        <w:ind w:left="0"/>
        <w:jc w:val="both"/>
      </w:pPr>
      <w:r>
        <w:rPr>
          <w:rFonts w:ascii="Times New Roman"/>
          <w:b w:val="false"/>
          <w:i w:val="false"/>
          <w:color w:val="000000"/>
          <w:sz w:val="28"/>
        </w:rPr>
        <w:t xml:space="preserve">
      32.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229"/>
    <w:bookmarkStart w:name="z1843" w:id="230"/>
    <w:p>
      <w:pPr>
        <w:spacing w:after="0"/>
        <w:ind w:left="0"/>
        <w:jc w:val="both"/>
      </w:pPr>
      <w:r>
        <w:rPr>
          <w:rFonts w:ascii="Times New Roman"/>
          <w:b w:val="false"/>
          <w:i w:val="false"/>
          <w:color w:val="000000"/>
          <w:sz w:val="28"/>
        </w:rPr>
        <w:t>
      33.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230"/>
    <w:bookmarkStart w:name="z1844" w:id="231"/>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231"/>
    <w:bookmarkStart w:name="z1845" w:id="2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232"/>
    <w:bookmarkStart w:name="z1846" w:id="233"/>
    <w:p>
      <w:pPr>
        <w:spacing w:after="0"/>
        <w:ind w:left="0"/>
        <w:jc w:val="both"/>
      </w:pPr>
      <w:r>
        <w:rPr>
          <w:rFonts w:ascii="Times New Roman"/>
          <w:b w:val="false"/>
          <w:i w:val="false"/>
          <w:color w:val="000000"/>
          <w:sz w:val="28"/>
        </w:rPr>
        <w:t>
      34.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33"/>
    <w:bookmarkStart w:name="z1847" w:id="23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234"/>
    <w:bookmarkStart w:name="z1848" w:id="2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35"/>
    <w:bookmarkStart w:name="z1849" w:id="23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36"/>
    <w:bookmarkStart w:name="z1850" w:id="237"/>
    <w:p>
      <w:pPr>
        <w:spacing w:after="0"/>
        <w:ind w:left="0"/>
        <w:jc w:val="both"/>
      </w:pPr>
      <w:r>
        <w:rPr>
          <w:rFonts w:ascii="Times New Roman"/>
          <w:b w:val="false"/>
          <w:i w:val="false"/>
          <w:color w:val="000000"/>
          <w:sz w:val="28"/>
        </w:rPr>
        <w:t>
      35.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237"/>
    <w:bookmarkStart w:name="z1851" w:id="23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38"/>
    <w:bookmarkStart w:name="z1852" w:id="239"/>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39"/>
    <w:bookmarkStart w:name="z1853" w:id="24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40"/>
    <w:bookmarkStart w:name="z1854" w:id="241"/>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7" w:id="242"/>
    <w:p>
      <w:pPr>
        <w:spacing w:after="0"/>
        <w:ind w:left="0"/>
        <w:jc w:val="left"/>
      </w:pPr>
      <w:r>
        <w:rPr>
          <w:rFonts w:ascii="Times New Roman"/>
          <w:b/>
          <w:i w:val="false"/>
          <w:color w:val="000000"/>
        </w:rPr>
        <w:t xml:space="preserve"> Заявление о государственной (учетной) регистрации внесенных изменений и дополнений в учредительные документы юридического лица, филиала (представительства)</w:t>
      </w:r>
    </w:p>
    <w:bookmarkEnd w:id="242"/>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_______________ 2) филиал __________________</w:t>
      </w:r>
    </w:p>
    <w:p>
      <w:pPr>
        <w:spacing w:after="0"/>
        <w:ind w:left="0"/>
        <w:jc w:val="both"/>
      </w:pPr>
      <w:r>
        <w:rPr>
          <w:rFonts w:ascii="Times New Roman"/>
          <w:b w:val="false"/>
          <w:i w:val="false"/>
          <w:color w:val="000000"/>
          <w:sz w:val="28"/>
        </w:rPr>
        <w:t>
      3) представительство 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____________________</w:t>
      </w:r>
    </w:p>
    <w:p>
      <w:pPr>
        <w:spacing w:after="0"/>
        <w:ind w:left="0"/>
        <w:jc w:val="both"/>
      </w:pPr>
      <w:r>
        <w:rPr>
          <w:rFonts w:ascii="Times New Roman"/>
          <w:b w:val="false"/>
          <w:i w:val="false"/>
          <w:color w:val="000000"/>
          <w:sz w:val="28"/>
        </w:rPr>
        <w:t>
      3. Бизнес-идентификационный номер (БИН) 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юридического лица (укажите</w:t>
      </w:r>
    </w:p>
    <w:p>
      <w:pPr>
        <w:spacing w:after="0"/>
        <w:ind w:left="0"/>
        <w:jc w:val="both"/>
      </w:pPr>
      <w:r>
        <w:rPr>
          <w:rFonts w:ascii="Times New Roman"/>
          <w:b w:val="false"/>
          <w:i w:val="false"/>
          <w:color w:val="000000"/>
          <w:sz w:val="28"/>
        </w:rPr>
        <w:t>
      в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w:t>
      </w:r>
    </w:p>
    <w:p>
      <w:pPr>
        <w:spacing w:after="0"/>
        <w:ind w:left="0"/>
        <w:jc w:val="both"/>
      </w:pPr>
      <w:r>
        <w:rPr>
          <w:rFonts w:ascii="Times New Roman"/>
          <w:b w:val="false"/>
          <w:i w:val="false"/>
          <w:color w:val="000000"/>
          <w:sz w:val="28"/>
        </w:rPr>
        <w:t>
      2) утверждение устава (положения) в новой редакции 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 Область: ________________________</w:t>
      </w:r>
    </w:p>
    <w:p>
      <w:pPr>
        <w:spacing w:after="0"/>
        <w:ind w:left="0"/>
        <w:jc w:val="both"/>
      </w:pPr>
      <w:r>
        <w:rPr>
          <w:rFonts w:ascii="Times New Roman"/>
          <w:b w:val="false"/>
          <w:i w:val="false"/>
          <w:color w:val="000000"/>
          <w:sz w:val="28"/>
        </w:rPr>
        <w:t>
      Город, район, район в городе: 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w:t>
      </w:r>
    </w:p>
    <w:p>
      <w:pPr>
        <w:spacing w:after="0"/>
        <w:ind w:left="0"/>
        <w:jc w:val="both"/>
      </w:pPr>
      <w:r>
        <w:rPr>
          <w:rFonts w:ascii="Times New Roman"/>
          <w:b w:val="false"/>
          <w:i w:val="false"/>
          <w:color w:val="000000"/>
          <w:sz w:val="28"/>
        </w:rPr>
        <w:t>
      Улица, микрорайон, квартал, переулок, проспект:____________________</w:t>
      </w:r>
    </w:p>
    <w:p>
      <w:pPr>
        <w:spacing w:after="0"/>
        <w:ind w:left="0"/>
        <w:jc w:val="both"/>
      </w:pPr>
      <w:r>
        <w:rPr>
          <w:rFonts w:ascii="Times New Roman"/>
          <w:b w:val="false"/>
          <w:i w:val="false"/>
          <w:color w:val="000000"/>
          <w:sz w:val="28"/>
        </w:rPr>
        <w:t>
      Номер дома _________, квартира, комната: _________________________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6. Ф.И.О (при его наличии). Руководителя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 х,</w:t>
      </w:r>
    </w:p>
    <w:p>
      <w:pPr>
        <w:spacing w:after="0"/>
        <w:ind w:left="0"/>
        <w:jc w:val="both"/>
      </w:pPr>
      <w:r>
        <w:rPr>
          <w:rFonts w:ascii="Times New Roman"/>
          <w:b w:val="false"/>
          <w:i w:val="false"/>
          <w:color w:val="000000"/>
          <w:sz w:val="28"/>
        </w:rPr>
        <w:t>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Наименование юридического лица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w:t>
      </w:r>
    </w:p>
    <w:p>
      <w:pPr>
        <w:spacing w:after="0"/>
        <w:ind w:left="0"/>
        <w:jc w:val="both"/>
      </w:pPr>
      <w:r>
        <w:rPr>
          <w:rFonts w:ascii="Times New Roman"/>
          <w:b w:val="false"/>
          <w:i w:val="false"/>
          <w:color w:val="000000"/>
          <w:sz w:val="28"/>
        </w:rPr>
        <w:t>
      Ф.И.О (при его наличии). физического лица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 с указанием данных удостоверения личности и ИИН (для физического лица), наименование с указанием БИН (для юридического лица), а также их доля в уставном капитале в процентном и денежном выражении прикладываются к заявлению на отдельном листе.</w:t>
      </w:r>
    </w:p>
    <w:p>
      <w:pPr>
        <w:spacing w:after="0"/>
        <w:ind w:left="0"/>
        <w:jc w:val="both"/>
      </w:pPr>
      <w:r>
        <w:rPr>
          <w:rFonts w:ascii="Times New Roman"/>
          <w:b w:val="false"/>
          <w:i w:val="false"/>
          <w:color w:val="000000"/>
          <w:sz w:val="28"/>
        </w:rPr>
        <w:t>
      8. Сведения о бенефициарном(-х) собственнике (-ах): гражданство, Ф.И.О., данные документа, удостоверяющего личность, ИИН (при наличии) либо идентификационный номер иностранного лица в стране резидентства, дата рождения, место проживания, доля участия в уставном капитале юридического лица или размер размещенных акций принадлежащих бенефициарному собственнику _____________</w:t>
      </w:r>
    </w:p>
    <w:p>
      <w:pPr>
        <w:spacing w:after="0"/>
        <w:ind w:left="0"/>
        <w:jc w:val="both"/>
      </w:pPr>
      <w:r>
        <w:rPr>
          <w:rFonts w:ascii="Times New Roman"/>
          <w:b w:val="false"/>
          <w:i w:val="false"/>
          <w:color w:val="000000"/>
          <w:sz w:val="28"/>
        </w:rPr>
        <w:t>
      9. Укажите код основного вида экономической деятельности: ____</w:t>
      </w:r>
    </w:p>
    <w:p>
      <w:pPr>
        <w:spacing w:after="0"/>
        <w:ind w:left="0"/>
        <w:jc w:val="both"/>
      </w:pPr>
      <w:r>
        <w:rPr>
          <w:rFonts w:ascii="Times New Roman"/>
          <w:b w:val="false"/>
          <w:i w:val="false"/>
          <w:color w:val="000000"/>
          <w:sz w:val="28"/>
        </w:rPr>
        <w:t>
      10. Размер уставного капитала _______________________________________</w:t>
      </w:r>
    </w:p>
    <w:p>
      <w:pPr>
        <w:spacing w:after="0"/>
        <w:ind w:left="0"/>
        <w:jc w:val="both"/>
      </w:pPr>
      <w:r>
        <w:rPr>
          <w:rFonts w:ascii="Times New Roman"/>
          <w:b w:val="false"/>
          <w:i w:val="false"/>
          <w:color w:val="000000"/>
          <w:sz w:val="28"/>
        </w:rPr>
        <w:t>
      11. Ожидаемая (примерная) численность занятых человек ______________</w:t>
      </w:r>
    </w:p>
    <w:p>
      <w:pPr>
        <w:spacing w:after="0"/>
        <w:ind w:left="0"/>
        <w:jc w:val="both"/>
      </w:pPr>
      <w:r>
        <w:rPr>
          <w:rFonts w:ascii="Times New Roman"/>
          <w:b w:val="false"/>
          <w:i w:val="false"/>
          <w:color w:val="000000"/>
          <w:sz w:val="28"/>
        </w:rPr>
        <w:t>
      12. Основание для внесения изменения возникло в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13.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14.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_________</w:t>
      </w:r>
    </w:p>
    <w:p>
      <w:pPr>
        <w:spacing w:after="0"/>
        <w:ind w:left="0"/>
        <w:jc w:val="both"/>
      </w:pPr>
      <w:r>
        <w:rPr>
          <w:rFonts w:ascii="Times New Roman"/>
          <w:b w:val="false"/>
          <w:i w:val="false"/>
          <w:color w:val="000000"/>
          <w:sz w:val="28"/>
        </w:rPr>
        <w:t>
      2) субъект крупного предпринимательства 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 ____ 20 __ г. (подпись)________________________</w:t>
      </w:r>
    </w:p>
    <w:p>
      <w:pPr>
        <w:spacing w:after="0"/>
        <w:ind w:left="0"/>
        <w:jc w:val="both"/>
      </w:pPr>
      <w:r>
        <w:rPr>
          <w:rFonts w:ascii="Times New Roman"/>
          <w:b w:val="false"/>
          <w:i w:val="false"/>
          <w:color w:val="000000"/>
          <w:sz w:val="28"/>
        </w:rPr>
        <w:t>
      Ф.И.О (при его наличии) и подпись заявителя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2" w:id="243"/>
    <w:p>
      <w:pPr>
        <w:spacing w:after="0"/>
        <w:ind w:left="0"/>
        <w:jc w:val="left"/>
      </w:pPr>
      <w:r>
        <w:rPr>
          <w:rFonts w:ascii="Times New Roman"/>
          <w:b/>
          <w:i w:val="false"/>
          <w:color w:val="000000"/>
        </w:rPr>
        <w:t xml:space="preserve"> Заявление о государственной регистрации с внесенными изменениями и дополнениями акционерного общества, осуществляющего свою деятельность на основании типового устава</w:t>
      </w:r>
    </w:p>
    <w:bookmarkEnd w:id="243"/>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3" w:id="244"/>
    <w:p>
      <w:pPr>
        <w:spacing w:after="0"/>
        <w:ind w:left="0"/>
        <w:jc w:val="both"/>
      </w:pPr>
      <w:r>
        <w:rPr>
          <w:rFonts w:ascii="Times New Roman"/>
          <w:b w:val="false"/>
          <w:i w:val="false"/>
          <w:color w:val="000000"/>
          <w:sz w:val="28"/>
        </w:rPr>
        <w:t>
      1. Наименование регистрируемого акционерного обществ______________</w:t>
      </w:r>
    </w:p>
    <w:bookmarkEnd w:id="244"/>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Участие в составе иностранных инвесторов (укажите в соответствующей ячейке х):</w:t>
      </w:r>
    </w:p>
    <w:p>
      <w:pPr>
        <w:spacing w:after="0"/>
        <w:ind w:left="0"/>
        <w:jc w:val="both"/>
      </w:pPr>
      <w:r>
        <w:rPr>
          <w:rFonts w:ascii="Times New Roman"/>
          <w:b w:val="false"/>
          <w:i w:val="false"/>
          <w:color w:val="000000"/>
          <w:sz w:val="28"/>
        </w:rPr>
        <w:t>
      1) да _________________</w:t>
      </w:r>
    </w:p>
    <w:p>
      <w:pPr>
        <w:spacing w:after="0"/>
        <w:ind w:left="0"/>
        <w:jc w:val="both"/>
      </w:pPr>
      <w:r>
        <w:rPr>
          <w:rFonts w:ascii="Times New Roman"/>
          <w:b w:val="false"/>
          <w:i w:val="false"/>
          <w:color w:val="000000"/>
          <w:sz w:val="28"/>
        </w:rPr>
        <w:t>
      2) нет ____________________</w:t>
      </w:r>
    </w:p>
    <w:p>
      <w:pPr>
        <w:spacing w:after="0"/>
        <w:ind w:left="0"/>
        <w:jc w:val="both"/>
      </w:pPr>
      <w:r>
        <w:rPr>
          <w:rFonts w:ascii="Times New Roman"/>
          <w:b w:val="false"/>
          <w:i w:val="false"/>
          <w:color w:val="000000"/>
          <w:sz w:val="28"/>
        </w:rPr>
        <w:t>
      3. Юридическое лицо является дочерней организацией (укажите в соответствующей ячейке х):</w:t>
      </w:r>
    </w:p>
    <w:p>
      <w:pPr>
        <w:spacing w:after="0"/>
        <w:ind w:left="0"/>
        <w:jc w:val="both"/>
      </w:pPr>
      <w:r>
        <w:rPr>
          <w:rFonts w:ascii="Times New Roman"/>
          <w:b w:val="false"/>
          <w:i w:val="false"/>
          <w:color w:val="000000"/>
          <w:sz w:val="28"/>
        </w:rPr>
        <w:t>
      1) да _____________________</w:t>
      </w:r>
    </w:p>
    <w:p>
      <w:pPr>
        <w:spacing w:after="0"/>
        <w:ind w:left="0"/>
        <w:jc w:val="both"/>
      </w:pPr>
      <w:r>
        <w:rPr>
          <w:rFonts w:ascii="Times New Roman"/>
          <w:b w:val="false"/>
          <w:i w:val="false"/>
          <w:color w:val="000000"/>
          <w:sz w:val="28"/>
        </w:rPr>
        <w:t>
      2) нет 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изменение местонахождения ____________________________________</w:t>
      </w:r>
    </w:p>
    <w:p>
      <w:pPr>
        <w:spacing w:after="0"/>
        <w:ind w:left="0"/>
        <w:jc w:val="both"/>
      </w:pPr>
      <w:r>
        <w:rPr>
          <w:rFonts w:ascii="Times New Roman"/>
          <w:b w:val="false"/>
          <w:i w:val="false"/>
          <w:color w:val="000000"/>
          <w:sz w:val="28"/>
        </w:rPr>
        <w:t>
      5.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________________, квартира, комната:___________________</w:t>
      </w:r>
    </w:p>
    <w:p>
      <w:pPr>
        <w:spacing w:after="0"/>
        <w:ind w:left="0"/>
        <w:jc w:val="both"/>
      </w:pPr>
      <w:r>
        <w:rPr>
          <w:rFonts w:ascii="Times New Roman"/>
          <w:b w:val="false"/>
          <w:i w:val="false"/>
          <w:color w:val="000000"/>
          <w:sz w:val="28"/>
        </w:rPr>
        <w:t>
      номер телефона (факса): __________________________________________</w:t>
      </w:r>
    </w:p>
    <w:p>
      <w:pPr>
        <w:spacing w:after="0"/>
        <w:ind w:left="0"/>
        <w:jc w:val="both"/>
      </w:pPr>
      <w:r>
        <w:rPr>
          <w:rFonts w:ascii="Times New Roman"/>
          <w:b w:val="false"/>
          <w:i w:val="false"/>
          <w:color w:val="000000"/>
          <w:sz w:val="28"/>
        </w:rPr>
        <w:t>
      6. Ф.И.О.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7. Укажите код основного вида экономической деятельности: __________</w:t>
      </w:r>
    </w:p>
    <w:p>
      <w:pPr>
        <w:spacing w:after="0"/>
        <w:ind w:left="0"/>
        <w:jc w:val="both"/>
      </w:pPr>
      <w:r>
        <w:rPr>
          <w:rFonts w:ascii="Times New Roman"/>
          <w:b w:val="false"/>
          <w:i w:val="false"/>
          <w:color w:val="000000"/>
          <w:sz w:val="28"/>
        </w:rPr>
        <w:t>
      8. Размер уставного капитала _______________________________________</w:t>
      </w:r>
    </w:p>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 х, количество в</w:t>
      </w:r>
    </w:p>
    <w:p>
      <w:pPr>
        <w:spacing w:after="0"/>
        <w:ind w:left="0"/>
        <w:jc w:val="both"/>
      </w:pPr>
      <w:r>
        <w:rPr>
          <w:rFonts w:ascii="Times New Roman"/>
          <w:b w:val="false"/>
          <w:i w:val="false"/>
          <w:color w:val="000000"/>
          <w:sz w:val="28"/>
        </w:rPr>
        <w:t>
      цифровом обозначении):</w:t>
      </w:r>
    </w:p>
    <w:p>
      <w:pPr>
        <w:spacing w:after="0"/>
        <w:ind w:left="0"/>
        <w:jc w:val="both"/>
      </w:pPr>
      <w:r>
        <w:rPr>
          <w:rFonts w:ascii="Times New Roman"/>
          <w:b w:val="false"/>
          <w:i w:val="false"/>
          <w:color w:val="000000"/>
          <w:sz w:val="28"/>
        </w:rPr>
        <w:t>
      1) юридическое лицо _____________</w:t>
      </w:r>
    </w:p>
    <w:p>
      <w:pPr>
        <w:spacing w:after="0"/>
        <w:ind w:left="0"/>
        <w:jc w:val="both"/>
      </w:pPr>
      <w:r>
        <w:rPr>
          <w:rFonts w:ascii="Times New Roman"/>
          <w:b w:val="false"/>
          <w:i w:val="false"/>
          <w:color w:val="000000"/>
          <w:sz w:val="28"/>
        </w:rPr>
        <w:t>
      2) физическое лицо_______________</w:t>
      </w:r>
    </w:p>
    <w:p>
      <w:pPr>
        <w:spacing w:after="0"/>
        <w:ind w:left="0"/>
        <w:jc w:val="both"/>
      </w:pPr>
      <w:r>
        <w:rPr>
          <w:rFonts w:ascii="Times New Roman"/>
          <w:b w:val="false"/>
          <w:i w:val="false"/>
          <w:color w:val="000000"/>
          <w:sz w:val="28"/>
        </w:rPr>
        <w:t>
      10. Сведения о бенефициарном (-х) собственнике (-ах): гражданство, Ф.И.О., данные документа,</w:t>
      </w:r>
    </w:p>
    <w:p>
      <w:pPr>
        <w:spacing w:after="0"/>
        <w:ind w:left="0"/>
        <w:jc w:val="both"/>
      </w:pPr>
      <w:r>
        <w:rPr>
          <w:rFonts w:ascii="Times New Roman"/>
          <w:b w:val="false"/>
          <w:i w:val="false"/>
          <w:color w:val="000000"/>
          <w:sz w:val="28"/>
        </w:rPr>
        <w:t>
      удостоверяющего личность, ИИН (при наличии) либо идентификационный номер иностранного лица</w:t>
      </w:r>
    </w:p>
    <w:p>
      <w:pPr>
        <w:spacing w:after="0"/>
        <w:ind w:left="0"/>
        <w:jc w:val="both"/>
      </w:pPr>
      <w:r>
        <w:rPr>
          <w:rFonts w:ascii="Times New Roman"/>
          <w:b w:val="false"/>
          <w:i w:val="false"/>
          <w:color w:val="000000"/>
          <w:sz w:val="28"/>
        </w:rPr>
        <w:t>в стране резидентства, дата рождения, место проживания, доля участия в уставном капитале</w:t>
      </w:r>
    </w:p>
    <w:p>
      <w:pPr>
        <w:spacing w:after="0"/>
        <w:ind w:left="0"/>
        <w:jc w:val="both"/>
      </w:pPr>
      <w:r>
        <w:rPr>
          <w:rFonts w:ascii="Times New Roman"/>
          <w:b w:val="false"/>
          <w:i w:val="false"/>
          <w:color w:val="000000"/>
          <w:sz w:val="28"/>
        </w:rPr>
        <w:t>
      юридического лица или размер размещенных акций принадлежащих бенефициарному</w:t>
      </w:r>
    </w:p>
    <w:p>
      <w:pPr>
        <w:spacing w:after="0"/>
        <w:ind w:left="0"/>
        <w:jc w:val="both"/>
      </w:pPr>
      <w:r>
        <w:rPr>
          <w:rFonts w:ascii="Times New Roman"/>
          <w:b w:val="false"/>
          <w:i w:val="false"/>
          <w:color w:val="000000"/>
          <w:sz w:val="28"/>
        </w:rPr>
        <w:t>
      собственнику _______________________</w:t>
      </w:r>
    </w:p>
    <w:p>
      <w:pPr>
        <w:spacing w:after="0"/>
        <w:ind w:left="0"/>
        <w:jc w:val="both"/>
      </w:pPr>
      <w:r>
        <w:rPr>
          <w:rFonts w:ascii="Times New Roman"/>
          <w:b w:val="false"/>
          <w:i w:val="false"/>
          <w:color w:val="000000"/>
          <w:sz w:val="28"/>
        </w:rPr>
        <w:t>
      11. Укажите гарантированный размер дивиденда по привилегированной акции:</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 (в фиксированном выражении или с индексированием относительно какого-либо</w:t>
      </w:r>
    </w:p>
    <w:p>
      <w:pPr>
        <w:spacing w:after="0"/>
        <w:ind w:left="0"/>
        <w:jc w:val="both"/>
      </w:pPr>
      <w:r>
        <w:rPr>
          <w:rFonts w:ascii="Times New Roman"/>
          <w:b w:val="false"/>
          <w:i w:val="false"/>
          <w:color w:val="000000"/>
          <w:sz w:val="28"/>
        </w:rPr>
        <w:t>показателя при условии регулярности и общедоступности его значений)</w:t>
      </w:r>
    </w:p>
    <w:p>
      <w:pPr>
        <w:spacing w:after="0"/>
        <w:ind w:left="0"/>
        <w:jc w:val="both"/>
      </w:pPr>
      <w:r>
        <w:rPr>
          <w:rFonts w:ascii="Times New Roman"/>
          <w:b w:val="false"/>
          <w:i w:val="false"/>
          <w:color w:val="000000"/>
          <w:sz w:val="28"/>
        </w:rPr>
        <w:t>
      12. Укажите периодичность выплаты дивидендов по привилегированным акциям: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13. Укажите средства массовой информации, используемые для публикации информации,</w:t>
      </w:r>
    </w:p>
    <w:p>
      <w:pPr>
        <w:spacing w:after="0"/>
        <w:ind w:left="0"/>
        <w:jc w:val="both"/>
      </w:pPr>
      <w:r>
        <w:rPr>
          <w:rFonts w:ascii="Times New Roman"/>
          <w:b w:val="false"/>
          <w:i w:val="false"/>
          <w:color w:val="000000"/>
          <w:sz w:val="28"/>
        </w:rPr>
        <w:t>подлежащих обязательному опубликованию, определенные уполномоченным органом</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14. Количество членов совета директоров общества ________________</w:t>
      </w:r>
    </w:p>
    <w:p>
      <w:pPr>
        <w:spacing w:after="0"/>
        <w:ind w:left="0"/>
        <w:jc w:val="both"/>
      </w:pPr>
      <w:r>
        <w:rPr>
          <w:rFonts w:ascii="Times New Roman"/>
          <w:b w:val="false"/>
          <w:i w:val="false"/>
          <w:color w:val="000000"/>
          <w:sz w:val="28"/>
        </w:rPr>
        <w:t>
      ___________________________________________________________ требования пункта 37</w:t>
      </w:r>
    </w:p>
    <w:p>
      <w:pPr>
        <w:spacing w:after="0"/>
        <w:ind w:left="0"/>
        <w:jc w:val="both"/>
      </w:pPr>
      <w:r>
        <w:rPr>
          <w:rFonts w:ascii="Times New Roman"/>
          <w:b w:val="false"/>
          <w:i w:val="false"/>
          <w:color w:val="000000"/>
          <w:sz w:val="28"/>
        </w:rPr>
        <w:t>
      типового устава применяются к финансовым организациям.</w:t>
      </w:r>
    </w:p>
    <w:p>
      <w:pPr>
        <w:spacing w:after="0"/>
        <w:ind w:left="0"/>
        <w:jc w:val="both"/>
      </w:pPr>
      <w:r>
        <w:rPr>
          <w:rFonts w:ascii="Times New Roman"/>
          <w:b w:val="false"/>
          <w:i w:val="false"/>
          <w:color w:val="000000"/>
          <w:sz w:val="28"/>
        </w:rPr>
        <w:t>
      15. Количество членов правления общества _______________________</w:t>
      </w:r>
    </w:p>
    <w:p>
      <w:pPr>
        <w:spacing w:after="0"/>
        <w:ind w:left="0"/>
        <w:jc w:val="both"/>
      </w:pPr>
      <w:r>
        <w:rPr>
          <w:rFonts w:ascii="Times New Roman"/>
          <w:b w:val="false"/>
          <w:i w:val="false"/>
          <w:color w:val="000000"/>
          <w:sz w:val="28"/>
        </w:rPr>
        <w:t>
      16. Ожидаемая (примерная) численность занятых человек __________</w:t>
      </w:r>
    </w:p>
    <w:p>
      <w:pPr>
        <w:spacing w:after="0"/>
        <w:ind w:left="0"/>
        <w:jc w:val="both"/>
      </w:pPr>
      <w:r>
        <w:rPr>
          <w:rFonts w:ascii="Times New Roman"/>
          <w:b w:val="false"/>
          <w:i w:val="false"/>
          <w:color w:val="000000"/>
          <w:sz w:val="28"/>
        </w:rPr>
        <w:t>
      17. Субъект частного предпринимательства (укажите в соответствующей ячейке х):</w:t>
      </w:r>
    </w:p>
    <w:p>
      <w:pPr>
        <w:spacing w:after="0"/>
        <w:ind w:left="0"/>
        <w:jc w:val="both"/>
      </w:pPr>
      <w:r>
        <w:rPr>
          <w:rFonts w:ascii="Times New Roman"/>
          <w:b w:val="false"/>
          <w:i w:val="false"/>
          <w:color w:val="000000"/>
          <w:sz w:val="28"/>
        </w:rPr>
        <w:t>
      1) субъект среднего предпринимательства ______</w:t>
      </w:r>
    </w:p>
    <w:p>
      <w:pPr>
        <w:spacing w:after="0"/>
        <w:ind w:left="0"/>
        <w:jc w:val="both"/>
      </w:pPr>
      <w:r>
        <w:rPr>
          <w:rFonts w:ascii="Times New Roman"/>
          <w:b w:val="false"/>
          <w:i w:val="false"/>
          <w:color w:val="000000"/>
          <w:sz w:val="28"/>
        </w:rPr>
        <w:t>
      2) субъект крупного предпринимательства______</w:t>
      </w:r>
    </w:p>
    <w:p>
      <w:pPr>
        <w:spacing w:after="0"/>
        <w:ind w:left="0"/>
        <w:jc w:val="both"/>
      </w:pPr>
      <w:r>
        <w:rPr>
          <w:rFonts w:ascii="Times New Roman"/>
          <w:b w:val="false"/>
          <w:i w:val="false"/>
          <w:color w:val="000000"/>
          <w:sz w:val="28"/>
        </w:rPr>
        <w:t>
      18. Созданию юридического лица предшествует реорганизация (укажите в соответствующей ячейке х):</w:t>
      </w:r>
    </w:p>
    <w:p>
      <w:pPr>
        <w:spacing w:after="0"/>
        <w:ind w:left="0"/>
        <w:jc w:val="both"/>
      </w:pPr>
      <w:r>
        <w:rPr>
          <w:rFonts w:ascii="Times New Roman"/>
          <w:b w:val="false"/>
          <w:i w:val="false"/>
          <w:color w:val="000000"/>
          <w:sz w:val="28"/>
        </w:rPr>
        <w:t>
      1) преобразование ____________________</w:t>
      </w:r>
    </w:p>
    <w:p>
      <w:pPr>
        <w:spacing w:after="0"/>
        <w:ind w:left="0"/>
        <w:jc w:val="both"/>
      </w:pPr>
      <w:r>
        <w:rPr>
          <w:rFonts w:ascii="Times New Roman"/>
          <w:b w:val="false"/>
          <w:i w:val="false"/>
          <w:color w:val="000000"/>
          <w:sz w:val="28"/>
        </w:rPr>
        <w:t>
      2) слияние___________________________</w:t>
      </w:r>
    </w:p>
    <w:p>
      <w:pPr>
        <w:spacing w:after="0"/>
        <w:ind w:left="0"/>
        <w:jc w:val="both"/>
      </w:pPr>
      <w:r>
        <w:rPr>
          <w:rFonts w:ascii="Times New Roman"/>
          <w:b w:val="false"/>
          <w:i w:val="false"/>
          <w:color w:val="000000"/>
          <w:sz w:val="28"/>
        </w:rPr>
        <w:t>
      3) выделение _________________________</w:t>
      </w:r>
    </w:p>
    <w:p>
      <w:pPr>
        <w:spacing w:after="0"/>
        <w:ind w:left="0"/>
        <w:jc w:val="both"/>
      </w:pPr>
      <w:r>
        <w:rPr>
          <w:rFonts w:ascii="Times New Roman"/>
          <w:b w:val="false"/>
          <w:i w:val="false"/>
          <w:color w:val="000000"/>
          <w:sz w:val="28"/>
        </w:rPr>
        <w:t>
      4) разделение_________________________</w:t>
      </w:r>
    </w:p>
    <w:p>
      <w:pPr>
        <w:spacing w:after="0"/>
        <w:ind w:left="0"/>
        <w:jc w:val="both"/>
      </w:pPr>
      <w:r>
        <w:rPr>
          <w:rFonts w:ascii="Times New Roman"/>
          <w:b w:val="false"/>
          <w:i w:val="false"/>
          <w:color w:val="000000"/>
          <w:sz w:val="28"/>
        </w:rPr>
        <w:t>
      5) присоединение _____________________</w:t>
      </w:r>
    </w:p>
    <w:p>
      <w:pPr>
        <w:spacing w:after="0"/>
        <w:ind w:left="0"/>
        <w:jc w:val="both"/>
      </w:pPr>
      <w:r>
        <w:rPr>
          <w:rFonts w:ascii="Times New Roman"/>
          <w:b w:val="false"/>
          <w:i w:val="false"/>
          <w:color w:val="000000"/>
          <w:sz w:val="28"/>
        </w:rPr>
        <w:t>
      19. Количество юридических лиц, участвующих в реорганизации _____</w:t>
      </w:r>
    </w:p>
    <w:p>
      <w:pPr>
        <w:spacing w:after="0"/>
        <w:ind w:left="0"/>
        <w:jc w:val="both"/>
      </w:pPr>
      <w:r>
        <w:rPr>
          <w:rFonts w:ascii="Times New Roman"/>
          <w:b w:val="false"/>
          <w:i w:val="false"/>
          <w:color w:val="000000"/>
          <w:sz w:val="28"/>
        </w:rPr>
        <w:t>
      20. В случае преобразования необходимо указать следующие сведения:</w:t>
      </w:r>
    </w:p>
    <w:p>
      <w:pPr>
        <w:spacing w:after="0"/>
        <w:ind w:left="0"/>
        <w:jc w:val="both"/>
      </w:pPr>
      <w:r>
        <w:rPr>
          <w:rFonts w:ascii="Times New Roman"/>
          <w:b w:val="false"/>
          <w:i w:val="false"/>
          <w:color w:val="000000"/>
          <w:sz w:val="28"/>
        </w:rPr>
        <w:t>
      Прежнее наименование юридического лица _______________________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21. В случае слияния необходимо указать следующие сведения:</w:t>
      </w:r>
    </w:p>
    <w:p>
      <w:pPr>
        <w:spacing w:after="0"/>
        <w:ind w:left="0"/>
        <w:jc w:val="both"/>
      </w:pPr>
      <w:r>
        <w:rPr>
          <w:rFonts w:ascii="Times New Roman"/>
          <w:b w:val="false"/>
          <w:i w:val="false"/>
          <w:color w:val="000000"/>
          <w:sz w:val="28"/>
        </w:rPr>
        <w:t>
      Наименования юридических лиц, участвующих в слиянии 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22. В случае выделения необходимо указать следующие сведения:</w:t>
      </w:r>
    </w:p>
    <w:p>
      <w:pPr>
        <w:spacing w:after="0"/>
        <w:ind w:left="0"/>
        <w:jc w:val="both"/>
      </w:pPr>
      <w:r>
        <w:rPr>
          <w:rFonts w:ascii="Times New Roman"/>
          <w:b w:val="false"/>
          <w:i w:val="false"/>
          <w:color w:val="000000"/>
          <w:sz w:val="28"/>
        </w:rPr>
        <w:t>
      Наименование действующего юридического лица, из которого выделено новое юридическое лицо</w:t>
      </w:r>
    </w:p>
    <w:p>
      <w:pPr>
        <w:spacing w:after="0"/>
        <w:ind w:left="0"/>
        <w:jc w:val="both"/>
      </w:pPr>
      <w:r>
        <w:rPr>
          <w:rFonts w:ascii="Times New Roman"/>
          <w:b w:val="false"/>
          <w:i w:val="false"/>
          <w:color w:val="000000"/>
          <w:sz w:val="28"/>
        </w:rPr>
        <w:t>____________ 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w:t>
      </w:r>
    </w:p>
    <w:p>
      <w:pPr>
        <w:spacing w:after="0"/>
        <w:ind w:left="0"/>
        <w:jc w:val="both"/>
      </w:pPr>
      <w:r>
        <w:rPr>
          <w:rFonts w:ascii="Times New Roman"/>
          <w:b w:val="false"/>
          <w:i w:val="false"/>
          <w:color w:val="000000"/>
          <w:sz w:val="28"/>
        </w:rPr>
        <w:t>
      23. В случае разделения необходимо указать следующие сведения:</w:t>
      </w:r>
    </w:p>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 лица 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(БИН) _________________________</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 __________</w:t>
      </w:r>
    </w:p>
    <w:p>
      <w:pPr>
        <w:spacing w:after="0"/>
        <w:ind w:left="0"/>
        <w:jc w:val="both"/>
      </w:pPr>
      <w:r>
        <w:rPr>
          <w:rFonts w:ascii="Times New Roman"/>
          <w:b w:val="false"/>
          <w:i w:val="false"/>
          <w:color w:val="000000"/>
          <w:sz w:val="28"/>
        </w:rPr>
        <w:t>
      К заявлению прилагаются: 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 ____ 20 __ г.________________</w:t>
      </w:r>
    </w:p>
    <w:p>
      <w:pPr>
        <w:spacing w:after="0"/>
        <w:ind w:left="0"/>
        <w:jc w:val="both"/>
      </w:pPr>
      <w:r>
        <w:rPr>
          <w:rFonts w:ascii="Times New Roman"/>
          <w:b w:val="false"/>
          <w:i w:val="false"/>
          <w:color w:val="000000"/>
          <w:sz w:val="28"/>
        </w:rPr>
        <w:t>
      подпись) Ф.И.О (при его наличии)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клиента-юридического лица или иностранной структуры без образования юридического лица, осуществляющий контроль над юридическим лицом иным образом либо в интересах которого совершаются операции с деньгами и (или) иным имуществом.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 в учредительные</w:t>
            </w:r>
            <w:r>
              <w:br/>
            </w:r>
            <w:r>
              <w:rPr>
                <w:rFonts w:ascii="Times New Roman"/>
                <w:b w:val="false"/>
                <w:i w:val="false"/>
                <w:color w:val="000000"/>
                <w:sz w:val="20"/>
              </w:rPr>
              <w:t>документы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Принятия устава (положения) в новой редакции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Принятия устава (положения) в новой редакции;</w:t>
            </w:r>
          </w:p>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 и 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20"/>
              <w:ind w:left="20"/>
              <w:jc w:val="both"/>
            </w:pPr>
            <w:r>
              <w:rPr>
                <w:rFonts w:ascii="Times New Roman"/>
                <w:b w:val="false"/>
                <w:i w:val="false"/>
                <w:color w:val="000000"/>
                <w:sz w:val="20"/>
              </w:rPr>
              <w:t>
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скрепленный печатью юридического лица.</w:t>
            </w:r>
          </w:p>
          <w:p>
            <w:pPr>
              <w:spacing w:after="20"/>
              <w:ind w:left="20"/>
              <w:jc w:val="both"/>
            </w:pPr>
            <w:r>
              <w:rPr>
                <w:rFonts w:ascii="Times New Roman"/>
                <w:b w:val="false"/>
                <w:i w:val="false"/>
                <w:color w:val="000000"/>
                <w:sz w:val="20"/>
              </w:rPr>
              <w:t>
Политические партии и религиозные объединения представляют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документ, подтверждающий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При уведомительном порядке изменения и дополнения регистрационных и иных сведений юридического лица, филиала (представительства):</w:t>
            </w:r>
          </w:p>
          <w:p>
            <w:pPr>
              <w:spacing w:after="20"/>
              <w:ind w:left="20"/>
              <w:jc w:val="both"/>
            </w:pPr>
            <w:r>
              <w:rPr>
                <w:rFonts w:ascii="Times New Roman"/>
                <w:b w:val="false"/>
                <w:i w:val="false"/>
                <w:color w:val="000000"/>
                <w:sz w:val="20"/>
              </w:rPr>
              <w:t>
При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 осуществляется с согласия собственника недвижимого имущества посредством электронной цифровой подписи.</w:t>
            </w:r>
          </w:p>
          <w:p>
            <w:pPr>
              <w:spacing w:after="20"/>
              <w:ind w:left="20"/>
              <w:jc w:val="both"/>
            </w:pPr>
            <w:r>
              <w:rPr>
                <w:rFonts w:ascii="Times New Roman"/>
                <w:b w:val="false"/>
                <w:i w:val="false"/>
                <w:color w:val="000000"/>
                <w:sz w:val="20"/>
              </w:rPr>
              <w:t>
При изменении состава учредителей (участников, членов) некоммерческих организаций дополнительно представляется список учредителей (участников, членов) некоммерческой организации с указанием фамилии, имени, отчества (если оно указано в документе, удостоверяющем личность), числа, месяца, года рождения, индивидуального идентификационного номера, места жительства, номера контактного телефона, личной подписи.</w:t>
            </w:r>
          </w:p>
          <w:p>
            <w:pPr>
              <w:spacing w:after="20"/>
              <w:ind w:left="20"/>
              <w:jc w:val="both"/>
            </w:pPr>
            <w:r>
              <w:rPr>
                <w:rFonts w:ascii="Times New Roman"/>
                <w:b w:val="false"/>
                <w:i w:val="false"/>
                <w:color w:val="000000"/>
                <w:sz w:val="20"/>
              </w:rPr>
              <w:t>
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
 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
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 относящегося</w:t>
            </w:r>
            <w:r>
              <w:br/>
            </w:r>
            <w:r>
              <w:rPr>
                <w:rFonts w:ascii="Times New Roman"/>
                <w:b w:val="false"/>
                <w:i w:val="false"/>
                <w:color w:val="000000"/>
                <w:sz w:val="20"/>
              </w:rPr>
              <w:t>к субъекту 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0" w:id="245"/>
    <w:p>
      <w:pPr>
        <w:spacing w:after="0"/>
        <w:ind w:left="0"/>
        <w:jc w:val="left"/>
      </w:pPr>
      <w:r>
        <w:rPr>
          <w:rFonts w:ascii="Times New Roman"/>
          <w:b/>
          <w:i w:val="false"/>
          <w:color w:val="000000"/>
        </w:rPr>
        <w:t xml:space="preserve">                    Расписка об отказе в приеме заявления</w:t>
      </w:r>
    </w:p>
    <w:bookmarkEnd w:id="245"/>
    <w:p>
      <w:pPr>
        <w:spacing w:after="0"/>
        <w:ind w:left="0"/>
        <w:jc w:val="both"/>
      </w:pPr>
      <w:bookmarkStart w:name="z1961" w:id="24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 филиала</w:t>
      </w:r>
    </w:p>
    <w:bookmarkEnd w:id="246"/>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со</w:t>
      </w:r>
    </w:p>
    <w:p>
      <w:pPr>
        <w:spacing w:after="0"/>
        <w:ind w:left="0"/>
        <w:jc w:val="both"/>
      </w:pPr>
      <w:r>
        <w:rPr>
          <w:rFonts w:ascii="Times New Roman"/>
          <w:b w:val="false"/>
          <w:i w:val="false"/>
          <w:color w:val="000000"/>
          <w:sz w:val="28"/>
        </w:rPr>
        <w:t>перечнем основных требований к оказанию государственной услуги)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xml:space="preserve">       Исполнитель: Ф.И.О. (при его наличии)_____________</w:t>
      </w:r>
    </w:p>
    <w:p>
      <w:pPr>
        <w:spacing w:after="0"/>
        <w:ind w:left="0"/>
        <w:jc w:val="both"/>
      </w:pPr>
      <w:r>
        <w:rPr>
          <w:rFonts w:ascii="Times New Roman"/>
          <w:b w:val="false"/>
          <w:i w:val="false"/>
          <w:color w:val="000000"/>
          <w:sz w:val="28"/>
        </w:rPr>
        <w:t xml:space="preserve">       Телефон __________</w:t>
      </w:r>
    </w:p>
    <w:p>
      <w:pPr>
        <w:spacing w:after="0"/>
        <w:ind w:left="0"/>
        <w:jc w:val="both"/>
      </w:pPr>
      <w:r>
        <w:rPr>
          <w:rFonts w:ascii="Times New Roman"/>
          <w:b w:val="false"/>
          <w:i w:val="false"/>
          <w:color w:val="000000"/>
          <w:sz w:val="28"/>
        </w:rPr>
        <w:t xml:space="preserve">       Получил: Ф.И.О.(при его наличии) /_______/ подпись услугополучателя</w:t>
      </w:r>
    </w:p>
    <w:p>
      <w:pPr>
        <w:spacing w:after="0"/>
        <w:ind w:left="0"/>
        <w:jc w:val="both"/>
      </w:pPr>
      <w:r>
        <w:rPr>
          <w:rFonts w:ascii="Times New Roman"/>
          <w:b w:val="false"/>
          <w:i w:val="false"/>
          <w:color w:val="000000"/>
          <w:sz w:val="28"/>
        </w:rPr>
        <w:t xml:space="preserve">       "___"_________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 не относящегося</w:t>
            </w:r>
            <w:r>
              <w:br/>
            </w:r>
            <w:r>
              <w:rPr>
                <w:rFonts w:ascii="Times New Roman"/>
                <w:b w:val="false"/>
                <w:i w:val="false"/>
                <w:color w:val="000000"/>
                <w:sz w:val="20"/>
              </w:rPr>
              <w:t>к субъекту 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4" w:id="247"/>
    <w:p>
      <w:pPr>
        <w:spacing w:after="0"/>
        <w:ind w:left="0"/>
        <w:jc w:val="left"/>
      </w:pPr>
      <w:r>
        <w:rPr>
          <w:rFonts w:ascii="Times New Roman"/>
          <w:b/>
          <w:i w:val="false"/>
          <w:color w:val="000000"/>
        </w:rPr>
        <w:t xml:space="preserve">                          Регистрирующий орган_________</w:t>
      </w:r>
      <w:r>
        <w:br/>
      </w:r>
      <w:r>
        <w:rPr>
          <w:rFonts w:ascii="Times New Roman"/>
          <w:b/>
          <w:i w:val="false"/>
          <w:color w:val="000000"/>
        </w:rPr>
        <w:t xml:space="preserve">                         Справка о государственной регистрации/</w:t>
      </w:r>
      <w:r>
        <w:br/>
      </w:r>
      <w:r>
        <w:rPr>
          <w:rFonts w:ascii="Times New Roman"/>
          <w:b/>
          <w:i w:val="false"/>
          <w:color w:val="000000"/>
        </w:rPr>
        <w:t xml:space="preserve">                         перерегистрации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47"/>
    <w:bookmarkStart w:name="z1965" w:id="248"/>
    <w:p>
      <w:pPr>
        <w:spacing w:after="0"/>
        <w:ind w:left="0"/>
        <w:jc w:val="both"/>
      </w:pPr>
      <w:r>
        <w:rPr>
          <w:rFonts w:ascii="Times New Roman"/>
          <w:b w:val="false"/>
          <w:i w:val="false"/>
          <w:color w:val="000000"/>
          <w:sz w:val="28"/>
        </w:rPr>
        <w:t>
                                                       "___"_________20___г</w:t>
      </w:r>
    </w:p>
    <w:bookmarkEnd w:id="248"/>
    <w:p>
      <w:pPr>
        <w:spacing w:after="0"/>
        <w:ind w:left="0"/>
        <w:jc w:val="both"/>
      </w:pPr>
      <w:bookmarkStart w:name="z1966" w:id="249"/>
      <w:r>
        <w:rPr>
          <w:rFonts w:ascii="Times New Roman"/>
          <w:b w:val="false"/>
          <w:i w:val="false"/>
          <w:color w:val="000000"/>
          <w:sz w:val="28"/>
        </w:rPr>
        <w:t>
      Наименование:_______________________________________________________</w:t>
      </w:r>
    </w:p>
    <w:bookmarkEnd w:id="24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Учредители (участники): ______________________________________________</w:t>
      </w:r>
    </w:p>
    <w:p>
      <w:pPr>
        <w:spacing w:after="0"/>
        <w:ind w:left="0"/>
        <w:jc w:val="both"/>
      </w:pPr>
      <w:r>
        <w:rPr>
          <w:rFonts w:ascii="Times New Roman"/>
          <w:b w:val="false"/>
          <w:i w:val="false"/>
          <w:color w:val="000000"/>
          <w:sz w:val="28"/>
        </w:rPr>
        <w:t>Осуществляет деятельность на основании типового устава.</w:t>
      </w:r>
    </w:p>
    <w:p>
      <w:pPr>
        <w:spacing w:after="0"/>
        <w:ind w:left="0"/>
        <w:jc w:val="both"/>
      </w:pPr>
      <w:r>
        <w:rPr>
          <w:rFonts w:ascii="Times New Roman"/>
          <w:b w:val="false"/>
          <w:i w:val="false"/>
          <w:color w:val="000000"/>
          <w:sz w:val="28"/>
        </w:rPr>
        <w:t xml:space="preserve">Справка является документом, подтверждающим государственную перерегистрацию </w:t>
      </w:r>
    </w:p>
    <w:p>
      <w:pPr>
        <w:spacing w:after="0"/>
        <w:ind w:left="0"/>
        <w:jc w:val="both"/>
      </w:pPr>
      <w:r>
        <w:rPr>
          <w:rFonts w:ascii="Times New Roman"/>
          <w:b w:val="false"/>
          <w:i w:val="false"/>
          <w:color w:val="000000"/>
          <w:sz w:val="28"/>
        </w:rPr>
        <w:t>юридического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________________________</w:t>
      </w:r>
    </w:p>
    <w:p>
      <w:pPr>
        <w:spacing w:after="0"/>
        <w:ind w:left="0"/>
        <w:jc w:val="both"/>
      </w:pPr>
      <w:r>
        <w:rPr>
          <w:rFonts w:ascii="Times New Roman"/>
          <w:b w:val="false"/>
          <w:i w:val="false"/>
          <w:color w:val="000000"/>
          <w:sz w:val="28"/>
        </w:rPr>
        <w:t xml:space="preserve">                                     (Подпись)       (Ф.И.О.(при его наличии)</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 и дополнений</w:t>
            </w:r>
            <w:r>
              <w:br/>
            </w:r>
            <w:r>
              <w:rPr>
                <w:rFonts w:ascii="Times New Roman"/>
                <w:b w:val="false"/>
                <w:i w:val="false"/>
                <w:color w:val="000000"/>
                <w:sz w:val="20"/>
              </w:rPr>
              <w:t>в учредительные документы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юридического лица, не относящегося</w:t>
            </w:r>
            <w:r>
              <w:br/>
            </w:r>
            <w:r>
              <w:rPr>
                <w:rFonts w:ascii="Times New Roman"/>
                <w:b w:val="false"/>
                <w:i w:val="false"/>
                <w:color w:val="000000"/>
                <w:sz w:val="20"/>
              </w:rPr>
              <w:t>к субъекту 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70" w:id="250"/>
    <w:p>
      <w:pPr>
        <w:spacing w:after="0"/>
        <w:ind w:left="0"/>
        <w:jc w:val="left"/>
      </w:pPr>
      <w:r>
        <w:rPr>
          <w:rFonts w:ascii="Times New Roman"/>
          <w:b/>
          <w:i w:val="false"/>
          <w:color w:val="000000"/>
        </w:rPr>
        <w:t xml:space="preserve">                          Регистрирующий орган________</w:t>
      </w:r>
      <w:r>
        <w:br/>
      </w:r>
      <w:r>
        <w:rPr>
          <w:rFonts w:ascii="Times New Roman"/>
          <w:b/>
          <w:i w:val="false"/>
          <w:color w:val="000000"/>
        </w:rPr>
        <w:t xml:space="preserve">             Справка об учетной регистрации/перерегистрации филиала</w:t>
      </w:r>
      <w:r>
        <w:br/>
      </w:r>
      <w:r>
        <w:rPr>
          <w:rFonts w:ascii="Times New Roman"/>
          <w:b/>
          <w:i w:val="false"/>
          <w:color w:val="000000"/>
        </w:rPr>
        <w:t xml:space="preserve">                   (представительства) юридического лица</w:t>
      </w:r>
      <w:r>
        <w:br/>
      </w:r>
      <w:r>
        <w:rPr>
          <w:rFonts w:ascii="Times New Roman"/>
          <w:b/>
          <w:i w:val="false"/>
          <w:color w:val="000000"/>
        </w:rPr>
        <w:t xml:space="preserve">                   _________________________________</w:t>
      </w:r>
      <w:r>
        <w:br/>
      </w:r>
      <w:r>
        <w:rPr>
          <w:rFonts w:ascii="Times New Roman"/>
          <w:b/>
          <w:i w:val="false"/>
          <w:color w:val="000000"/>
        </w:rPr>
        <w:t xml:space="preserve">                   бизнес-идентификационный номер</w:t>
      </w:r>
    </w:p>
    <w:bookmarkEnd w:id="250"/>
    <w:bookmarkStart w:name="z1971" w:id="251"/>
    <w:p>
      <w:pPr>
        <w:spacing w:after="0"/>
        <w:ind w:left="0"/>
        <w:jc w:val="both"/>
      </w:pPr>
      <w:r>
        <w:rPr>
          <w:rFonts w:ascii="Times New Roman"/>
          <w:b w:val="false"/>
          <w:i w:val="false"/>
          <w:color w:val="000000"/>
          <w:sz w:val="28"/>
        </w:rPr>
        <w:t>
                                                       "___"_______20___г</w:t>
      </w:r>
    </w:p>
    <w:bookmarkEnd w:id="251"/>
    <w:p>
      <w:pPr>
        <w:spacing w:after="0"/>
        <w:ind w:left="0"/>
        <w:jc w:val="both"/>
      </w:pPr>
      <w:bookmarkStart w:name="z1972" w:id="252"/>
      <w:r>
        <w:rPr>
          <w:rFonts w:ascii="Times New Roman"/>
          <w:b w:val="false"/>
          <w:i w:val="false"/>
          <w:color w:val="000000"/>
          <w:sz w:val="28"/>
        </w:rPr>
        <w:t>
      Населенный пункт Наименование филиала (представительства) юридического лица:_</w:t>
      </w:r>
    </w:p>
    <w:bookmarkEnd w:id="25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перерегистрацию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Руководитель регистрирующего органа ____________ ____________________________</w:t>
      </w:r>
    </w:p>
    <w:p>
      <w:pPr>
        <w:spacing w:after="0"/>
        <w:ind w:left="0"/>
        <w:jc w:val="both"/>
      </w:pPr>
      <w:r>
        <w:rPr>
          <w:rFonts w:ascii="Times New Roman"/>
          <w:b w:val="false"/>
          <w:i w:val="false"/>
          <w:color w:val="000000"/>
          <w:sz w:val="28"/>
        </w:rPr>
        <w:t xml:space="preserve">                                     (Подпись) (Ф.И.О.(при его наличии) </w:t>
      </w:r>
    </w:p>
    <w:p>
      <w:pPr>
        <w:spacing w:after="0"/>
        <w:ind w:left="0"/>
        <w:jc w:val="both"/>
      </w:pPr>
      <w:r>
        <w:rPr>
          <w:rFonts w:ascii="Times New Roman"/>
          <w:b w:val="false"/>
          <w:i w:val="false"/>
          <w:color w:val="000000"/>
          <w:sz w:val="28"/>
        </w:rPr>
        <w:t>Место печати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w:t>
            </w:r>
            <w:r>
              <w:br/>
            </w:r>
            <w:r>
              <w:rPr>
                <w:rFonts w:ascii="Times New Roman"/>
                <w:b w:val="false"/>
                <w:i w:val="false"/>
                <w:color w:val="000000"/>
                <w:sz w:val="20"/>
              </w:rPr>
              <w:t>оказания государственных</w:t>
            </w:r>
            <w:r>
              <w:br/>
            </w:r>
            <w:r>
              <w:rPr>
                <w:rFonts w:ascii="Times New Roman"/>
                <w:b w:val="false"/>
                <w:i w:val="false"/>
                <w:color w:val="000000"/>
                <w:sz w:val="20"/>
              </w:rPr>
              <w:t>услуг в сфере государственной</w:t>
            </w:r>
            <w:r>
              <w:br/>
            </w:r>
            <w:r>
              <w:rPr>
                <w:rFonts w:ascii="Times New Roman"/>
                <w:b w:val="false"/>
                <w:i w:val="false"/>
                <w:color w:val="000000"/>
                <w:sz w:val="20"/>
              </w:rPr>
              <w:t>регистрации юридических</w:t>
            </w:r>
            <w:r>
              <w:br/>
            </w:r>
            <w:r>
              <w:rPr>
                <w:rFonts w:ascii="Times New Roman"/>
                <w:b w:val="false"/>
                <w:i w:val="false"/>
                <w:color w:val="000000"/>
                <w:sz w:val="20"/>
              </w:rPr>
              <w:t>лиц и учетной регистрации</w:t>
            </w:r>
            <w:r>
              <w:br/>
            </w:r>
            <w:r>
              <w:rPr>
                <w:rFonts w:ascii="Times New Roman"/>
                <w:b w:val="false"/>
                <w:i w:val="false"/>
                <w:color w:val="000000"/>
                <w:sz w:val="20"/>
              </w:rPr>
              <w:t>филиалов и представительств"</w:t>
            </w:r>
          </w:p>
        </w:tc>
      </w:tr>
    </w:tbl>
    <w:bookmarkStart w:name="z545" w:id="253"/>
    <w:p>
      <w:pPr>
        <w:spacing w:after="0"/>
        <w:ind w:left="0"/>
        <w:jc w:val="left"/>
      </w:pPr>
      <w:r>
        <w:rPr>
          <w:rFonts w:ascii="Times New Roman"/>
          <w:b/>
          <w:i w:val="false"/>
          <w:color w:val="000000"/>
        </w:rPr>
        <w:t xml:space="preserve"> Правила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253"/>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76" w:id="254"/>
    <w:p>
      <w:pPr>
        <w:spacing w:after="0"/>
        <w:ind w:left="0"/>
        <w:jc w:val="left"/>
      </w:pPr>
      <w:r>
        <w:rPr>
          <w:rFonts w:ascii="Times New Roman"/>
          <w:b/>
          <w:i w:val="false"/>
          <w:color w:val="000000"/>
        </w:rPr>
        <w:t xml:space="preserve"> Глава 1. Общие положения</w:t>
      </w:r>
    </w:p>
    <w:bookmarkEnd w:id="254"/>
    <w:bookmarkStart w:name="z1977" w:id="255"/>
    <w:p>
      <w:pPr>
        <w:spacing w:after="0"/>
        <w:ind w:left="0"/>
        <w:jc w:val="both"/>
      </w:pPr>
      <w:r>
        <w:rPr>
          <w:rFonts w:ascii="Times New Roman"/>
          <w:b w:val="false"/>
          <w:i w:val="false"/>
          <w:color w:val="000000"/>
          <w:sz w:val="28"/>
        </w:rPr>
        <w:t xml:space="preserve">
      1. Правила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(далее-государственная услуга).</w:t>
      </w:r>
    </w:p>
    <w:bookmarkEnd w:id="255"/>
    <w:bookmarkStart w:name="z1978" w:id="256"/>
    <w:p>
      <w:pPr>
        <w:spacing w:after="0"/>
        <w:ind w:left="0"/>
        <w:jc w:val="both"/>
      </w:pPr>
      <w:r>
        <w:rPr>
          <w:rFonts w:ascii="Times New Roman"/>
          <w:b w:val="false"/>
          <w:i w:val="false"/>
          <w:color w:val="000000"/>
          <w:sz w:val="28"/>
        </w:rPr>
        <w:t>
      2. Комитет регистрационной службы и организации юридических услуг Министерства юстиции Республики Казахстан (далее – Комитет) и территориальные органы юстиции осуществляют государственную регистрацию прекращения деятельности юридического лица, являющихся некоммерческими организациями, и снятие с учетной регистрации филиала и представительства.</w:t>
      </w:r>
    </w:p>
    <w:bookmarkEnd w:id="256"/>
    <w:bookmarkStart w:name="z1979" w:id="257"/>
    <w:p>
      <w:pPr>
        <w:spacing w:after="0"/>
        <w:ind w:left="0"/>
        <w:jc w:val="both"/>
      </w:pPr>
      <w:r>
        <w:rPr>
          <w:rFonts w:ascii="Times New Roman"/>
          <w:b w:val="false"/>
          <w:i w:val="false"/>
          <w:color w:val="000000"/>
          <w:sz w:val="28"/>
        </w:rPr>
        <w:t>
      Государственная корпорация "Правительство для граждан" (далее – Государственная корпорация) осуществляет государственную регистрацию прекращения деятельности юридического лица, являющихся коммерческими организациями, и снятие с учетной регистрации филиала и представительства (далее – услугодатель).</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80" w:id="258"/>
    <w:p>
      <w:pPr>
        <w:spacing w:after="0"/>
        <w:ind w:left="0"/>
        <w:jc w:val="both"/>
      </w:pPr>
      <w:r>
        <w:rPr>
          <w:rFonts w:ascii="Times New Roman"/>
          <w:b w:val="false"/>
          <w:i w:val="false"/>
          <w:color w:val="000000"/>
          <w:sz w:val="28"/>
        </w:rPr>
        <w:t>
      3. Государственную регистрацию прекращения деятельности юридического лица,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снятие с учетной регистрации филиалов и представительств иностранных и международных некоммерческих неправительственных объединений производит Комитет.</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81" w:id="259"/>
    <w:p>
      <w:pPr>
        <w:spacing w:after="0"/>
        <w:ind w:left="0"/>
        <w:jc w:val="both"/>
      </w:pPr>
      <w:r>
        <w:rPr>
          <w:rFonts w:ascii="Times New Roman"/>
          <w:b w:val="false"/>
          <w:i w:val="false"/>
          <w:color w:val="000000"/>
          <w:sz w:val="28"/>
        </w:rPr>
        <w:t>
      4. Государственную регистрацию прекращения деятельности юридического лица, снятие с учетной регистрации филиала и представительства,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w:t>
      </w:r>
    </w:p>
    <w:bookmarkEnd w:id="259"/>
    <w:bookmarkStart w:name="z1982" w:id="260"/>
    <w:p>
      <w:pPr>
        <w:spacing w:after="0"/>
        <w:ind w:left="0"/>
        <w:jc w:val="both"/>
      </w:pPr>
      <w:r>
        <w:rPr>
          <w:rFonts w:ascii="Times New Roman"/>
          <w:b w:val="false"/>
          <w:i w:val="false"/>
          <w:color w:val="000000"/>
          <w:sz w:val="28"/>
        </w:rPr>
        <w:t>
      5. Государственную регистрацию прекращения деятельности юридического лица, снятие с учетной регистрации филиала и представительства, относящихся к коммерческим организациям и учетную регистрацию их филиалов и представительств осуществляет Государственная корпорация.</w:t>
      </w:r>
    </w:p>
    <w:bookmarkEnd w:id="260"/>
    <w:bookmarkStart w:name="z1983" w:id="261"/>
    <w:p>
      <w:pPr>
        <w:spacing w:after="0"/>
        <w:ind w:left="0"/>
        <w:jc w:val="both"/>
      </w:pPr>
      <w:r>
        <w:rPr>
          <w:rFonts w:ascii="Times New Roman"/>
          <w:b w:val="false"/>
          <w:i w:val="false"/>
          <w:color w:val="000000"/>
          <w:sz w:val="28"/>
        </w:rPr>
        <w:t>
      6. Государственная регистрация прекращения деятельности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посредством объектов информатизации банков второго уровня, в порядке, определяемом Министерством юстиции Республики Казахстан.</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984" w:id="262"/>
    <w:p>
      <w:pPr>
        <w:spacing w:after="0"/>
        <w:ind w:left="0"/>
        <w:jc w:val="both"/>
      </w:pPr>
      <w:r>
        <w:rPr>
          <w:rFonts w:ascii="Times New Roman"/>
          <w:b w:val="false"/>
          <w:i w:val="false"/>
          <w:color w:val="000000"/>
          <w:sz w:val="28"/>
        </w:rPr>
        <w:t>
      7. Деятельность юридических лиц, их филиалов (представительств) подлежит прекращению в принудительном порядке при одновременном соответствии следующим условиям: не обратившиеся в порядке, определенном уполномоченным органом в сфере государственной регистрации юридических лиц,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заявлению органа, осуществляющего государственную регистрацию юридических лиц. Исключение из Национального реестра бизнес-идентификационных номеров юридических лиц производится на основании решения суда о принудительной ликвидации, вступившего в законную силу.</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5" w:id="263"/>
    <w:p>
      <w:pPr>
        <w:spacing w:after="0"/>
        <w:ind w:left="0"/>
        <w:jc w:val="left"/>
      </w:pPr>
      <w:r>
        <w:rPr>
          <w:rFonts w:ascii="Times New Roman"/>
          <w:b/>
          <w:i w:val="false"/>
          <w:color w:val="000000"/>
        </w:rPr>
        <w:t xml:space="preserve"> Глава 2. Порядок оказания государственой услуги</w:t>
      </w:r>
    </w:p>
    <w:bookmarkEnd w:id="263"/>
    <w:bookmarkStart w:name="z1986" w:id="264"/>
    <w:p>
      <w:pPr>
        <w:spacing w:after="0"/>
        <w:ind w:left="0"/>
        <w:jc w:val="both"/>
      </w:pPr>
      <w:r>
        <w:rPr>
          <w:rFonts w:ascii="Times New Roman"/>
          <w:b w:val="false"/>
          <w:i w:val="false"/>
          <w:color w:val="000000"/>
          <w:sz w:val="28"/>
        </w:rPr>
        <w:t xml:space="preserve">
      8.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и пакет документов по перечню, предусмотренному в Перечне основных требований к оказанию государственной услуги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(далее-Перечень) в Государственную корпорацию или на веб-портале "электронного правительства": www.egov.kz (далее – портал).</w:t>
      </w:r>
    </w:p>
    <w:bookmarkEnd w:id="264"/>
    <w:bookmarkStart w:name="z1987" w:id="265"/>
    <w:p>
      <w:pPr>
        <w:spacing w:after="0"/>
        <w:ind w:left="0"/>
        <w:jc w:val="both"/>
      </w:pPr>
      <w:r>
        <w:rPr>
          <w:rFonts w:ascii="Times New Roman"/>
          <w:b w:val="false"/>
          <w:i w:val="false"/>
          <w:color w:val="000000"/>
          <w:sz w:val="28"/>
        </w:rPr>
        <w:t>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265"/>
    <w:bookmarkStart w:name="z1988" w:id="266"/>
    <w:p>
      <w:pPr>
        <w:spacing w:after="0"/>
        <w:ind w:left="0"/>
        <w:jc w:val="both"/>
      </w:pPr>
      <w:r>
        <w:rPr>
          <w:rFonts w:ascii="Times New Roman"/>
          <w:b w:val="false"/>
          <w:i w:val="false"/>
          <w:color w:val="000000"/>
          <w:sz w:val="28"/>
        </w:rPr>
        <w:t>
      10. При приеме документов работник услугодателя сверяет документ, удостоверяющий личность (в случае обращения через Государственную корпорацию) услугополучателя со сведениями, содержащимися в государственных информационных системах, после чего возвращает его услугополучателю.</w:t>
      </w:r>
    </w:p>
    <w:bookmarkEnd w:id="266"/>
    <w:bookmarkStart w:name="z1989" w:id="267"/>
    <w:p>
      <w:pPr>
        <w:spacing w:after="0"/>
        <w:ind w:left="0"/>
        <w:jc w:val="both"/>
      </w:pPr>
      <w:r>
        <w:rPr>
          <w:rFonts w:ascii="Times New Roman"/>
          <w:b w:val="false"/>
          <w:i w:val="false"/>
          <w:color w:val="000000"/>
          <w:sz w:val="28"/>
        </w:rPr>
        <w:t xml:space="preserve">
      11. При этом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7"/>
    <w:bookmarkStart w:name="z1990" w:id="268"/>
    <w:p>
      <w:pPr>
        <w:spacing w:after="0"/>
        <w:ind w:left="0"/>
        <w:jc w:val="both"/>
      </w:pPr>
      <w:r>
        <w:rPr>
          <w:rFonts w:ascii="Times New Roman"/>
          <w:b w:val="false"/>
          <w:i w:val="false"/>
          <w:color w:val="000000"/>
          <w:sz w:val="28"/>
        </w:rPr>
        <w:t>
      12.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268"/>
    <w:bookmarkStart w:name="z1991" w:id="269"/>
    <w:p>
      <w:pPr>
        <w:spacing w:after="0"/>
        <w:ind w:left="0"/>
        <w:jc w:val="both"/>
      </w:pPr>
      <w:r>
        <w:rPr>
          <w:rFonts w:ascii="Times New Roman"/>
          <w:b w:val="false"/>
          <w:i w:val="false"/>
          <w:color w:val="000000"/>
          <w:sz w:val="28"/>
        </w:rPr>
        <w:t xml:space="preserve">
      13. При поступлении документов на оказание государственной услуги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269"/>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соблюдение порядка ликвидации, установленного законодательными актами Республики Казахстан и в случае отсутствия оснований для отказа (перерыва) вносит в Нацреестр сведения о ликвидации юридического лица; издает приказ о регистрации прекращения деятельности юридического лица (филиала и представительства), аннулировании справки (свидетельства) о государственной регистрации (перерегистрации) и исключении его из Нацреестра.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4" w:id="270"/>
    <w:p>
      <w:pPr>
        <w:spacing w:after="0"/>
        <w:ind w:left="0"/>
        <w:jc w:val="both"/>
      </w:pPr>
      <w:r>
        <w:rPr>
          <w:rFonts w:ascii="Times New Roman"/>
          <w:b w:val="false"/>
          <w:i w:val="false"/>
          <w:color w:val="000000"/>
          <w:sz w:val="28"/>
        </w:rPr>
        <w:t>
      14. После рассмотрения исполнителем приказ о регистрации прекращения деятельности юридического лица (филиала и представительства), или мотивированный приказ об отказе (о перерыве) направляются на подписание руководству.</w:t>
      </w:r>
    </w:p>
    <w:bookmarkEnd w:id="270"/>
    <w:p>
      <w:pPr>
        <w:spacing w:after="0"/>
        <w:ind w:left="0"/>
        <w:jc w:val="both"/>
      </w:pPr>
      <w:r>
        <w:rPr>
          <w:rFonts w:ascii="Times New Roman"/>
          <w:b w:val="false"/>
          <w:i w:val="false"/>
          <w:color w:val="000000"/>
          <w:sz w:val="28"/>
        </w:rPr>
        <w:t>
      Подписанные руководством документы передаются исполнителем в канцелярию услугодателя. Сотрудник канцелярии услугодателя передает документы в Государственную корпорацию через курьера.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6" w:id="271"/>
    <w:p>
      <w:pPr>
        <w:spacing w:after="0"/>
        <w:ind w:left="0"/>
        <w:jc w:val="both"/>
      </w:pPr>
      <w:r>
        <w:rPr>
          <w:rFonts w:ascii="Times New Roman"/>
          <w:b w:val="false"/>
          <w:i w:val="false"/>
          <w:color w:val="000000"/>
          <w:sz w:val="28"/>
        </w:rPr>
        <w:t xml:space="preserve">
      15. При поступлении документов на оказание государственной услуги согласно </w:t>
      </w:r>
      <w:r>
        <w:rPr>
          <w:rFonts w:ascii="Times New Roman"/>
          <w:b w:val="false"/>
          <w:i w:val="false"/>
          <w:color w:val="000000"/>
          <w:sz w:val="28"/>
        </w:rPr>
        <w:t>пункту 5</w:t>
      </w:r>
      <w:r>
        <w:rPr>
          <w:rFonts w:ascii="Times New Roman"/>
          <w:b w:val="false"/>
          <w:i w:val="false"/>
          <w:color w:val="000000"/>
          <w:sz w:val="28"/>
        </w:rPr>
        <w:t xml:space="preserve"> настоящих Правил в Государственную корпорацию сотрудник осуществляет прием документов и согласно реестру передает в соответствующее подразделение Государственной корпорации в сфере регистрации юридических лиц.</w:t>
      </w:r>
    </w:p>
    <w:bookmarkEnd w:id="271"/>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20 минут определяет исполнителя и передает ему на исполнение.</w:t>
      </w:r>
    </w:p>
    <w:p>
      <w:pPr>
        <w:spacing w:after="0"/>
        <w:ind w:left="0"/>
        <w:jc w:val="both"/>
      </w:pPr>
      <w:r>
        <w:rPr>
          <w:rFonts w:ascii="Times New Roman"/>
          <w:b w:val="false"/>
          <w:i w:val="false"/>
          <w:color w:val="000000"/>
          <w:sz w:val="28"/>
        </w:rPr>
        <w:t>
      Исполнитель: проверяет соблюдение порядка ликвидации, установленного законодательными актами Республики Казахстан и в случае отсутствия оснований для отказа (перерыва) вносит в Нацреестр сведения о ликвидации юридического лица; издает приказ о регистрации прекращения деятельности юридического лица (филиала и представительства), аннулировании справки (свидетельства) о государственной регистрации (перерегистрации) и исключении его из Нацреестра.</w:t>
      </w:r>
    </w:p>
    <w:p>
      <w:pPr>
        <w:spacing w:after="0"/>
        <w:ind w:left="0"/>
        <w:jc w:val="both"/>
      </w:pPr>
      <w:r>
        <w:rPr>
          <w:rFonts w:ascii="Times New Roman"/>
          <w:b w:val="false"/>
          <w:i w:val="false"/>
          <w:color w:val="000000"/>
          <w:sz w:val="28"/>
        </w:rPr>
        <w:t>
      После рассмотрения исполнителем приказ о регистрации прекращения деятельности юридического лица (филиала и представительства), или мотивированный приказ об отказе (о перерыве) направляются на подписание руководству.</w:t>
      </w:r>
    </w:p>
    <w:p>
      <w:pPr>
        <w:spacing w:after="0"/>
        <w:ind w:left="0"/>
        <w:jc w:val="both"/>
      </w:pPr>
      <w:r>
        <w:rPr>
          <w:rFonts w:ascii="Times New Roman"/>
          <w:b w:val="false"/>
          <w:i w:val="false"/>
          <w:color w:val="000000"/>
          <w:sz w:val="28"/>
        </w:rPr>
        <w:t>
      Подписанные руководством документы передаются исполнителем в отдел выдачи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1" w:id="272"/>
    <w:p>
      <w:pPr>
        <w:spacing w:after="0"/>
        <w:ind w:left="0"/>
        <w:jc w:val="both"/>
      </w:pPr>
      <w:r>
        <w:rPr>
          <w:rFonts w:ascii="Times New Roman"/>
          <w:b w:val="false"/>
          <w:i w:val="false"/>
          <w:color w:val="000000"/>
          <w:sz w:val="28"/>
        </w:rPr>
        <w:t xml:space="preserve">
      16. В Государственной корпорации выдача готовых документов осуществляется при предъявлении услугополучателем удостоверения личности либо электронный документ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bookmarkEnd w:id="272"/>
    <w:bookmarkStart w:name="z2002" w:id="273"/>
    <w:p>
      <w:pPr>
        <w:spacing w:after="0"/>
        <w:ind w:left="0"/>
        <w:jc w:val="both"/>
      </w:pPr>
      <w:r>
        <w:rPr>
          <w:rFonts w:ascii="Times New Roman"/>
          <w:b w:val="false"/>
          <w:i w:val="false"/>
          <w:color w:val="000000"/>
          <w:sz w:val="28"/>
        </w:rPr>
        <w:t>
      17. В случае подачи документов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(о перерыве) в оказании государственной услуги в форме электронного документа, удостоверенный ЭЦП услугодателя.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3" w:id="274"/>
    <w:p>
      <w:pPr>
        <w:spacing w:after="0"/>
        <w:ind w:left="0"/>
        <w:jc w:val="both"/>
      </w:pPr>
      <w:r>
        <w:rPr>
          <w:rFonts w:ascii="Times New Roman"/>
          <w:b w:val="false"/>
          <w:i w:val="false"/>
          <w:color w:val="000000"/>
          <w:sz w:val="28"/>
        </w:rPr>
        <w:t>
      18.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прерывается до устранения выявленных недостатков или получения соответствующего заключения (экспертизы).</w:t>
      </w:r>
    </w:p>
    <w:bookmarkEnd w:id="274"/>
    <w:p>
      <w:pPr>
        <w:spacing w:after="0"/>
        <w:ind w:left="0"/>
        <w:jc w:val="both"/>
      </w:pPr>
      <w:r>
        <w:rPr>
          <w:rFonts w:ascii="Times New Roman"/>
          <w:b w:val="false"/>
          <w:i w:val="false"/>
          <w:color w:val="000000"/>
          <w:sz w:val="28"/>
        </w:rPr>
        <w:t>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с указанием причин и передает документы в Государственную корпорацию.</w:t>
      </w:r>
    </w:p>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p>
      <w:pPr>
        <w:spacing w:after="0"/>
        <w:ind w:left="0"/>
        <w:jc w:val="both"/>
      </w:pPr>
      <w:r>
        <w:rPr>
          <w:rFonts w:ascii="Times New Roman"/>
          <w:b w:val="false"/>
          <w:i w:val="false"/>
          <w:color w:val="000000"/>
          <w:sz w:val="28"/>
        </w:rPr>
        <w:t>
      После устранения замечаний, указанных в приказе о перерыве, услугополучатель повторно направляет документы услугодателю через Государственную корпорацию.</w:t>
      </w:r>
    </w:p>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прекращения деятельности юридического лица услугополучателем не устранены, то выносится мотивированный приказ об отказе в оказании государственной услуги не позднее трех рабочих дней до окончания срока перерыва.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юстиции РК от 13.07.2023 </w:t>
      </w:r>
      <w:r>
        <w:rPr>
          <w:rFonts w:ascii="Times New Roman"/>
          <w:b w:val="false"/>
          <w:i w:val="false"/>
          <w:color w:val="000000"/>
          <w:sz w:val="28"/>
        </w:rPr>
        <w:t>№ 479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8" w:id="275"/>
    <w:p>
      <w:pPr>
        <w:spacing w:after="0"/>
        <w:ind w:left="0"/>
        <w:jc w:val="both"/>
      </w:pPr>
      <w:r>
        <w:rPr>
          <w:rFonts w:ascii="Times New Roman"/>
          <w:b w:val="false"/>
          <w:i w:val="false"/>
          <w:color w:val="000000"/>
          <w:sz w:val="28"/>
        </w:rPr>
        <w:t xml:space="preserve">
      19.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16</w:t>
      </w:r>
      <w:r>
        <w:rPr>
          <w:rFonts w:ascii="Times New Roman"/>
          <w:b w:val="false"/>
          <w:i w:val="false"/>
          <w:color w:val="000000"/>
          <w:sz w:val="28"/>
        </w:rPr>
        <w:t xml:space="preserve"> Закона, в письменном виде выдает ему мотивированный отказ в оказании государственной услуги, по основаниям указанным в пункте 9 Перечня основных требований к оказанию государственной услуги.</w:t>
      </w:r>
    </w:p>
    <w:bookmarkEnd w:id="275"/>
    <w:bookmarkStart w:name="z2009" w:id="276"/>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76"/>
    <w:bookmarkStart w:name="z2010" w:id="277"/>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277"/>
    <w:bookmarkStart w:name="z2011" w:id="278"/>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278"/>
    <w:bookmarkStart w:name="z2012" w:id="279"/>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279"/>
    <w:bookmarkStart w:name="z2013" w:id="280"/>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280"/>
    <w:bookmarkStart w:name="z2014" w:id="281"/>
    <w:p>
      <w:pPr>
        <w:spacing w:after="0"/>
        <w:ind w:left="0"/>
        <w:jc w:val="both"/>
      </w:pPr>
      <w:r>
        <w:rPr>
          <w:rFonts w:ascii="Times New Roman"/>
          <w:b w:val="false"/>
          <w:i w:val="false"/>
          <w:color w:val="000000"/>
          <w:sz w:val="28"/>
        </w:rPr>
        <w:t>
      21.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281"/>
    <w:bookmarkStart w:name="z2015" w:id="282"/>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282"/>
    <w:bookmarkStart w:name="z2016" w:id="28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283"/>
    <w:bookmarkStart w:name="z2017" w:id="284"/>
    <w:p>
      <w:pPr>
        <w:spacing w:after="0"/>
        <w:ind w:left="0"/>
        <w:jc w:val="both"/>
      </w:pPr>
      <w:r>
        <w:rPr>
          <w:rFonts w:ascii="Times New Roman"/>
          <w:b w:val="false"/>
          <w:i w:val="false"/>
          <w:color w:val="000000"/>
          <w:sz w:val="28"/>
        </w:rPr>
        <w:t>
      22.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84"/>
    <w:bookmarkStart w:name="z2018" w:id="28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285"/>
    <w:bookmarkStart w:name="z2019" w:id="28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86"/>
    <w:bookmarkStart w:name="z2020" w:id="28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87"/>
    <w:bookmarkStart w:name="z2021" w:id="288"/>
    <w:p>
      <w:pPr>
        <w:spacing w:after="0"/>
        <w:ind w:left="0"/>
        <w:jc w:val="both"/>
      </w:pPr>
      <w:r>
        <w:rPr>
          <w:rFonts w:ascii="Times New Roman"/>
          <w:b w:val="false"/>
          <w:i w:val="false"/>
          <w:color w:val="000000"/>
          <w:sz w:val="28"/>
        </w:rPr>
        <w:t>
      23.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288"/>
    <w:bookmarkStart w:name="z2022" w:id="28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89"/>
    <w:bookmarkStart w:name="z2023" w:id="29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90"/>
    <w:bookmarkStart w:name="z2024" w:id="29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91"/>
    <w:bookmarkStart w:name="z2025" w:id="292"/>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8" w:id="293"/>
    <w:p>
      <w:pPr>
        <w:spacing w:after="0"/>
        <w:ind w:left="0"/>
        <w:jc w:val="left"/>
      </w:pPr>
      <w:r>
        <w:rPr>
          <w:rFonts w:ascii="Times New Roman"/>
          <w:b/>
          <w:i w:val="false"/>
          <w:color w:val="000000"/>
        </w:rPr>
        <w:t xml:space="preserve">                    Заявление о регистрации прекращения деятельности</w:t>
      </w:r>
      <w:r>
        <w:br/>
      </w:r>
      <w:r>
        <w:rPr>
          <w:rFonts w:ascii="Times New Roman"/>
          <w:b/>
          <w:i w:val="false"/>
          <w:color w:val="000000"/>
        </w:rPr>
        <w:t xml:space="preserve">                   юридического лица, филиала (представительства)</w:t>
      </w:r>
    </w:p>
    <w:bookmarkEnd w:id="293"/>
    <w:p>
      <w:pPr>
        <w:spacing w:after="0"/>
        <w:ind w:left="0"/>
        <w:jc w:val="both"/>
      </w:pPr>
      <w:bookmarkStart w:name="z2029" w:id="294"/>
      <w:r>
        <w:rPr>
          <w:rFonts w:ascii="Times New Roman"/>
          <w:b w:val="false"/>
          <w:i w:val="false"/>
          <w:color w:val="000000"/>
          <w:sz w:val="28"/>
        </w:rPr>
        <w:t xml:space="preserve">
      1. Форма организации (укажите в соответствующей ячейке х) </w:t>
      </w:r>
    </w:p>
    <w:bookmarkEnd w:id="294"/>
    <w:p>
      <w:pPr>
        <w:spacing w:after="0"/>
        <w:ind w:left="0"/>
        <w:jc w:val="both"/>
      </w:pPr>
      <w:r>
        <w:rPr>
          <w:rFonts w:ascii="Times New Roman"/>
          <w:b w:val="false"/>
          <w:i w:val="false"/>
          <w:color w:val="000000"/>
          <w:sz w:val="28"/>
        </w:rPr>
        <w:t xml:space="preserve">1) юридическое лицо ___________ 2) филиал ________ </w:t>
      </w:r>
    </w:p>
    <w:p>
      <w:pPr>
        <w:spacing w:after="0"/>
        <w:ind w:left="0"/>
        <w:jc w:val="both"/>
      </w:pPr>
      <w:r>
        <w:rPr>
          <w:rFonts w:ascii="Times New Roman"/>
          <w:b w:val="false"/>
          <w:i w:val="false"/>
          <w:color w:val="000000"/>
          <w:sz w:val="28"/>
        </w:rPr>
        <w:t xml:space="preserve">3) представительство __________ </w:t>
      </w:r>
    </w:p>
    <w:p>
      <w:pPr>
        <w:spacing w:after="0"/>
        <w:ind w:left="0"/>
        <w:jc w:val="both"/>
      </w:pPr>
      <w:r>
        <w:rPr>
          <w:rFonts w:ascii="Times New Roman"/>
          <w:b w:val="false"/>
          <w:i w:val="false"/>
          <w:color w:val="000000"/>
          <w:sz w:val="28"/>
        </w:rPr>
        <w:t>2. Наименование юридического лица, филиала (представительства) _____ 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Бизнес-идентификационный номер (БИН) (в случае отсутствия – регистрационный номер)</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4. Основание прекращения деятельности возникло в результате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 xml:space="preserve">1) ликвидация _______ </w:t>
      </w:r>
    </w:p>
    <w:p>
      <w:pPr>
        <w:spacing w:after="0"/>
        <w:ind w:left="0"/>
        <w:jc w:val="both"/>
      </w:pPr>
      <w:r>
        <w:rPr>
          <w:rFonts w:ascii="Times New Roman"/>
          <w:b w:val="false"/>
          <w:i w:val="false"/>
          <w:color w:val="000000"/>
          <w:sz w:val="28"/>
        </w:rPr>
        <w:t xml:space="preserve">2) реорганизация путем присоединения _________ </w:t>
      </w:r>
    </w:p>
    <w:p>
      <w:pPr>
        <w:spacing w:after="0"/>
        <w:ind w:left="0"/>
        <w:jc w:val="both"/>
      </w:pPr>
      <w:r>
        <w:rPr>
          <w:rFonts w:ascii="Times New Roman"/>
          <w:b w:val="false"/>
          <w:i w:val="false"/>
          <w:color w:val="000000"/>
          <w:sz w:val="28"/>
        </w:rPr>
        <w:t>5. Прекращение деятельности юридического лица, филиала (представительства) (укажите в</w:t>
      </w:r>
    </w:p>
    <w:p>
      <w:pPr>
        <w:spacing w:after="0"/>
        <w:ind w:left="0"/>
        <w:jc w:val="both"/>
      </w:pPr>
      <w:r>
        <w:rPr>
          <w:rFonts w:ascii="Times New Roman"/>
          <w:b w:val="false"/>
          <w:i w:val="false"/>
          <w:color w:val="000000"/>
          <w:sz w:val="28"/>
        </w:rPr>
        <w:t xml:space="preserve">соответствующей ячейке х) </w:t>
      </w:r>
    </w:p>
    <w:p>
      <w:pPr>
        <w:spacing w:after="0"/>
        <w:ind w:left="0"/>
        <w:jc w:val="both"/>
      </w:pPr>
      <w:r>
        <w:rPr>
          <w:rFonts w:ascii="Times New Roman"/>
          <w:b w:val="false"/>
          <w:i w:val="false"/>
          <w:color w:val="000000"/>
          <w:sz w:val="28"/>
        </w:rPr>
        <w:t>1) добровольная _________________________________________________________________</w:t>
      </w:r>
    </w:p>
    <w:p>
      <w:pPr>
        <w:spacing w:after="0"/>
        <w:ind w:left="0"/>
        <w:jc w:val="both"/>
      </w:pPr>
      <w:r>
        <w:rPr>
          <w:rFonts w:ascii="Times New Roman"/>
          <w:b w:val="false"/>
          <w:i w:val="false"/>
          <w:color w:val="000000"/>
          <w:sz w:val="28"/>
        </w:rPr>
        <w:t>2) принудительная _______________________________________________________________</w:t>
      </w:r>
    </w:p>
    <w:p>
      <w:pPr>
        <w:spacing w:after="0"/>
        <w:ind w:left="0"/>
        <w:jc w:val="both"/>
      </w:pPr>
      <w:r>
        <w:rPr>
          <w:rFonts w:ascii="Times New Roman"/>
          <w:b w:val="false"/>
          <w:i w:val="false"/>
          <w:color w:val="000000"/>
          <w:sz w:val="28"/>
        </w:rPr>
        <w:t>6. Наименование печатного органа, в котором опубликовано объявление о прекращении</w:t>
      </w:r>
    </w:p>
    <w:p>
      <w:pPr>
        <w:spacing w:after="0"/>
        <w:ind w:left="0"/>
        <w:jc w:val="both"/>
      </w:pPr>
      <w:r>
        <w:rPr>
          <w:rFonts w:ascii="Times New Roman"/>
          <w:b w:val="false"/>
          <w:i w:val="false"/>
          <w:color w:val="000000"/>
          <w:sz w:val="28"/>
        </w:rPr>
        <w:t>деятельности юридического лица, филиала (представительства), номер и дата публикации</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7. Сведения о филиалах (представительствах) юридического лица (укажите в соответствующей</w:t>
      </w:r>
    </w:p>
    <w:p>
      <w:pPr>
        <w:spacing w:after="0"/>
        <w:ind w:left="0"/>
        <w:jc w:val="both"/>
      </w:pPr>
      <w:r>
        <w:rPr>
          <w:rFonts w:ascii="Times New Roman"/>
          <w:b w:val="false"/>
          <w:i w:val="false"/>
          <w:color w:val="000000"/>
          <w:sz w:val="28"/>
        </w:rPr>
        <w:t>ячейке х)</w:t>
      </w:r>
    </w:p>
    <w:p>
      <w:pPr>
        <w:spacing w:after="0"/>
        <w:ind w:left="0"/>
        <w:jc w:val="both"/>
      </w:pPr>
      <w:r>
        <w:rPr>
          <w:rFonts w:ascii="Times New Roman"/>
          <w:b w:val="false"/>
          <w:i w:val="false"/>
          <w:color w:val="000000"/>
          <w:sz w:val="28"/>
        </w:rPr>
        <w:t xml:space="preserve">1) да __________ 2) нет ___________ </w:t>
      </w:r>
    </w:p>
    <w:p>
      <w:pPr>
        <w:spacing w:after="0"/>
        <w:ind w:left="0"/>
        <w:jc w:val="both"/>
      </w:pPr>
      <w:r>
        <w:rPr>
          <w:rFonts w:ascii="Times New Roman"/>
          <w:b w:val="false"/>
          <w:i w:val="false"/>
          <w:color w:val="000000"/>
          <w:sz w:val="28"/>
        </w:rPr>
        <w:t>К заявлению прилагаются:_________________________________________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Ф.И.О.(при его наличии) и подпись заявителя Согласен на использования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"___" _______ 20 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4. Выдача копии документа, подтверждающего ликвидацию юридического лица;</w:t>
            </w:r>
          </w:p>
          <w:p>
            <w:pPr>
              <w:spacing w:after="20"/>
              <w:ind w:left="20"/>
              <w:jc w:val="both"/>
            </w:pPr>
            <w:r>
              <w:rPr>
                <w:rFonts w:ascii="Times New Roman"/>
                <w:b w:val="false"/>
                <w:i w:val="false"/>
                <w:color w:val="000000"/>
                <w:sz w:val="20"/>
              </w:rPr>
              <w:t>
5. Прием заявлений о предстоящей ликвидации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Государственная корпорация;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При подаче документов на портал-в "личный кабинет" направляется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 установленным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за оказание государственных услуг коммерческими организациями и их филиалами и представительствами в соответствии со статьей 10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
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"электронного правительства".</w:t>
            </w:r>
          </w:p>
          <w:p>
            <w:pPr>
              <w:spacing w:after="20"/>
              <w:ind w:left="20"/>
              <w:jc w:val="both"/>
            </w:pPr>
            <w:r>
              <w:rPr>
                <w:rFonts w:ascii="Times New Roman"/>
                <w:b w:val="false"/>
                <w:i w:val="false"/>
                <w:color w:val="000000"/>
                <w:sz w:val="20"/>
              </w:rPr>
              <w:t>
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
4.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
5.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
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копию передаточного акта государственного предприятия;</w:t>
            </w:r>
          </w:p>
          <w:p>
            <w:pPr>
              <w:spacing w:after="20"/>
              <w:ind w:left="20"/>
              <w:jc w:val="both"/>
            </w:pPr>
            <w:r>
              <w:rPr>
                <w:rFonts w:ascii="Times New Roman"/>
                <w:b w:val="false"/>
                <w:i w:val="false"/>
                <w:color w:val="000000"/>
                <w:sz w:val="20"/>
              </w:rPr>
              <w:t>
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
1. заявление о государственной регистрации по форме согласно Приложению 1 к настоящим Правилам;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копия передаточного акта государственного предприятия;</w:t>
            </w:r>
          </w:p>
          <w:p>
            <w:pPr>
              <w:spacing w:after="20"/>
              <w:ind w:left="20"/>
              <w:jc w:val="both"/>
            </w:pPr>
            <w:r>
              <w:rPr>
                <w:rFonts w:ascii="Times New Roman"/>
                <w:b w:val="false"/>
                <w:i w:val="false"/>
                <w:color w:val="000000"/>
                <w:sz w:val="20"/>
              </w:rPr>
              <w:t>
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Кодексом Республики Казахстан (далее –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(Таможенный кодекс).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xml:space="preserve">
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
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
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Налоговым и Таможенным кодексом.</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Налоговым и Таможенным кодексом,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"электронного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p>
            <w:pPr>
              <w:spacing w:after="20"/>
              <w:ind w:left="20"/>
              <w:jc w:val="both"/>
            </w:pPr>
            <w:r>
              <w:rPr>
                <w:rFonts w:ascii="Times New Roman"/>
                <w:b w:val="false"/>
                <w:i w:val="false"/>
                <w:color w:val="000000"/>
                <w:sz w:val="20"/>
              </w:rPr>
              <w:t xml:space="preserve">
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0"/>
              </w:rPr>
              <w:t>Налоговым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5" w:id="295"/>
    <w:p>
      <w:pPr>
        <w:spacing w:after="0"/>
        <w:ind w:left="0"/>
        <w:jc w:val="left"/>
      </w:pPr>
      <w:r>
        <w:rPr>
          <w:rFonts w:ascii="Times New Roman"/>
          <w:b/>
          <w:i w:val="false"/>
          <w:color w:val="000000"/>
        </w:rPr>
        <w:t xml:space="preserve">                    (Фамилия, имя, при наличии отчество</w:t>
      </w:r>
      <w:r>
        <w:br/>
      </w:r>
      <w:r>
        <w:rPr>
          <w:rFonts w:ascii="Times New Roman"/>
          <w:b/>
          <w:i w:val="false"/>
          <w:color w:val="000000"/>
        </w:rPr>
        <w:t xml:space="preserve">                   (далее - Ф.И.О. (при его наличии)),</w:t>
      </w:r>
      <w:r>
        <w:br/>
      </w:r>
      <w:r>
        <w:rPr>
          <w:rFonts w:ascii="Times New Roman"/>
          <w:b/>
          <w:i w:val="false"/>
          <w:color w:val="000000"/>
        </w:rPr>
        <w:t xml:space="preserve">                   либо наименование организации</w:t>
      </w:r>
      <w:r>
        <w:br/>
      </w:r>
      <w:r>
        <w:rPr>
          <w:rFonts w:ascii="Times New Roman"/>
          <w:b/>
          <w:i w:val="false"/>
          <w:color w:val="000000"/>
        </w:rPr>
        <w:t xml:space="preserve">                         услугополучателя)</w:t>
      </w:r>
      <w:r>
        <w:br/>
      </w:r>
      <w:r>
        <w:rPr>
          <w:rFonts w:ascii="Times New Roman"/>
          <w:b/>
          <w:i w:val="false"/>
          <w:color w:val="000000"/>
        </w:rPr>
        <w:t xml:space="preserve">                   _________________________________</w:t>
      </w:r>
      <w:r>
        <w:br/>
      </w:r>
      <w:r>
        <w:rPr>
          <w:rFonts w:ascii="Times New Roman"/>
          <w:b/>
          <w:i w:val="false"/>
          <w:color w:val="000000"/>
        </w:rPr>
        <w:t xml:space="preserve">                    (адрес услугополучателя)</w:t>
      </w:r>
    </w:p>
    <w:bookmarkEnd w:id="295"/>
    <w:bookmarkStart w:name="z2146" w:id="296"/>
    <w:p>
      <w:pPr>
        <w:spacing w:after="0"/>
        <w:ind w:left="0"/>
        <w:jc w:val="left"/>
      </w:pPr>
      <w:r>
        <w:rPr>
          <w:rFonts w:ascii="Times New Roman"/>
          <w:b/>
          <w:i w:val="false"/>
          <w:color w:val="000000"/>
        </w:rPr>
        <w:t xml:space="preserve">                    Расписка об отказе в приеме документов</w:t>
      </w:r>
    </w:p>
    <w:bookmarkEnd w:id="296"/>
    <w:p>
      <w:pPr>
        <w:spacing w:after="0"/>
        <w:ind w:left="0"/>
        <w:jc w:val="both"/>
      </w:pPr>
      <w:bookmarkStart w:name="z2147" w:id="29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 филиала</w:t>
      </w:r>
    </w:p>
    <w:bookmarkEnd w:id="297"/>
    <w:p>
      <w:pPr>
        <w:spacing w:after="0"/>
        <w:ind w:left="0"/>
        <w:jc w:val="both"/>
      </w:pPr>
      <w:r>
        <w:rPr>
          <w:rFonts w:ascii="Times New Roman"/>
          <w:b w:val="false"/>
          <w:i w:val="false"/>
          <w:color w:val="000000"/>
          <w:sz w:val="28"/>
        </w:rPr>
        <w:t>Государственной корпорации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 в соответствии с</w:t>
      </w:r>
    </w:p>
    <w:p>
      <w:pPr>
        <w:spacing w:after="0"/>
        <w:ind w:left="0"/>
        <w:jc w:val="both"/>
      </w:pPr>
      <w:r>
        <w:rPr>
          <w:rFonts w:ascii="Times New Roman"/>
          <w:b w:val="false"/>
          <w:i w:val="false"/>
          <w:color w:val="000000"/>
          <w:sz w:val="28"/>
        </w:rPr>
        <w:t>перечнем основных требований к оказанию государственной услуги)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 перечнем</w:t>
      </w:r>
    </w:p>
    <w:p>
      <w:pPr>
        <w:spacing w:after="0"/>
        <w:ind w:left="0"/>
        <w:jc w:val="both"/>
      </w:pPr>
      <w:r>
        <w:rPr>
          <w:rFonts w:ascii="Times New Roman"/>
          <w:b w:val="false"/>
          <w:i w:val="false"/>
          <w:color w:val="000000"/>
          <w:sz w:val="28"/>
        </w:rPr>
        <w:t>основных требований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 xml:space="preserve">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 xml:space="preserve">Исполнитель: Ф.И.О.(при его наличии)_____________ </w:t>
      </w:r>
    </w:p>
    <w:p>
      <w:pPr>
        <w:spacing w:after="0"/>
        <w:ind w:left="0"/>
        <w:jc w:val="both"/>
      </w:pPr>
      <w:r>
        <w:rPr>
          <w:rFonts w:ascii="Times New Roman"/>
          <w:b w:val="false"/>
          <w:i w:val="false"/>
          <w:color w:val="000000"/>
          <w:sz w:val="28"/>
        </w:rPr>
        <w:t xml:space="preserve">Телефон __________ </w:t>
      </w:r>
    </w:p>
    <w:p>
      <w:pPr>
        <w:spacing w:after="0"/>
        <w:ind w:left="0"/>
        <w:jc w:val="both"/>
      </w:pPr>
      <w:r>
        <w:rPr>
          <w:rFonts w:ascii="Times New Roman"/>
          <w:b w:val="false"/>
          <w:i w:val="false"/>
          <w:color w:val="000000"/>
          <w:sz w:val="28"/>
        </w:rPr>
        <w:t xml:space="preserve">Получил: Ф.И.О. (при его наличии) /____/ подпись услугополучателя </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bookmarkStart w:name="z2149" w:id="298"/>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298"/>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12.09.2025 </w:t>
      </w:r>
      <w:r>
        <w:rPr>
          <w:rFonts w:ascii="Times New Roman"/>
          <w:b w:val="false"/>
          <w:i w:val="false"/>
          <w:color w:val="ff0000"/>
          <w:sz w:val="28"/>
        </w:rPr>
        <w:t>№ 505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объединений собственников имущества многоквартирного жилого дома и кооператива собственников квартир (нежилых помещений),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лиц с инвалидностью,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w:t>
            </w:r>
            <w:r>
              <w:br/>
            </w:r>
            <w:r>
              <w:rPr>
                <w:rFonts w:ascii="Times New Roman"/>
                <w:b w:val="false"/>
                <w:i w:val="false"/>
                <w:color w:val="000000"/>
                <w:sz w:val="20"/>
              </w:rPr>
              <w:t>и представительств"</w:t>
            </w:r>
          </w:p>
        </w:tc>
      </w:tr>
    </w:tbl>
    <w:bookmarkStart w:name="z643" w:id="299"/>
    <w:p>
      <w:pPr>
        <w:spacing w:after="0"/>
        <w:ind w:left="0"/>
        <w:jc w:val="left"/>
      </w:pPr>
      <w:r>
        <w:rPr>
          <w:rFonts w:ascii="Times New Roman"/>
          <w:b/>
          <w:i w:val="false"/>
          <w:color w:val="000000"/>
        </w:rPr>
        <w:t xml:space="preserve"> Правила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299"/>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7" w:id="300"/>
    <w:p>
      <w:pPr>
        <w:spacing w:after="0"/>
        <w:ind w:left="0"/>
        <w:jc w:val="left"/>
      </w:pPr>
      <w:r>
        <w:rPr>
          <w:rFonts w:ascii="Times New Roman"/>
          <w:b/>
          <w:i w:val="false"/>
          <w:color w:val="000000"/>
        </w:rPr>
        <w:t xml:space="preserve"> Глава 1. Общие положения</w:t>
      </w:r>
    </w:p>
    <w:bookmarkEnd w:id="300"/>
    <w:bookmarkStart w:name="z2198" w:id="301"/>
    <w:p>
      <w:pPr>
        <w:spacing w:after="0"/>
        <w:ind w:left="0"/>
        <w:jc w:val="both"/>
      </w:pPr>
      <w:r>
        <w:rPr>
          <w:rFonts w:ascii="Times New Roman"/>
          <w:b w:val="false"/>
          <w:i w:val="false"/>
          <w:color w:val="000000"/>
          <w:sz w:val="28"/>
        </w:rPr>
        <w:t xml:space="preserve">
      1. Правила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(далее-государственная услуга).</w:t>
      </w:r>
    </w:p>
    <w:bookmarkEnd w:id="301"/>
    <w:bookmarkStart w:name="z2199" w:id="302"/>
    <w:p>
      <w:pPr>
        <w:spacing w:after="0"/>
        <w:ind w:left="0"/>
        <w:jc w:val="both"/>
      </w:pPr>
      <w:r>
        <w:rPr>
          <w:rFonts w:ascii="Times New Roman"/>
          <w:b w:val="false"/>
          <w:i w:val="false"/>
          <w:color w:val="000000"/>
          <w:sz w:val="28"/>
        </w:rPr>
        <w:t>
      2. Государственная услуга оказывается Комитетом регистрационной службы и организации юридических услуг Министерства юстиции Республики Казахстан (далее – Комитет), территориальными органами юстиции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некоммерческими организациями и в отношении юридических лиц, филиалов и представительств, являющихся коммерческими организациями (далее – услугодатель).</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00" w:id="303"/>
    <w:p>
      <w:pPr>
        <w:spacing w:after="0"/>
        <w:ind w:left="0"/>
        <w:jc w:val="both"/>
      </w:pPr>
      <w:r>
        <w:rPr>
          <w:rFonts w:ascii="Times New Roman"/>
          <w:b w:val="false"/>
          <w:i w:val="false"/>
          <w:color w:val="000000"/>
          <w:sz w:val="28"/>
        </w:rPr>
        <w:t>
      3. Выдача дубликата устава (положения)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Комитет.</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01" w:id="304"/>
    <w:p>
      <w:pPr>
        <w:spacing w:after="0"/>
        <w:ind w:left="0"/>
        <w:jc w:val="both"/>
      </w:pPr>
      <w:r>
        <w:rPr>
          <w:rFonts w:ascii="Times New Roman"/>
          <w:b w:val="false"/>
          <w:i w:val="false"/>
          <w:color w:val="000000"/>
          <w:sz w:val="28"/>
        </w:rPr>
        <w:t>
      4. Выдача дубликата устава (положения) созданных, реорганизованных юридических лиц, и учетную регистрацию филиалов и представительств,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осуществляется территориальными органами юстиции.</w:t>
      </w:r>
    </w:p>
    <w:bookmarkEnd w:id="304"/>
    <w:bookmarkStart w:name="z2202" w:id="305"/>
    <w:p>
      <w:pPr>
        <w:spacing w:after="0"/>
        <w:ind w:left="0"/>
        <w:jc w:val="both"/>
      </w:pPr>
      <w:r>
        <w:rPr>
          <w:rFonts w:ascii="Times New Roman"/>
          <w:b w:val="false"/>
          <w:i w:val="false"/>
          <w:color w:val="000000"/>
          <w:sz w:val="28"/>
        </w:rPr>
        <w:t>
      5.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относящихся к коммерческим организациям осуществляет Государственная корпорация.</w:t>
      </w:r>
    </w:p>
    <w:bookmarkEnd w:id="305"/>
    <w:bookmarkStart w:name="z2203" w:id="306"/>
    <w:p>
      <w:pPr>
        <w:spacing w:after="0"/>
        <w:ind w:left="0"/>
        <w:jc w:val="left"/>
      </w:pPr>
      <w:r>
        <w:rPr>
          <w:rFonts w:ascii="Times New Roman"/>
          <w:b/>
          <w:i w:val="false"/>
          <w:color w:val="000000"/>
        </w:rPr>
        <w:t xml:space="preserve"> Глава 2. Порядок оказания государственной услуги</w:t>
      </w:r>
    </w:p>
    <w:bookmarkEnd w:id="306"/>
    <w:bookmarkStart w:name="z2204" w:id="307"/>
    <w:p>
      <w:pPr>
        <w:spacing w:after="0"/>
        <w:ind w:left="0"/>
        <w:jc w:val="both"/>
      </w:pPr>
      <w:r>
        <w:rPr>
          <w:rFonts w:ascii="Times New Roman"/>
          <w:b w:val="false"/>
          <w:i w:val="false"/>
          <w:color w:val="000000"/>
          <w:sz w:val="28"/>
        </w:rPr>
        <w:t xml:space="preserve">
      6. Для получения государственной услуги юридические лица (далее - услугополучатель) подают заявление в электронном формате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(далее-заявление) и пакет документов по перечню, предусмотренному в перечне основных требований к оказанию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(далее-Перечень) через веб-портал "электронного правительства": www.egov.kz (далее – портал).</w:t>
      </w:r>
    </w:p>
    <w:bookmarkEnd w:id="307"/>
    <w:bookmarkStart w:name="z2205" w:id="308"/>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08"/>
    <w:bookmarkStart w:name="z2206" w:id="309"/>
    <w:p>
      <w:pPr>
        <w:spacing w:after="0"/>
        <w:ind w:left="0"/>
        <w:jc w:val="both"/>
      </w:pPr>
      <w:r>
        <w:rPr>
          <w:rFonts w:ascii="Times New Roman"/>
          <w:b w:val="false"/>
          <w:i w:val="false"/>
          <w:color w:val="000000"/>
          <w:sz w:val="28"/>
        </w:rPr>
        <w:t>
      8. При подаче услугополучателем всех необходимых документов в "личном кабинете" услугополучателя отображается статус о принятии запроса для оказания государственной услуги, с указанием даты и времени получения результата оказания государственной услуги.</w:t>
      </w:r>
    </w:p>
    <w:bookmarkEnd w:id="309"/>
    <w:bookmarkStart w:name="z2207" w:id="310"/>
    <w:p>
      <w:pPr>
        <w:spacing w:after="0"/>
        <w:ind w:left="0"/>
        <w:jc w:val="both"/>
      </w:pPr>
      <w:r>
        <w:rPr>
          <w:rFonts w:ascii="Times New Roman"/>
          <w:b w:val="false"/>
          <w:i w:val="false"/>
          <w:color w:val="000000"/>
          <w:sz w:val="28"/>
        </w:rPr>
        <w:t>
      9. При поступлении электронного заявления на оказание государственной услуги согласно пунктам 3, 4 и 5 настоящих Правил руководитель управления (отдела) регистрации юридических лиц в течение 20 минут определяет исполнителя и направляет на исполнение.</w:t>
      </w:r>
    </w:p>
    <w:bookmarkEnd w:id="310"/>
    <w:bookmarkStart w:name="z2208" w:id="311"/>
    <w:p>
      <w:pPr>
        <w:spacing w:after="0"/>
        <w:ind w:left="0"/>
        <w:jc w:val="both"/>
      </w:pPr>
      <w:r>
        <w:rPr>
          <w:rFonts w:ascii="Times New Roman"/>
          <w:b w:val="false"/>
          <w:i w:val="false"/>
          <w:color w:val="000000"/>
          <w:sz w:val="28"/>
        </w:rPr>
        <w:t>
      Исполнитель: проверяет полноту пакета представленных документов на соответствие действующему законодательству Республики Казахстан; подготавливает дубликат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311"/>
    <w:bookmarkStart w:name="z2209" w:id="312"/>
    <w:p>
      <w:pPr>
        <w:spacing w:after="0"/>
        <w:ind w:left="0"/>
        <w:jc w:val="both"/>
      </w:pPr>
      <w:r>
        <w:rPr>
          <w:rFonts w:ascii="Times New Roman"/>
          <w:b w:val="false"/>
          <w:i w:val="false"/>
          <w:color w:val="000000"/>
          <w:sz w:val="28"/>
        </w:rPr>
        <w:t>
      После рассмотрения исполнителем приказ о выдаче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направляется на подписание руководству уполномоченного органа.</w:t>
      </w:r>
    </w:p>
    <w:bookmarkEnd w:id="312"/>
    <w:bookmarkStart w:name="z2210" w:id="313"/>
    <w:p>
      <w:pPr>
        <w:spacing w:after="0"/>
        <w:ind w:left="0"/>
        <w:jc w:val="both"/>
      </w:pPr>
      <w:r>
        <w:rPr>
          <w:rFonts w:ascii="Times New Roman"/>
          <w:b w:val="false"/>
          <w:i w:val="false"/>
          <w:color w:val="000000"/>
          <w:sz w:val="28"/>
        </w:rPr>
        <w:t>
      После подписания приказа руководством, дубликат устава (положения) юридического лица в электронном формате, не относящегося к субъекту частного предпринимательства, а также акционерного общества, их филиалов и представительств направляется исполнителем в "личный кабинет" услугополучателя посредством портала, удостоверенный ЭЦП услугодателя.</w:t>
      </w:r>
    </w:p>
    <w:bookmarkEnd w:id="313"/>
    <w:bookmarkStart w:name="z2211" w:id="314"/>
    <w:p>
      <w:pPr>
        <w:spacing w:after="0"/>
        <w:ind w:left="0"/>
        <w:jc w:val="both"/>
      </w:pPr>
      <w:r>
        <w:rPr>
          <w:rFonts w:ascii="Times New Roman"/>
          <w:b w:val="false"/>
          <w:i w:val="false"/>
          <w:color w:val="000000"/>
          <w:sz w:val="28"/>
        </w:rPr>
        <w:t>
      10. При наличии оснований для отказа в оказании государственной услуги, уведомление об отказе в оказании государственной услуги удостоверенное ЭЦП услугодателя направляется в "личный кабинет" услугополучателя на портале.</w:t>
      </w:r>
    </w:p>
    <w:bookmarkEnd w:id="314"/>
    <w:bookmarkStart w:name="z2212" w:id="315"/>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315"/>
    <w:bookmarkStart w:name="z2213" w:id="316"/>
    <w:p>
      <w:pPr>
        <w:spacing w:after="0"/>
        <w:ind w:left="0"/>
        <w:jc w:val="both"/>
      </w:pPr>
      <w:r>
        <w:rPr>
          <w:rFonts w:ascii="Times New Roman"/>
          <w:b w:val="false"/>
          <w:i w:val="false"/>
          <w:color w:val="000000"/>
          <w:sz w:val="28"/>
        </w:rPr>
        <w:t>
      12.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316"/>
    <w:bookmarkStart w:name="z2214" w:id="317"/>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317"/>
    <w:bookmarkStart w:name="z2215" w:id="31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318"/>
    <w:bookmarkStart w:name="z2216" w:id="319"/>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19"/>
    <w:bookmarkStart w:name="z2217" w:id="320"/>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320"/>
    <w:bookmarkStart w:name="z2218" w:id="3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21"/>
    <w:bookmarkStart w:name="z2219" w:id="32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22"/>
    <w:bookmarkStart w:name="z2220" w:id="323"/>
    <w:p>
      <w:pPr>
        <w:spacing w:after="0"/>
        <w:ind w:left="0"/>
        <w:jc w:val="both"/>
      </w:pPr>
      <w:r>
        <w:rPr>
          <w:rFonts w:ascii="Times New Roman"/>
          <w:b w:val="false"/>
          <w:i w:val="false"/>
          <w:color w:val="000000"/>
          <w:sz w:val="28"/>
        </w:rPr>
        <w:t>
      14.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323"/>
    <w:bookmarkStart w:name="z2221" w:id="32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24"/>
    <w:bookmarkStart w:name="z2222" w:id="325"/>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25"/>
    <w:bookmarkStart w:name="z2223" w:id="326"/>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26"/>
    <w:bookmarkStart w:name="z2224" w:id="327"/>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дубликата</w:t>
            </w:r>
            <w:r>
              <w:br/>
            </w:r>
            <w:r>
              <w:rPr>
                <w:rFonts w:ascii="Times New Roman"/>
                <w:b w:val="false"/>
                <w:i w:val="false"/>
                <w:color w:val="000000"/>
                <w:sz w:val="20"/>
              </w:rPr>
              <w:t>устава (положения) юридического</w:t>
            </w:r>
            <w:r>
              <w:br/>
            </w:r>
            <w:r>
              <w:rPr>
                <w:rFonts w:ascii="Times New Roman"/>
                <w:b w:val="false"/>
                <w:i w:val="false"/>
                <w:color w:val="000000"/>
                <w:sz w:val="20"/>
              </w:rPr>
              <w:t>лица, 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bl>
    <w:bookmarkStart w:name="z2226" w:id="328"/>
    <w:p>
      <w:pPr>
        <w:spacing w:after="0"/>
        <w:ind w:left="0"/>
        <w:jc w:val="left"/>
      </w:pPr>
      <w:r>
        <w:rPr>
          <w:rFonts w:ascii="Times New Roman"/>
          <w:b/>
          <w:i w:val="false"/>
          <w:color w:val="000000"/>
        </w:rPr>
        <w:t xml:space="preserve">              Заявление о выдаче дубликата устава (положения) юридического</w:t>
      </w:r>
      <w:r>
        <w:br/>
      </w:r>
      <w:r>
        <w:rPr>
          <w:rFonts w:ascii="Times New Roman"/>
          <w:b/>
          <w:i w:val="false"/>
          <w:color w:val="000000"/>
        </w:rPr>
        <w:t xml:space="preserve">             лица, не относящегося к субъекту частного предпринимательства,</w:t>
      </w:r>
      <w:r>
        <w:br/>
      </w:r>
      <w:r>
        <w:rPr>
          <w:rFonts w:ascii="Times New Roman"/>
          <w:b/>
          <w:i w:val="false"/>
          <w:color w:val="000000"/>
        </w:rPr>
        <w:t xml:space="preserve">              а также акционерного общества, их филиалов и представительств</w:t>
      </w:r>
    </w:p>
    <w:bookmarkEnd w:id="328"/>
    <w:p>
      <w:pPr>
        <w:spacing w:after="0"/>
        <w:ind w:left="0"/>
        <w:jc w:val="both"/>
      </w:pPr>
      <w:bookmarkStart w:name="z2227" w:id="329"/>
      <w:r>
        <w:rPr>
          <w:rFonts w:ascii="Times New Roman"/>
          <w:b w:val="false"/>
          <w:i w:val="false"/>
          <w:color w:val="000000"/>
          <w:sz w:val="28"/>
        </w:rPr>
        <w:t>
      1. Форма организации (укажите в соответствующей ячейке х)</w:t>
      </w:r>
    </w:p>
    <w:bookmarkEnd w:id="329"/>
    <w:p>
      <w:pPr>
        <w:spacing w:after="0"/>
        <w:ind w:left="0"/>
        <w:jc w:val="both"/>
      </w:pPr>
      <w:r>
        <w:rPr>
          <w:rFonts w:ascii="Times New Roman"/>
          <w:b w:val="false"/>
          <w:i w:val="false"/>
          <w:color w:val="000000"/>
          <w:sz w:val="28"/>
        </w:rPr>
        <w:t xml:space="preserve">1) юридическое лицо ____ </w:t>
      </w:r>
    </w:p>
    <w:p>
      <w:pPr>
        <w:spacing w:after="0"/>
        <w:ind w:left="0"/>
        <w:jc w:val="both"/>
      </w:pPr>
      <w:r>
        <w:rPr>
          <w:rFonts w:ascii="Times New Roman"/>
          <w:b w:val="false"/>
          <w:i w:val="false"/>
          <w:color w:val="000000"/>
          <w:sz w:val="28"/>
        </w:rPr>
        <w:t xml:space="preserve">2) филиал ___ </w:t>
      </w:r>
    </w:p>
    <w:p>
      <w:pPr>
        <w:spacing w:after="0"/>
        <w:ind w:left="0"/>
        <w:jc w:val="both"/>
      </w:pPr>
      <w:r>
        <w:rPr>
          <w:rFonts w:ascii="Times New Roman"/>
          <w:b w:val="false"/>
          <w:i w:val="false"/>
          <w:color w:val="000000"/>
          <w:sz w:val="28"/>
        </w:rPr>
        <w:t xml:space="preserve">3) представительство ____ </w:t>
      </w:r>
    </w:p>
    <w:p>
      <w:pPr>
        <w:spacing w:after="0"/>
        <w:ind w:left="0"/>
        <w:jc w:val="both"/>
      </w:pPr>
      <w:r>
        <w:rPr>
          <w:rFonts w:ascii="Times New Roman"/>
          <w:b w:val="false"/>
          <w:i w:val="false"/>
          <w:color w:val="000000"/>
          <w:sz w:val="28"/>
        </w:rPr>
        <w:t>2. Наименование юридического лица, филиала (представительства)_______________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 БИН юридического лица, филиала (представительства) _______________________</w:t>
      </w:r>
    </w:p>
    <w:p>
      <w:pPr>
        <w:spacing w:after="0"/>
        <w:ind w:left="0"/>
        <w:jc w:val="both"/>
      </w:pPr>
      <w:r>
        <w:rPr>
          <w:rFonts w:ascii="Times New Roman"/>
          <w:b w:val="false"/>
          <w:i w:val="false"/>
          <w:color w:val="000000"/>
          <w:sz w:val="28"/>
        </w:rPr>
        <w:t>4. Основание для выдачи учредительных документов юридического лица (филиала и</w:t>
      </w:r>
    </w:p>
    <w:p>
      <w:pPr>
        <w:spacing w:after="0"/>
        <w:ind w:left="0"/>
        <w:jc w:val="both"/>
      </w:pPr>
      <w:r>
        <w:rPr>
          <w:rFonts w:ascii="Times New Roman"/>
          <w:b w:val="false"/>
          <w:i w:val="false"/>
          <w:color w:val="000000"/>
          <w:sz w:val="28"/>
        </w:rPr>
        <w:t>представительства ________________________________________________________</w:t>
      </w:r>
    </w:p>
    <w:p>
      <w:pPr>
        <w:spacing w:after="0"/>
        <w:ind w:left="0"/>
        <w:jc w:val="both"/>
      </w:pPr>
      <w:r>
        <w:rPr>
          <w:rFonts w:ascii="Times New Roman"/>
          <w:b w:val="false"/>
          <w:i w:val="false"/>
          <w:color w:val="000000"/>
          <w:sz w:val="28"/>
        </w:rPr>
        <w:t>5. Номер решения для получения дубликата и дата его принятия__________________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6. Наименование печатного органа, в котором опубликовано объявление об утере</w:t>
      </w:r>
    </w:p>
    <w:p>
      <w:pPr>
        <w:spacing w:after="0"/>
        <w:ind w:left="0"/>
        <w:jc w:val="both"/>
      </w:pPr>
      <w:r>
        <w:rPr>
          <w:rFonts w:ascii="Times New Roman"/>
          <w:b w:val="false"/>
          <w:i w:val="false"/>
          <w:color w:val="000000"/>
          <w:sz w:val="28"/>
        </w:rPr>
        <w:t>подлинника устава (положения) юридического лица, не относящегося к субъекту частного</w:t>
      </w:r>
    </w:p>
    <w:p>
      <w:pPr>
        <w:spacing w:after="0"/>
        <w:ind w:left="0"/>
        <w:jc w:val="both"/>
      </w:pPr>
      <w:r>
        <w:rPr>
          <w:rFonts w:ascii="Times New Roman"/>
          <w:b w:val="false"/>
          <w:i w:val="false"/>
          <w:color w:val="000000"/>
          <w:sz w:val="28"/>
        </w:rPr>
        <w:t xml:space="preserve">предпринимательства, а также акционерного общества, их филиалов и представительств, </w:t>
      </w:r>
    </w:p>
    <w:p>
      <w:pPr>
        <w:spacing w:after="0"/>
        <w:ind w:left="0"/>
        <w:jc w:val="both"/>
      </w:pPr>
      <w:r>
        <w:rPr>
          <w:rFonts w:ascii="Times New Roman"/>
          <w:b w:val="false"/>
          <w:i w:val="false"/>
          <w:color w:val="000000"/>
          <w:sz w:val="28"/>
        </w:rPr>
        <w:t xml:space="preserve">номер и дата публикации _______________________________________________________ </w:t>
      </w:r>
    </w:p>
    <w:p>
      <w:pPr>
        <w:spacing w:after="0"/>
        <w:ind w:left="0"/>
        <w:jc w:val="both"/>
      </w:pPr>
      <w:r>
        <w:rPr>
          <w:rFonts w:ascii="Times New Roman"/>
          <w:b w:val="false"/>
          <w:i w:val="false"/>
          <w:color w:val="000000"/>
          <w:sz w:val="28"/>
        </w:rPr>
        <w:t xml:space="preserve">Ф.И.О (при его наличии). и подпись заявителя._____________________________________ </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_______________________________________</w:t>
      </w:r>
    </w:p>
    <w:p>
      <w:pPr>
        <w:spacing w:after="0"/>
        <w:ind w:left="0"/>
        <w:jc w:val="both"/>
      </w:pPr>
      <w:r>
        <w:rPr>
          <w:rFonts w:ascii="Times New Roman"/>
          <w:b w:val="false"/>
          <w:i w:val="false"/>
          <w:color w:val="000000"/>
          <w:sz w:val="28"/>
        </w:rPr>
        <w:t>"___" ____ 20 __ год (подпись)</w:t>
      </w:r>
    </w:p>
    <w:p>
      <w:pPr>
        <w:spacing w:after="0"/>
        <w:ind w:left="0"/>
        <w:jc w:val="both"/>
      </w:pPr>
      <w:r>
        <w:rPr>
          <w:rFonts w:ascii="Times New Roman"/>
          <w:b w:val="false"/>
          <w:i w:val="false"/>
          <w:color w:val="000000"/>
          <w:sz w:val="28"/>
        </w:rPr>
        <w:t>К заявлению прилагаются: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 устава</w:t>
            </w:r>
            <w:r>
              <w:br/>
            </w:r>
            <w:r>
              <w:rPr>
                <w:rFonts w:ascii="Times New Roman"/>
                <w:b w:val="false"/>
                <w:i w:val="false"/>
                <w:color w:val="000000"/>
                <w:sz w:val="20"/>
              </w:rPr>
              <w:t>(положения) юридического</w:t>
            </w:r>
            <w:r>
              <w:br/>
            </w:r>
            <w:r>
              <w:rPr>
                <w:rFonts w:ascii="Times New Roman"/>
                <w:b w:val="false"/>
                <w:i w:val="false"/>
                <w:color w:val="000000"/>
                <w:sz w:val="20"/>
              </w:rPr>
              <w:t>лица, не относящегося</w:t>
            </w:r>
            <w:r>
              <w:br/>
            </w:r>
            <w:r>
              <w:rPr>
                <w:rFonts w:ascii="Times New Roman"/>
                <w:b w:val="false"/>
                <w:i w:val="false"/>
                <w:color w:val="000000"/>
                <w:sz w:val="20"/>
              </w:rPr>
              <w:t>к субъекту частного</w:t>
            </w:r>
            <w:r>
              <w:br/>
            </w:r>
            <w:r>
              <w:rPr>
                <w:rFonts w:ascii="Times New Roman"/>
                <w:b w:val="false"/>
                <w:i w:val="false"/>
                <w:color w:val="000000"/>
                <w:sz w:val="20"/>
              </w:rPr>
              <w:t>предпринимательства, а также</w:t>
            </w:r>
            <w:r>
              <w:br/>
            </w:r>
            <w:r>
              <w:rPr>
                <w:rFonts w:ascii="Times New Roman"/>
                <w:b w:val="false"/>
                <w:i w:val="false"/>
                <w:color w:val="000000"/>
                <w:sz w:val="20"/>
              </w:rPr>
              <w:t>акционерного общества, их</w:t>
            </w:r>
            <w:r>
              <w:br/>
            </w:r>
            <w:r>
              <w:rPr>
                <w:rFonts w:ascii="Times New Roman"/>
                <w:b w:val="false"/>
                <w:i w:val="false"/>
                <w:color w:val="000000"/>
                <w:sz w:val="20"/>
              </w:rPr>
              <w:t>филиалов и представительств"</w:t>
            </w:r>
          </w:p>
        </w:tc>
      </w:tr>
    </w:tbl>
    <w:bookmarkStart w:name="z2375" w:id="33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330"/>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16.01.2025 </w:t>
      </w:r>
      <w:r>
        <w:rPr>
          <w:rFonts w:ascii="Times New Roman"/>
          <w:b w:val="false"/>
          <w:i w:val="false"/>
          <w:color w:val="ff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либо уведомление об отказе в оказании государственной услуги удостоверенное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приложенным правилам;</w:t>
            </w:r>
          </w:p>
          <w:p>
            <w:pPr>
              <w:spacing w:after="20"/>
              <w:ind w:left="20"/>
              <w:jc w:val="both"/>
            </w:pPr>
            <w:r>
              <w:rPr>
                <w:rFonts w:ascii="Times New Roman"/>
                <w:b w:val="false"/>
                <w:i w:val="false"/>
                <w:color w:val="000000"/>
                <w:sz w:val="20"/>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20"/>
              <w:ind w:left="20"/>
              <w:jc w:val="both"/>
            </w:pPr>
            <w:r>
              <w:rPr>
                <w:rFonts w:ascii="Times New Roman"/>
                <w:b w:val="false"/>
                <w:i w:val="false"/>
                <w:color w:val="000000"/>
                <w:sz w:val="20"/>
              </w:rPr>
              <w:t>
3. электронная копия документа, подтверждающего публикацию в периодическом печатном издании, в котором указана информация об утере подлинника устава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дубликата устава</w:t>
            </w:r>
            <w:r>
              <w:br/>
            </w:r>
            <w:r>
              <w:rPr>
                <w:rFonts w:ascii="Times New Roman"/>
                <w:b w:val="false"/>
                <w:i w:val="false"/>
                <w:color w:val="000000"/>
                <w:sz w:val="20"/>
              </w:rPr>
              <w:t>(положения) 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(Фамилия, имя, при наличии отчество</w:t>
            </w:r>
            <w:r>
              <w:br/>
            </w:r>
            <w:r>
              <w:rPr>
                <w:rFonts w:ascii="Times New Roman"/>
                <w:b w:val="false"/>
                <w:i w:val="false"/>
                <w:color w:val="000000"/>
                <w:sz w:val="20"/>
              </w:rPr>
              <w:t xml:space="preserve"> (далее - Ф.И.О. (при его наличии)),</w:t>
            </w:r>
            <w:r>
              <w:br/>
            </w:r>
            <w:r>
              <w:rPr>
                <w:rFonts w:ascii="Times New Roman"/>
                <w:b w:val="false"/>
                <w:i w:val="false"/>
                <w:color w:val="000000"/>
                <w:sz w:val="20"/>
              </w:rPr>
              <w:t xml:space="preserve">либо наименование организации </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(адрес услугополучателя)</w:t>
            </w:r>
          </w:p>
        </w:tc>
      </w:tr>
    </w:tbl>
    <w:bookmarkStart w:name="z2282" w:id="331"/>
    <w:p>
      <w:pPr>
        <w:spacing w:after="0"/>
        <w:ind w:left="0"/>
        <w:jc w:val="left"/>
      </w:pPr>
      <w:r>
        <w:rPr>
          <w:rFonts w:ascii="Times New Roman"/>
          <w:b/>
          <w:i w:val="false"/>
          <w:color w:val="000000"/>
        </w:rPr>
        <w:t xml:space="preserve"> Расписка об отказе в приеме документов</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юстиции Республики Казахстан</w:t>
            </w:r>
            <w:r>
              <w:br/>
            </w:r>
            <w:r>
              <w:rPr>
                <w:rFonts w:ascii="Times New Roman"/>
                <w:b w:val="false"/>
                <w:i w:val="false"/>
                <w:color w:val="000000"/>
                <w:sz w:val="20"/>
              </w:rPr>
              <w:t>от 29 мая 2020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 утверждении правил</w:t>
            </w:r>
            <w:r>
              <w:br/>
            </w:r>
            <w:r>
              <w:rPr>
                <w:rFonts w:ascii="Times New Roman"/>
                <w:b w:val="false"/>
                <w:i w:val="false"/>
                <w:color w:val="000000"/>
                <w:sz w:val="20"/>
              </w:rPr>
              <w:t>оказания государственных</w:t>
            </w:r>
            <w:r>
              <w:br/>
            </w:r>
            <w:r>
              <w:rPr>
                <w:rFonts w:ascii="Times New Roman"/>
                <w:b w:val="false"/>
                <w:i w:val="false"/>
                <w:color w:val="000000"/>
                <w:sz w:val="20"/>
              </w:rPr>
              <w:t>услуг в сфере государственной</w:t>
            </w:r>
            <w:r>
              <w:br/>
            </w:r>
            <w:r>
              <w:rPr>
                <w:rFonts w:ascii="Times New Roman"/>
                <w:b w:val="false"/>
                <w:i w:val="false"/>
                <w:color w:val="000000"/>
                <w:sz w:val="20"/>
              </w:rPr>
              <w:t>регистрации юридических</w:t>
            </w:r>
            <w:r>
              <w:br/>
            </w:r>
            <w:r>
              <w:rPr>
                <w:rFonts w:ascii="Times New Roman"/>
                <w:b w:val="false"/>
                <w:i w:val="false"/>
                <w:color w:val="000000"/>
                <w:sz w:val="20"/>
              </w:rPr>
              <w:t>лиц и учетной регистрации</w:t>
            </w:r>
            <w:r>
              <w:br/>
            </w:r>
            <w:r>
              <w:rPr>
                <w:rFonts w:ascii="Times New Roman"/>
                <w:b w:val="false"/>
                <w:i w:val="false"/>
                <w:color w:val="000000"/>
                <w:sz w:val="20"/>
              </w:rPr>
              <w:t>филиалов и представительств"</w:t>
            </w:r>
          </w:p>
        </w:tc>
      </w:tr>
    </w:tbl>
    <w:bookmarkStart w:name="z695" w:id="332"/>
    <w:p>
      <w:pPr>
        <w:spacing w:after="0"/>
        <w:ind w:left="0"/>
        <w:jc w:val="left"/>
      </w:pPr>
      <w:r>
        <w:rPr>
          <w:rFonts w:ascii="Times New Roman"/>
          <w:b/>
          <w:i w:val="false"/>
          <w:color w:val="000000"/>
        </w:rPr>
        <w:t xml:space="preserve"> Правила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bookmarkEnd w:id="332"/>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30.09.2022 </w:t>
      </w:r>
      <w:r>
        <w:rPr>
          <w:rFonts w:ascii="Times New Roman"/>
          <w:b w:val="false"/>
          <w:i w:val="false"/>
          <w:color w:val="ff0000"/>
          <w:sz w:val="28"/>
        </w:rPr>
        <w:t>№ 821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6" w:id="333"/>
    <w:p>
      <w:pPr>
        <w:spacing w:after="0"/>
        <w:ind w:left="0"/>
        <w:jc w:val="left"/>
      </w:pPr>
      <w:r>
        <w:rPr>
          <w:rFonts w:ascii="Times New Roman"/>
          <w:b/>
          <w:i w:val="false"/>
          <w:color w:val="000000"/>
        </w:rPr>
        <w:t xml:space="preserve"> Глава 1. Общие положения</w:t>
      </w:r>
    </w:p>
    <w:bookmarkEnd w:id="333"/>
    <w:bookmarkStart w:name="z2287" w:id="334"/>
    <w:p>
      <w:pPr>
        <w:spacing w:after="0"/>
        <w:ind w:left="0"/>
        <w:jc w:val="both"/>
      </w:pPr>
      <w:r>
        <w:rPr>
          <w:rFonts w:ascii="Times New Roman"/>
          <w:b w:val="false"/>
          <w:i w:val="false"/>
          <w:color w:val="000000"/>
          <w:sz w:val="28"/>
        </w:rPr>
        <w:t xml:space="preserve">
      1. Правила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госуслугах и определяет порядок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(далее-государственная услуга).</w:t>
      </w:r>
    </w:p>
    <w:bookmarkEnd w:id="334"/>
    <w:bookmarkStart w:name="z2288" w:id="335"/>
    <w:p>
      <w:pPr>
        <w:spacing w:after="0"/>
        <w:ind w:left="0"/>
        <w:jc w:val="both"/>
      </w:pPr>
      <w:r>
        <w:rPr>
          <w:rFonts w:ascii="Times New Roman"/>
          <w:b w:val="false"/>
          <w:i w:val="false"/>
          <w:color w:val="000000"/>
          <w:sz w:val="28"/>
        </w:rPr>
        <w:t>
      2. Государственная услуга оказывается Комитетом регистрационной службы и организации юридических услуг Министерства юстиции Республики Казахстан и территориальными органами юстиции в отношении юридических лиц, филиалов и представительств, являющихся некоммерческими организациями и Государственной корпорацией "Правительство для граждан" (далее – Государственная корпорация) в отношении юридических лиц, филиалов и представительств, являющихся коммерческими организациями (далее – услугодатель).</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юстиции РК от 16.01.2025 </w:t>
      </w:r>
      <w:r>
        <w:rPr>
          <w:rFonts w:ascii="Times New Roman"/>
          <w:b w:val="false"/>
          <w:i w:val="false"/>
          <w:color w:val="000000"/>
          <w:sz w:val="28"/>
        </w:rPr>
        <w:t>№ 34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89" w:id="336"/>
    <w:p>
      <w:pPr>
        <w:spacing w:after="0"/>
        <w:ind w:left="0"/>
        <w:jc w:val="both"/>
      </w:pPr>
      <w:r>
        <w:rPr>
          <w:rFonts w:ascii="Times New Roman"/>
          <w:b w:val="false"/>
          <w:i w:val="false"/>
          <w:color w:val="000000"/>
          <w:sz w:val="28"/>
        </w:rPr>
        <w:t>
      3. Справка о государственной регистрации (перерегистрации) юридического лица содержит в себе сведения о дате ее выдачи, регистрирующем органе, бизнес-идентификационном номере, дате государственной регистрации (перерегистрации), наименовании и месте нахождения юридического лица, руководителях и учредителях (участниках). Если юридическое лицо, относящееся к субъекту частного предпринимательства, осуществляет свою деятельность на основании типового устава, то сведения об этом отображаются в указанной справке.</w:t>
      </w:r>
    </w:p>
    <w:bookmarkEnd w:id="336"/>
    <w:bookmarkStart w:name="z2290" w:id="337"/>
    <w:p>
      <w:pPr>
        <w:spacing w:after="0"/>
        <w:ind w:left="0"/>
        <w:jc w:val="both"/>
      </w:pPr>
      <w:r>
        <w:rPr>
          <w:rFonts w:ascii="Times New Roman"/>
          <w:b w:val="false"/>
          <w:i w:val="false"/>
          <w:color w:val="000000"/>
          <w:sz w:val="28"/>
        </w:rPr>
        <w:t>
      4. Справка об учетной регистрации (перерегистрации) филиала (представительства) содержит в себе сведения о дате ее выдачи, регистрирующем органе, бизнес-идентификационном номере, дате учетной регистрации (перерегистрации), наименовании и месте нахождения филиала (представительства), наименовании юридического лица, создавшего филиал (представительство) (далее-Справка).</w:t>
      </w:r>
    </w:p>
    <w:bookmarkEnd w:id="337"/>
    <w:bookmarkStart w:name="z2291" w:id="338"/>
    <w:p>
      <w:pPr>
        <w:spacing w:after="0"/>
        <w:ind w:left="0"/>
        <w:jc w:val="left"/>
      </w:pPr>
      <w:r>
        <w:rPr>
          <w:rFonts w:ascii="Times New Roman"/>
          <w:b/>
          <w:i w:val="false"/>
          <w:color w:val="000000"/>
        </w:rPr>
        <w:t xml:space="preserve"> Глава 2. Порядок оказания государственной услуги</w:t>
      </w:r>
    </w:p>
    <w:bookmarkEnd w:id="338"/>
    <w:bookmarkStart w:name="z2292" w:id="339"/>
    <w:p>
      <w:pPr>
        <w:spacing w:after="0"/>
        <w:ind w:left="0"/>
        <w:jc w:val="both"/>
      </w:pPr>
      <w:r>
        <w:rPr>
          <w:rFonts w:ascii="Times New Roman"/>
          <w:b w:val="false"/>
          <w:i w:val="false"/>
          <w:color w:val="000000"/>
          <w:sz w:val="28"/>
        </w:rPr>
        <w:t xml:space="preserve">
      5. Для получения государственной услуги физические и (или) юридические лица (далее - услугополучатель) подают запрос в электронном формате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запрос) через веб-портал "электронного правительства" www.egov.kz (далее – Портал),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Перечень).</w:t>
      </w:r>
    </w:p>
    <w:bookmarkEnd w:id="339"/>
    <w:bookmarkStart w:name="z2293" w:id="340"/>
    <w:p>
      <w:pPr>
        <w:spacing w:after="0"/>
        <w:ind w:left="0"/>
        <w:jc w:val="both"/>
      </w:pPr>
      <w:r>
        <w:rPr>
          <w:rFonts w:ascii="Times New Roman"/>
          <w:b w:val="false"/>
          <w:i w:val="false"/>
          <w:color w:val="000000"/>
          <w:sz w:val="28"/>
        </w:rPr>
        <w:t>
      6.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 услуга доступна третьим лицам.</w:t>
      </w:r>
    </w:p>
    <w:bookmarkEnd w:id="340"/>
    <w:bookmarkStart w:name="z2294" w:id="341"/>
    <w:p>
      <w:pPr>
        <w:spacing w:after="0"/>
        <w:ind w:left="0"/>
        <w:jc w:val="both"/>
      </w:pPr>
      <w:r>
        <w:rPr>
          <w:rFonts w:ascii="Times New Roman"/>
          <w:b w:val="false"/>
          <w:i w:val="false"/>
          <w:color w:val="000000"/>
          <w:sz w:val="28"/>
        </w:rPr>
        <w:t>
      7. Запрос передается на обработку в информационную систему ГБД ЮЛ, где обработка осуществляется в ГБД ЮЛ в течение 20 минут. "Запрос в обработке" данный статус означает, что запрос находится в обработке.</w:t>
      </w:r>
    </w:p>
    <w:bookmarkEnd w:id="341"/>
    <w:bookmarkStart w:name="z2295" w:id="342"/>
    <w:p>
      <w:pPr>
        <w:spacing w:after="0"/>
        <w:ind w:left="0"/>
        <w:jc w:val="both"/>
      </w:pPr>
      <w:r>
        <w:rPr>
          <w:rFonts w:ascii="Times New Roman"/>
          <w:b w:val="false"/>
          <w:i w:val="false"/>
          <w:color w:val="000000"/>
          <w:sz w:val="28"/>
        </w:rPr>
        <w:t xml:space="preserve">
      После обработки запроса услугополучателю предоставляется статус "Запрос отработан положительно", где по итогам формируется соответствующая справка:о государственной регистрации (перерегистрации) юридического лица согласно </w:t>
      </w:r>
      <w:r>
        <w:rPr>
          <w:rFonts w:ascii="Times New Roman"/>
          <w:b w:val="false"/>
          <w:i w:val="false"/>
          <w:color w:val="000000"/>
          <w:sz w:val="28"/>
        </w:rPr>
        <w:t>приложению 2</w:t>
      </w:r>
      <w:r>
        <w:rPr>
          <w:rFonts w:ascii="Times New Roman"/>
          <w:b w:val="false"/>
          <w:i w:val="false"/>
          <w:color w:val="000000"/>
          <w:sz w:val="28"/>
        </w:rPr>
        <w:t>;</w:t>
      </w:r>
    </w:p>
    <w:bookmarkEnd w:id="342"/>
    <w:bookmarkStart w:name="z2296" w:id="343"/>
    <w:p>
      <w:pPr>
        <w:spacing w:after="0"/>
        <w:ind w:left="0"/>
        <w:jc w:val="both"/>
      </w:pPr>
      <w:r>
        <w:rPr>
          <w:rFonts w:ascii="Times New Roman"/>
          <w:b w:val="false"/>
          <w:i w:val="false"/>
          <w:color w:val="000000"/>
          <w:sz w:val="28"/>
        </w:rPr>
        <w:t xml:space="preserve">
      справка об учетной регистрации (перерегистрации) филиала (представительства)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справка доступна для просмотра и сохранения, в случае отсутствия сведений о юридическом лице предоставляется результат об отсутствии сведений.</w:t>
      </w:r>
    </w:p>
    <w:bookmarkEnd w:id="343"/>
    <w:bookmarkStart w:name="z2297" w:id="344"/>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w:t>
      </w:r>
    </w:p>
    <w:bookmarkEnd w:id="344"/>
    <w:bookmarkStart w:name="z2298" w:id="345"/>
    <w:p>
      <w:pPr>
        <w:spacing w:after="0"/>
        <w:ind w:left="0"/>
        <w:jc w:val="both"/>
      </w:pPr>
      <w:r>
        <w:rPr>
          <w:rFonts w:ascii="Times New Roman"/>
          <w:b w:val="false"/>
          <w:i w:val="false"/>
          <w:color w:val="000000"/>
          <w:sz w:val="28"/>
        </w:rPr>
        <w:t xml:space="preserve">
      9. Документом, подтверждающим государственную регистрацию (перерегистрацию) юридического лица, учетную регистрацию (перерегистрацию) филиала (представительства), является справка по форме, согласно приложению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w:t>
      </w:r>
    </w:p>
    <w:bookmarkEnd w:id="345"/>
    <w:bookmarkStart w:name="z2299" w:id="346"/>
    <w:p>
      <w:pPr>
        <w:spacing w:after="0"/>
        <w:ind w:left="0"/>
        <w:jc w:val="both"/>
      </w:pPr>
      <w:r>
        <w:rPr>
          <w:rFonts w:ascii="Times New Roman"/>
          <w:b w:val="false"/>
          <w:i w:val="false"/>
          <w:color w:val="000000"/>
          <w:sz w:val="28"/>
        </w:rPr>
        <w:t>
      10.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ЭЦП.</w:t>
      </w:r>
    </w:p>
    <w:bookmarkEnd w:id="346"/>
    <w:bookmarkStart w:name="z2300" w:id="347"/>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347"/>
    <w:bookmarkStart w:name="z2301" w:id="348"/>
    <w:p>
      <w:pPr>
        <w:spacing w:after="0"/>
        <w:ind w:left="0"/>
        <w:jc w:val="both"/>
      </w:pPr>
      <w:r>
        <w:rPr>
          <w:rFonts w:ascii="Times New Roman"/>
          <w:b w:val="false"/>
          <w:i w:val="false"/>
          <w:color w:val="000000"/>
          <w:sz w:val="28"/>
        </w:rPr>
        <w:t>
      12. В случае сбоя информационной системы ГБД ЮЛ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End w:id="348"/>
    <w:bookmarkStart w:name="z2302" w:id="349"/>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349"/>
    <w:bookmarkStart w:name="z2303" w:id="3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350"/>
    <w:bookmarkStart w:name="z2304" w:id="351"/>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51"/>
    <w:bookmarkStart w:name="z2305" w:id="352"/>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пяти рабочих дней со дня ее регистрации.</w:t>
      </w:r>
    </w:p>
    <w:bookmarkEnd w:id="352"/>
    <w:bookmarkStart w:name="z2306" w:id="35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53"/>
    <w:bookmarkStart w:name="z2307" w:id="35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54"/>
    <w:bookmarkStart w:name="z2308" w:id="355"/>
    <w:p>
      <w:pPr>
        <w:spacing w:after="0"/>
        <w:ind w:left="0"/>
        <w:jc w:val="both"/>
      </w:pPr>
      <w:r>
        <w:rPr>
          <w:rFonts w:ascii="Times New Roman"/>
          <w:b w:val="false"/>
          <w:i w:val="false"/>
          <w:color w:val="000000"/>
          <w:sz w:val="28"/>
        </w:rPr>
        <w:t>
      14.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355"/>
    <w:bookmarkStart w:name="z2309" w:id="356"/>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56"/>
    <w:bookmarkStart w:name="z2310" w:id="357"/>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57"/>
    <w:bookmarkStart w:name="z2311" w:id="358"/>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58"/>
    <w:bookmarkStart w:name="z2312" w:id="359"/>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5" w:id="360"/>
    <w:p>
      <w:pPr>
        <w:spacing w:after="0"/>
        <w:ind w:left="0"/>
        <w:jc w:val="left"/>
      </w:pPr>
      <w:r>
        <w:rPr>
          <w:rFonts w:ascii="Times New Roman"/>
          <w:b/>
          <w:i w:val="false"/>
          <w:color w:val="000000"/>
        </w:rPr>
        <w:t xml:space="preserve">              Запрос на получение справки о регистрации (перерегистрации)</w:t>
      </w:r>
      <w:r>
        <w:br/>
      </w:r>
      <w:r>
        <w:rPr>
          <w:rFonts w:ascii="Times New Roman"/>
          <w:b/>
          <w:i w:val="false"/>
          <w:color w:val="000000"/>
        </w:rPr>
        <w:t xml:space="preserve">             юридических лиц, об учетной регистрации (перерегистрации)</w:t>
      </w:r>
      <w:r>
        <w:br/>
      </w:r>
      <w:r>
        <w:rPr>
          <w:rFonts w:ascii="Times New Roman"/>
          <w:b/>
          <w:i w:val="false"/>
          <w:color w:val="000000"/>
        </w:rPr>
        <w:t xml:space="preserve">                   их филиалов и представительств</w:t>
      </w:r>
    </w:p>
    <w:bookmarkEnd w:id="360"/>
    <w:p>
      <w:pPr>
        <w:spacing w:after="0"/>
        <w:ind w:left="0"/>
        <w:jc w:val="both"/>
      </w:pPr>
      <w:bookmarkStart w:name="z2316" w:id="361"/>
      <w:r>
        <w:rPr>
          <w:rFonts w:ascii="Times New Roman"/>
          <w:b w:val="false"/>
          <w:i w:val="false"/>
          <w:color w:val="000000"/>
          <w:sz w:val="28"/>
        </w:rPr>
        <w:t>
      Я, ___________________________________________________________________________</w:t>
      </w:r>
    </w:p>
    <w:bookmarkEnd w:id="361"/>
    <w:p>
      <w:pPr>
        <w:spacing w:after="0"/>
        <w:ind w:left="0"/>
        <w:jc w:val="both"/>
      </w:pPr>
      <w:r>
        <w:rPr>
          <w:rFonts w:ascii="Times New Roman"/>
          <w:b w:val="false"/>
          <w:i w:val="false"/>
          <w:color w:val="000000"/>
          <w:sz w:val="28"/>
        </w:rPr>
        <w:t xml:space="preserve"> (Ф.И.О (при его наличии)., паспортные данные (данные удостоверения личности)</w:t>
      </w:r>
    </w:p>
    <w:p>
      <w:pPr>
        <w:spacing w:after="0"/>
        <w:ind w:left="0"/>
        <w:jc w:val="both"/>
      </w:pPr>
      <w:r>
        <w:rPr>
          <w:rFonts w:ascii="Times New Roman"/>
          <w:b w:val="false"/>
          <w:i w:val="false"/>
          <w:color w:val="000000"/>
          <w:sz w:val="28"/>
        </w:rPr>
        <w:t xml:space="preserve"> и место 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юридического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Действующий от юридического лица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(заполняется уполномоченным представителем) на основании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(реквизиты документа, удостоверяющего полномочия)</w:t>
      </w:r>
    </w:p>
    <w:p>
      <w:pPr>
        <w:spacing w:after="0"/>
        <w:ind w:left="0"/>
        <w:jc w:val="both"/>
      </w:pPr>
      <w:r>
        <w:rPr>
          <w:rFonts w:ascii="Times New Roman"/>
          <w:b w:val="false"/>
          <w:i w:val="false"/>
          <w:color w:val="000000"/>
          <w:sz w:val="28"/>
        </w:rPr>
        <w:t xml:space="preserve">       Прошу предоставить мне: справку о регистрации (перерегистрации) юридических</w:t>
      </w:r>
    </w:p>
    <w:p>
      <w:pPr>
        <w:spacing w:after="0"/>
        <w:ind w:left="0"/>
        <w:jc w:val="both"/>
      </w:pPr>
      <w:r>
        <w:rPr>
          <w:rFonts w:ascii="Times New Roman"/>
          <w:b w:val="false"/>
          <w:i w:val="false"/>
          <w:color w:val="000000"/>
          <w:sz w:val="28"/>
        </w:rPr>
        <w:t>лиц, об учетной регистрации (перерегистрации) их филиалов и представительств на</w:t>
      </w:r>
    </w:p>
    <w:p>
      <w:pPr>
        <w:spacing w:after="0"/>
        <w:ind w:left="0"/>
        <w:jc w:val="both"/>
      </w:pPr>
      <w:r>
        <w:rPr>
          <w:rFonts w:ascii="Times New Roman"/>
          <w:b w:val="false"/>
          <w:i w:val="false"/>
          <w:color w:val="000000"/>
          <w:sz w:val="28"/>
        </w:rPr>
        <w:t>юридическое лицо: 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филиала и представительства)</w:t>
      </w:r>
    </w:p>
    <w:p>
      <w:pPr>
        <w:spacing w:after="0"/>
        <w:ind w:left="0"/>
        <w:jc w:val="both"/>
      </w:pPr>
      <w:r>
        <w:rPr>
          <w:rFonts w:ascii="Times New Roman"/>
          <w:b w:val="false"/>
          <w:i w:val="false"/>
          <w:color w:val="000000"/>
          <w:sz w:val="28"/>
        </w:rPr>
        <w:t>Прилагаю следующие документы:___________________________________</w:t>
      </w:r>
    </w:p>
    <w:p>
      <w:pPr>
        <w:spacing w:after="0"/>
        <w:ind w:left="0"/>
        <w:jc w:val="both"/>
      </w:pPr>
      <w:r>
        <w:rPr>
          <w:rFonts w:ascii="Times New Roman"/>
          <w:b w:val="false"/>
          <w:i w:val="false"/>
          <w:color w:val="000000"/>
          <w:sz w:val="28"/>
        </w:rPr>
        <w:t>Дата 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заявителя/ уполномоченного представителя)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специалиста, принявшего запрос)</w:t>
      </w:r>
    </w:p>
    <w:p>
      <w:pPr>
        <w:spacing w:after="0"/>
        <w:ind w:left="0"/>
        <w:jc w:val="both"/>
      </w:pPr>
      <w:r>
        <w:rPr>
          <w:rFonts w:ascii="Times New Roman"/>
          <w:b w:val="false"/>
          <w:i w:val="false"/>
          <w:color w:val="000000"/>
          <w:sz w:val="28"/>
        </w:rPr>
        <w:t xml:space="preserve">       Результат выполнения /рассмотрения/ заявления: 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проверено: "_____" ______________ 20 ____ г.</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специалиста)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bookmarkStart w:name="z2318" w:id="362"/>
    <w:p>
      <w:pPr>
        <w:spacing w:after="0"/>
        <w:ind w:left="0"/>
        <w:jc w:val="left"/>
      </w:pPr>
      <w:r>
        <w:rPr>
          <w:rFonts w:ascii="Times New Roman"/>
          <w:b/>
          <w:i w:val="false"/>
          <w:color w:val="000000"/>
        </w:rPr>
        <w:t xml:space="preserve">                          Регистрирующий орган____________________</w:t>
      </w:r>
      <w:r>
        <w:br/>
      </w:r>
      <w:r>
        <w:rPr>
          <w:rFonts w:ascii="Times New Roman"/>
          <w:b/>
          <w:i w:val="false"/>
          <w:color w:val="000000"/>
        </w:rPr>
        <w:t xml:space="preserve">       Справка о государственной регистрации/перерегистрации юридического лица</w:t>
      </w:r>
      <w:r>
        <w:br/>
      </w:r>
      <w:r>
        <w:rPr>
          <w:rFonts w:ascii="Times New Roman"/>
          <w:b/>
          <w:i w:val="false"/>
          <w:color w:val="000000"/>
        </w:rPr>
        <w:t xml:space="preserve">                         ________________________________</w:t>
      </w:r>
      <w:r>
        <w:br/>
      </w:r>
      <w:r>
        <w:rPr>
          <w:rFonts w:ascii="Times New Roman"/>
          <w:b/>
          <w:i w:val="false"/>
          <w:color w:val="000000"/>
        </w:rPr>
        <w:t xml:space="preserve">                         бизнес-идентификационный номер</w:t>
      </w:r>
    </w:p>
    <w:bookmarkEnd w:id="362"/>
    <w:bookmarkStart w:name="z2319" w:id="363"/>
    <w:p>
      <w:pPr>
        <w:spacing w:after="0"/>
        <w:ind w:left="0"/>
        <w:jc w:val="both"/>
      </w:pPr>
      <w:r>
        <w:rPr>
          <w:rFonts w:ascii="Times New Roman"/>
          <w:b w:val="false"/>
          <w:i w:val="false"/>
          <w:color w:val="000000"/>
          <w:sz w:val="28"/>
        </w:rPr>
        <w:t>
                                                             "___"________ 20__ г.</w:t>
      </w:r>
    </w:p>
    <w:bookmarkEnd w:id="363"/>
    <w:p>
      <w:pPr>
        <w:spacing w:after="0"/>
        <w:ind w:left="0"/>
        <w:jc w:val="both"/>
      </w:pPr>
      <w:bookmarkStart w:name="z2320" w:id="364"/>
      <w:r>
        <w:rPr>
          <w:rFonts w:ascii="Times New Roman"/>
          <w:b w:val="false"/>
          <w:i w:val="false"/>
          <w:color w:val="000000"/>
          <w:sz w:val="28"/>
        </w:rPr>
        <w:t>
      населенный пункт</w:t>
      </w:r>
    </w:p>
    <w:bookmarkEnd w:id="364"/>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Местонахождение: 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Учредители (участники): ____________________________________________________</w:t>
      </w:r>
    </w:p>
    <w:p>
      <w:pPr>
        <w:spacing w:after="0"/>
        <w:ind w:left="0"/>
        <w:jc w:val="both"/>
      </w:pPr>
      <w:r>
        <w:rPr>
          <w:rFonts w:ascii="Times New Roman"/>
          <w:b w:val="false"/>
          <w:i w:val="false"/>
          <w:color w:val="000000"/>
          <w:sz w:val="28"/>
        </w:rPr>
        <w:t>Осуществляет деятельность на основании типового устава. Справка является документом,</w:t>
      </w:r>
    </w:p>
    <w:p>
      <w:pPr>
        <w:spacing w:after="0"/>
        <w:ind w:left="0"/>
        <w:jc w:val="both"/>
      </w:pPr>
      <w:r>
        <w:rPr>
          <w:rFonts w:ascii="Times New Roman"/>
          <w:b w:val="false"/>
          <w:i w:val="false"/>
          <w:color w:val="000000"/>
          <w:sz w:val="28"/>
        </w:rPr>
        <w:t>подтверждающим государственную регистрацию юридического лица, в соответствии с</w:t>
      </w:r>
    </w:p>
    <w:p>
      <w:pPr>
        <w:spacing w:after="0"/>
        <w:ind w:left="0"/>
        <w:jc w:val="both"/>
      </w:pPr>
      <w:r>
        <w:rPr>
          <w:rFonts w:ascii="Times New Roman"/>
          <w:b w:val="false"/>
          <w:i w:val="false"/>
          <w:color w:val="000000"/>
          <w:sz w:val="28"/>
        </w:rPr>
        <w:t>законодательством Республики Казахстан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об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bookmarkStart w:name="z2322" w:id="365"/>
    <w:p>
      <w:pPr>
        <w:spacing w:after="0"/>
        <w:ind w:left="0"/>
        <w:jc w:val="left"/>
      </w:pPr>
      <w:r>
        <w:rPr>
          <w:rFonts w:ascii="Times New Roman"/>
          <w:b/>
          <w:i w:val="false"/>
          <w:color w:val="000000"/>
        </w:rPr>
        <w:t xml:space="preserve">                          Регистрирующий орган___________________</w:t>
      </w:r>
      <w:r>
        <w:br/>
      </w:r>
      <w:r>
        <w:rPr>
          <w:rFonts w:ascii="Times New Roman"/>
          <w:b/>
          <w:i w:val="false"/>
          <w:color w:val="000000"/>
        </w:rPr>
        <w:t xml:space="preserve">                   Справка об учетной регистрации/перерегистрации филиала</w:t>
      </w:r>
      <w:r>
        <w:br/>
      </w:r>
      <w:r>
        <w:rPr>
          <w:rFonts w:ascii="Times New Roman"/>
          <w:b/>
          <w:i w:val="false"/>
          <w:color w:val="000000"/>
        </w:rPr>
        <w:t xml:space="preserve">                         (представите юридического лица</w:t>
      </w:r>
      <w:r>
        <w:br/>
      </w:r>
      <w:r>
        <w:rPr>
          <w:rFonts w:ascii="Times New Roman"/>
          <w:b/>
          <w:i w:val="false"/>
          <w:color w:val="000000"/>
        </w:rPr>
        <w:t xml:space="preserve">                         ________________________________</w:t>
      </w:r>
      <w:r>
        <w:br/>
      </w:r>
      <w:r>
        <w:rPr>
          <w:rFonts w:ascii="Times New Roman"/>
          <w:b/>
          <w:i w:val="false"/>
          <w:color w:val="000000"/>
        </w:rPr>
        <w:t xml:space="preserve">                         бизнес-идентификационный номер</w:t>
      </w:r>
    </w:p>
    <w:bookmarkEnd w:id="365"/>
    <w:bookmarkStart w:name="z2323" w:id="366"/>
    <w:p>
      <w:pPr>
        <w:spacing w:after="0"/>
        <w:ind w:left="0"/>
        <w:jc w:val="both"/>
      </w:pPr>
      <w:r>
        <w:rPr>
          <w:rFonts w:ascii="Times New Roman"/>
          <w:b w:val="false"/>
          <w:i w:val="false"/>
          <w:color w:val="000000"/>
          <w:sz w:val="28"/>
        </w:rPr>
        <w:t>
                                                             "___"_________ 20__ г.</w:t>
      </w:r>
    </w:p>
    <w:bookmarkEnd w:id="366"/>
    <w:p>
      <w:pPr>
        <w:spacing w:after="0"/>
        <w:ind w:left="0"/>
        <w:jc w:val="both"/>
      </w:pPr>
      <w:bookmarkStart w:name="z2324" w:id="367"/>
      <w:r>
        <w:rPr>
          <w:rFonts w:ascii="Times New Roman"/>
          <w:b w:val="false"/>
          <w:i w:val="false"/>
          <w:color w:val="000000"/>
          <w:sz w:val="28"/>
        </w:rPr>
        <w:t>
      населенный пункт</w:t>
      </w:r>
    </w:p>
    <w:bookmarkEnd w:id="367"/>
    <w:p>
      <w:pPr>
        <w:spacing w:after="0"/>
        <w:ind w:left="0"/>
        <w:jc w:val="both"/>
      </w:pPr>
      <w:r>
        <w:rPr>
          <w:rFonts w:ascii="Times New Roman"/>
          <w:b w:val="false"/>
          <w:i w:val="false"/>
          <w:color w:val="000000"/>
          <w:sz w:val="28"/>
        </w:rPr>
        <w:t xml:space="preserve">Наименование филиала (представительства) юридического лица:________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Местонахождение филиала (представительства) юридического лица:_____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первичной учетной регистрации филиала (представительства):____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Справка является документом, подтверждающим учетную перерегистрацию филиала</w:t>
      </w:r>
    </w:p>
    <w:p>
      <w:pPr>
        <w:spacing w:after="0"/>
        <w:ind w:left="0"/>
        <w:jc w:val="both"/>
      </w:pPr>
      <w:r>
        <w:rPr>
          <w:rFonts w:ascii="Times New Roman"/>
          <w:b w:val="false"/>
          <w:i w:val="false"/>
          <w:color w:val="000000"/>
          <w:sz w:val="28"/>
        </w:rPr>
        <w:t>(представительства), в соответствии с законодательством Республики Казахстан</w:t>
      </w:r>
    </w:p>
    <w:p>
      <w:pPr>
        <w:spacing w:after="0"/>
        <w:ind w:left="0"/>
        <w:jc w:val="both"/>
      </w:pPr>
      <w:r>
        <w:rPr>
          <w:rFonts w:ascii="Times New Roman"/>
          <w:b w:val="false"/>
          <w:i w:val="false"/>
          <w:color w:val="000000"/>
          <w:sz w:val="28"/>
        </w:rPr>
        <w:t>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23.01.2026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Выдача справки о регистрации (перерегистрации);</w:t>
            </w:r>
          </w:p>
          <w:p>
            <w:pPr>
              <w:spacing w:after="20"/>
              <w:ind w:left="20"/>
              <w:jc w:val="both"/>
            </w:pPr>
            <w:r>
              <w:rPr>
                <w:rFonts w:ascii="Times New Roman"/>
                <w:b w:val="false"/>
                <w:i w:val="false"/>
                <w:color w:val="000000"/>
                <w:sz w:val="20"/>
              </w:rPr>
              <w:t>
2. Выписка из реестра юридических лиц (из Национального реестра бизнес-идентификационных номеров);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регистрационной службы и организации юридических услуг Министерства юстиции Республики Казахстан (далее - Комитет),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Комитет и его территориальные органы юстиции – с понедельника по пятницу включительно с 8.00 до 17.30 часов, с перерывом на обед с 12.00 до 13.30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настоящим правилам.</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2020 год № 99</w:t>
            </w:r>
          </w:p>
        </w:tc>
      </w:tr>
    </w:tbl>
    <w:bookmarkStart w:name="z788" w:id="368"/>
    <w:p>
      <w:pPr>
        <w:spacing w:after="0"/>
        <w:ind w:left="0"/>
        <w:jc w:val="left"/>
      </w:pPr>
      <w:r>
        <w:rPr>
          <w:rFonts w:ascii="Times New Roman"/>
          <w:b/>
          <w:i w:val="false"/>
          <w:color w:val="000000"/>
        </w:rPr>
        <w:t xml:space="preserve"> Перечень некоторых приказов утративших силу</w:t>
      </w:r>
    </w:p>
    <w:bookmarkEnd w:id="368"/>
    <w:bookmarkStart w:name="z789" w:id="3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26 июня 2019 года № 349 "Об утверждении стандартов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18916, опубликован 2 июля 2019 года в Эталонном контрольном банке нормативных правовых актов Республики Казахстан).</w:t>
      </w:r>
    </w:p>
    <w:bookmarkEnd w:id="369"/>
    <w:bookmarkStart w:name="z790" w:id="3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29 мая 2015 года № 301 "Об утверждении регламентов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11530, опубликован 3 августа 2015 года в информационно-правовой системе "Әділет").</w:t>
      </w:r>
    </w:p>
    <w:bookmarkEnd w:id="370"/>
    <w:bookmarkStart w:name="z791" w:id="3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февраля 2016 года № 100 "О внесении изменений в приказ исполняющего обязанности Министра юстиции Республики Казахстан от 29 мая 2015 года № 301 "Об утверждении регламентов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13508, опубликован 29 марта 2016 года в информационно-правовой системе "Әділет").</w:t>
      </w:r>
    </w:p>
    <w:bookmarkEnd w:id="371"/>
    <w:bookmarkStart w:name="z792" w:id="3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марта 2018 года № 469 "О внесении изменений в приказ исполняющего обязанности Министра юстиции Республики Казахстан от 29 мая 2015 года № 301 "Об утверждении регламентов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16723, опубликован 18 апреля 2018 года в Эталонном контрольном банке нормативных правовых актов Республики Казахстан).</w:t>
      </w:r>
    </w:p>
    <w:bookmarkEnd w:id="372"/>
    <w:bookmarkStart w:name="z793" w:id="3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10 января 2019 года № 8 "О внесении изменений в приказ исполняющего обязанности Министра юстиции Республики Казахстан от 29 мая 2015 года № 301 "Об утверждении регламентов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18185, опубликован 17 января 2019 года в Эталонном контрольном банке нормативных правовых актов Республики Казахстан).</w:t>
      </w:r>
    </w:p>
    <w:bookmarkEnd w:id="373"/>
    <w:bookmarkStart w:name="z794" w:id="3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июля 2019 года № 421 "О внесении изменений и дополнений в приказ исполняющего обязанности Министра юстиции Республики Казахстан от 29 мая 2015 года № 301 "Об утверждении регламентов государственных услуг по вопросам регистрации юридических лиц, филиалов и представительств" (зарегистрирован в Реестре государственной регистрации нормативных правовых актов за № 19178, опубликован 12 августа 2019 года в Эталонном контрольном банке нормативных правовых актов Республики Казахстан).</w:t>
      </w:r>
    </w:p>
    <w:bookmarkEnd w:id="3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