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01f4" w14:textId="61a0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24 ноября 2014 года № 511 "Об утверждении Правил составления и представления бюджетной заявки"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25 мая 2020 года № 517. Зарегистрирован в Министерстве юстиции Республики Казахстан 29 мая 2020 года № 20759. Утратил силу приказом Министра финансов Республики Казахстан от 29 апреля 2025 года № 209.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 опубликован 8 января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заявки, утвержденных указанным приказом: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33)</w:t>
      </w:r>
      <w:r>
        <w:rPr>
          <w:rFonts w:ascii="Times New Roman"/>
          <w:b w:val="false"/>
          <w:i w:val="false"/>
          <w:color w:val="000000"/>
          <w:sz w:val="28"/>
        </w:rPr>
        <w:t xml:space="preserve"> пункта 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"24. Формы 01-123 и 02-123 (</w:t>
      </w:r>
      <w:r>
        <w:rPr>
          <w:rFonts w:ascii="Times New Roman"/>
          <w:b w:val="false"/>
          <w:i w:val="false"/>
          <w:color w:val="000000"/>
          <w:sz w:val="28"/>
        </w:rPr>
        <w:t>приложения 23</w:t>
      </w:r>
      <w:r>
        <w:rPr>
          <w:rFonts w:ascii="Times New Roman"/>
          <w:b w:val="false"/>
          <w:i w:val="false"/>
          <w:color w:val="000000"/>
          <w:sz w:val="28"/>
        </w:rPr>
        <w:t xml:space="preserve"> и 23-1) предназначены для расчета расходов по специфике 123 "Взносы на обязательное страхование".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01-123</w:t>
      </w:r>
      <w:r>
        <w:rPr>
          <w:rFonts w:ascii="Times New Roman"/>
          <w:b w:val="false"/>
          <w:i w:val="false"/>
          <w:color w:val="000000"/>
          <w:sz w:val="28"/>
        </w:rPr>
        <w:t xml:space="preserve"> (приложение 23) предназначена для расчета размера страховой премии при обязательном страховании гражданско-правовой ответственности владельцев транспортных средств.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заполняется государственными учреждениями, у которых на балансе числятся транспортные средства, для определения суммы расходов на обязательное страхование гражданско-правовой ответственности владельцев транспортных средств.</w:t>
      </w:r>
    </w:p>
    <w:bookmarkStart w:name="z12" w:id="4"/>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владельцев транспортных средств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4"/>
    <w:bookmarkStart w:name="z13" w:id="5"/>
    <w:p>
      <w:pPr>
        <w:spacing w:after="0"/>
        <w:ind w:left="0"/>
        <w:jc w:val="both"/>
      </w:pPr>
      <w:r>
        <w:rPr>
          <w:rFonts w:ascii="Times New Roman"/>
          <w:b w:val="false"/>
          <w:i w:val="false"/>
          <w:color w:val="000000"/>
          <w:sz w:val="28"/>
        </w:rPr>
        <w:t>
      Форма 02-123 (приложение 23-1) предназначена для расчета размера страховой премии при обязательном страховании гражданско-правовой ответственности перевозчика перед пассажирами.</w:t>
      </w:r>
    </w:p>
    <w:bookmarkEnd w:id="5"/>
    <w:bookmarkStart w:name="z14" w:id="6"/>
    <w:p>
      <w:pPr>
        <w:spacing w:after="0"/>
        <w:ind w:left="0"/>
        <w:jc w:val="both"/>
      </w:pPr>
      <w:r>
        <w:rPr>
          <w:rFonts w:ascii="Times New Roman"/>
          <w:b w:val="false"/>
          <w:i w:val="false"/>
          <w:color w:val="000000"/>
          <w:sz w:val="28"/>
        </w:rPr>
        <w:t xml:space="preserve">
      При расчете размера страховой премии при обязательном страховании гражданско-правовой ответственности перевозчика перед пассажирами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"40. Формы 01-324 и 02-324 (</w:t>
      </w:r>
      <w:r>
        <w:rPr>
          <w:rFonts w:ascii="Times New Roman"/>
          <w:b w:val="false"/>
          <w:i w:val="false"/>
          <w:color w:val="000000"/>
          <w:sz w:val="28"/>
        </w:rPr>
        <w:t>приложения 50</w:t>
      </w:r>
      <w:r>
        <w:rPr>
          <w:rFonts w:ascii="Times New Roman"/>
          <w:b w:val="false"/>
          <w:i w:val="false"/>
          <w:color w:val="000000"/>
          <w:sz w:val="28"/>
        </w:rPr>
        <w:t xml:space="preserve"> и 50-1) предназначены для расчета расходов по специфике 324 "Стипендии";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01-324</w:t>
      </w:r>
      <w:r>
        <w:rPr>
          <w:rFonts w:ascii="Times New Roman"/>
          <w:b w:val="false"/>
          <w:i w:val="false"/>
          <w:color w:val="000000"/>
          <w:sz w:val="28"/>
        </w:rPr>
        <w:t xml:space="preserve"> (приложение 50) предназначена для расчета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Start w:name="z18" w:id="8"/>
    <w:p>
      <w:pPr>
        <w:spacing w:after="0"/>
        <w:ind w:left="0"/>
        <w:jc w:val="both"/>
      </w:pPr>
      <w:r>
        <w:rPr>
          <w:rFonts w:ascii="Times New Roman"/>
          <w:b w:val="false"/>
          <w:i w:val="false"/>
          <w:color w:val="000000"/>
          <w:sz w:val="28"/>
        </w:rPr>
        <w:t xml:space="preserve">
      При заполнении данной формы следует руководствоваться Постановлением № 646 дсп, а также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(далее – Постановление №116).</w:t>
      </w:r>
    </w:p>
    <w:bookmarkEnd w:id="8"/>
    <w:bookmarkStart w:name="z19" w:id="9"/>
    <w:p>
      <w:pPr>
        <w:spacing w:after="0"/>
        <w:ind w:left="0"/>
        <w:jc w:val="both"/>
      </w:pPr>
      <w:r>
        <w:rPr>
          <w:rFonts w:ascii="Times New Roman"/>
          <w:b w:val="false"/>
          <w:i w:val="false"/>
          <w:color w:val="000000"/>
          <w:sz w:val="28"/>
        </w:rPr>
        <w:t>
      Форма 02-324 (приложение 50-1) предназначена для расчета расходов на выплату стипендии студентам, интернам, магистрантам,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9"/>
    <w:bookmarkStart w:name="z20" w:id="10"/>
    <w:p>
      <w:pPr>
        <w:spacing w:after="0"/>
        <w:ind w:left="0"/>
        <w:jc w:val="both"/>
      </w:pPr>
      <w:r>
        <w:rPr>
          <w:rFonts w:ascii="Times New Roman"/>
          <w:b w:val="false"/>
          <w:i w:val="false"/>
          <w:color w:val="000000"/>
          <w:sz w:val="28"/>
        </w:rPr>
        <w:t xml:space="preserve">
      При заполнении данной формы следует руководствоваться </w:t>
      </w:r>
      <w:r>
        <w:rPr>
          <w:rFonts w:ascii="Times New Roman"/>
          <w:b w:val="false"/>
          <w:i w:val="false"/>
          <w:color w:val="000000"/>
          <w:sz w:val="28"/>
        </w:rPr>
        <w:t>Постановлением № 116</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1"/>
    <w:bookmarkStart w:name="z22" w:id="12"/>
    <w:p>
      <w:pPr>
        <w:spacing w:after="0"/>
        <w:ind w:left="0"/>
        <w:jc w:val="both"/>
      </w:pPr>
      <w:r>
        <w:rPr>
          <w:rFonts w:ascii="Times New Roman"/>
          <w:b w:val="false"/>
          <w:i w:val="false"/>
          <w:color w:val="000000"/>
          <w:sz w:val="28"/>
        </w:rPr>
        <w:t>
      "41. Расчеты по видам расходов, планируемым по спецификам экономической классификации расходов 133, 155, 156, 163, 164, 165, 166, 167, 211, 212, 221, 321, 322, 323, 331, 332, 339, 341, 351, 359, 411, 412, 417, 418, 419, 421, 422, 423, 429, 431, 432, 433, 434, 435, 441, 451, 511, 512, 513, 514, 519, 521, 531, 541, 611, 612, 621, 711, 712, 713, 714, 715, 721 и 722 составляются в произвольной форме.";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4" w:id="13"/>
    <w:p>
      <w:pPr>
        <w:spacing w:after="0"/>
        <w:ind w:left="0"/>
        <w:jc w:val="both"/>
      </w:pPr>
      <w:r>
        <w:rPr>
          <w:rFonts w:ascii="Times New Roman"/>
          <w:b w:val="false"/>
          <w:i w:val="false"/>
          <w:color w:val="000000"/>
          <w:sz w:val="28"/>
        </w:rPr>
        <w:t xml:space="preserve">
      "62. Администратор республиканских бюджетных программ вносит бюджетную заявку в центральный уполномоченный орган по бюджетному планированию посредством информационной системы государственного планирования.";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указанным Правилам изложить в новой редакции согласно приложениям 1, 2, 3, 4, 5, 6, 7, 8, 9, 10, 11 и 12 к настоящему приказу;</w:t>
      </w:r>
    </w:p>
    <w:bookmarkStart w:name="z26" w:id="14"/>
    <w:p>
      <w:pPr>
        <w:spacing w:after="0"/>
        <w:ind w:left="0"/>
        <w:jc w:val="both"/>
      </w:pPr>
      <w:r>
        <w:rPr>
          <w:rFonts w:ascii="Times New Roman"/>
          <w:b w:val="false"/>
          <w:i w:val="false"/>
          <w:color w:val="000000"/>
          <w:sz w:val="28"/>
        </w:rPr>
        <w:t xml:space="preserve">
      дополнить приложением 23-1 согласно приложению 13 к настоящему приказу;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к указанным Правилам изложить в новой редакции согласно приложениям 14, 15 и 16 к настоящему приказу;</w:t>
      </w:r>
    </w:p>
    <w:bookmarkStart w:name="z28" w:id="15"/>
    <w:p>
      <w:pPr>
        <w:spacing w:after="0"/>
        <w:ind w:left="0"/>
        <w:jc w:val="both"/>
      </w:pPr>
      <w:r>
        <w:rPr>
          <w:rFonts w:ascii="Times New Roman"/>
          <w:b w:val="false"/>
          <w:i w:val="false"/>
          <w:color w:val="000000"/>
          <w:sz w:val="28"/>
        </w:rPr>
        <w:t xml:space="preserve">
      дополнить приложениями 50-1 и 50-2 согласно приложениям 17 и 18 к настоящему приказу. </w:t>
      </w:r>
    </w:p>
    <w:bookmarkEnd w:id="15"/>
    <w:bookmarkStart w:name="z29" w:id="1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6"/>
    <w:bookmarkStart w:name="z30" w:id="17"/>
    <w:p>
      <w:pPr>
        <w:spacing w:after="0"/>
        <w:ind w:left="0"/>
        <w:jc w:val="both"/>
      </w:pPr>
      <w:r>
        <w:rPr>
          <w:rFonts w:ascii="Times New Roman"/>
          <w:b w:val="false"/>
          <w:i w:val="false"/>
          <w:color w:val="000000"/>
          <w:sz w:val="28"/>
        </w:rPr>
        <w:t>
      1) госуд6арственную регистрацию настоящего приказа в Министерстве юстиции Республики Казахстан;</w:t>
      </w:r>
    </w:p>
    <w:bookmarkEnd w:id="17"/>
    <w:bookmarkStart w:name="z31"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8"/>
    <w:bookmarkStart w:name="z32" w:id="19"/>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19"/>
    <w:bookmarkStart w:name="z33" w:id="20"/>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 и подлежит официальному опубликованию.</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04-111</w:t>
            </w:r>
          </w:p>
        </w:tc>
      </w:tr>
    </w:tbl>
    <w:bookmarkStart w:name="z38" w:id="21"/>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образования</w:t>
      </w:r>
    </w:p>
    <w:bookmarkEnd w:id="21"/>
    <w:p>
      <w:pPr>
        <w:spacing w:after="0"/>
        <w:ind w:left="0"/>
        <w:jc w:val="both"/>
      </w:pPr>
      <w:bookmarkStart w:name="z39" w:id="22"/>
      <w:r>
        <w:rPr>
          <w:rFonts w:ascii="Times New Roman"/>
          <w:b w:val="false"/>
          <w:i w:val="false"/>
          <w:color w:val="000000"/>
          <w:sz w:val="28"/>
        </w:rPr>
        <w:t>
      Коды Год |______________|</w:t>
      </w:r>
    </w:p>
    <w:bookmarkEnd w:id="22"/>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40"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 х базовый долж. оклад х коэфф.)/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гр.3+…+гр.19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с 2</w:t>
            </w:r>
          </w:p>
          <w:bookmarkEnd w:id="24"/>
          <w:p>
            <w:pPr>
              <w:spacing w:after="20"/>
              <w:ind w:left="20"/>
              <w:jc w:val="both"/>
            </w:pPr>
            <w:r>
              <w:rPr>
                <w:rFonts w:ascii="Times New Roman"/>
                <w:b w:val="false"/>
                <w:i w:val="false"/>
                <w:color w:val="000000"/>
                <w:sz w:val="20"/>
              </w:rPr>
              <w:t>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с 3</w:t>
            </w:r>
          </w:p>
          <w:bookmarkEnd w:id="25"/>
          <w:p>
            <w:pPr>
              <w:spacing w:after="20"/>
              <w:ind w:left="20"/>
              <w:jc w:val="both"/>
            </w:pPr>
            <w:r>
              <w:rPr>
                <w:rFonts w:ascii="Times New Roman"/>
                <w:b w:val="false"/>
                <w:i w:val="false"/>
                <w:color w:val="000000"/>
                <w:sz w:val="20"/>
              </w:rPr>
              <w:t>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с 5</w:t>
            </w:r>
          </w:p>
          <w:bookmarkEnd w:id="26"/>
          <w:p>
            <w:pPr>
              <w:spacing w:after="20"/>
              <w:ind w:left="20"/>
              <w:jc w:val="both"/>
            </w:pPr>
            <w:r>
              <w:rPr>
                <w:rFonts w:ascii="Times New Roman"/>
                <w:b w:val="false"/>
                <w:i w:val="false"/>
                <w:color w:val="000000"/>
                <w:sz w:val="20"/>
              </w:rPr>
              <w:t>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с 7</w:t>
            </w:r>
          </w:p>
          <w:bookmarkEnd w:id="27"/>
          <w:p>
            <w:pPr>
              <w:spacing w:after="20"/>
              <w:ind w:left="20"/>
              <w:jc w:val="both"/>
            </w:pPr>
            <w:r>
              <w:rPr>
                <w:rFonts w:ascii="Times New Roman"/>
                <w:b w:val="false"/>
                <w:i w:val="false"/>
                <w:color w:val="000000"/>
                <w:sz w:val="20"/>
              </w:rPr>
              <w:t>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с 10</w:t>
            </w:r>
          </w:p>
          <w:bookmarkEnd w:id="28"/>
          <w:p>
            <w:pPr>
              <w:spacing w:after="20"/>
              <w:ind w:left="20"/>
              <w:jc w:val="both"/>
            </w:pPr>
            <w:r>
              <w:rPr>
                <w:rFonts w:ascii="Times New Roman"/>
                <w:b w:val="false"/>
                <w:i w:val="false"/>
                <w:color w:val="000000"/>
                <w:sz w:val="20"/>
              </w:rPr>
              <w:t>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46" w:id="29"/>
    <w:p>
      <w:pPr>
        <w:spacing w:after="0"/>
        <w:ind w:left="0"/>
        <w:jc w:val="both"/>
      </w:pPr>
      <w:r>
        <w:rPr>
          <w:rFonts w:ascii="Times New Roman"/>
          <w:b w:val="false"/>
          <w:i w:val="false"/>
          <w:color w:val="000000"/>
          <w:sz w:val="28"/>
        </w:rPr>
        <w:t>
      продолжение таблицы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 22 + гр.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классное руководство (руководство группой)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проверку тетрадей и письменных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учебными кабинетами (лабораториями, мастерскими, учебно-консультативными пунктами)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47" w:id="30"/>
    <w:p>
      <w:pPr>
        <w:spacing w:after="0"/>
        <w:ind w:left="0"/>
        <w:jc w:val="both"/>
      </w:pPr>
      <w:r>
        <w:rPr>
          <w:rFonts w:ascii="Times New Roman"/>
          <w:b w:val="false"/>
          <w:i w:val="false"/>
          <w:color w:val="000000"/>
          <w:sz w:val="28"/>
        </w:rPr>
        <w:t>
      продолжение таблицы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углубленное преподавание отдельных предметов профильного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квалификационный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организацию производственного обучения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48" w:id="31"/>
    <w:p>
      <w:pPr>
        <w:spacing w:after="0"/>
        <w:ind w:left="0"/>
        <w:jc w:val="both"/>
      </w:pPr>
      <w:r>
        <w:rPr>
          <w:rFonts w:ascii="Times New Roman"/>
          <w:b w:val="false"/>
          <w:i w:val="false"/>
          <w:color w:val="000000"/>
          <w:sz w:val="28"/>
        </w:rPr>
        <w:t>
      продолжение таблицы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49" w:id="32"/>
    <w:p>
      <w:pPr>
        <w:spacing w:after="0"/>
        <w:ind w:left="0"/>
        <w:jc w:val="both"/>
      </w:pPr>
      <w:r>
        <w:rPr>
          <w:rFonts w:ascii="Times New Roman"/>
          <w:b w:val="false"/>
          <w:i w:val="false"/>
          <w:color w:val="000000"/>
          <w:sz w:val="28"/>
        </w:rPr>
        <w:t>
      Продолжение таблицы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зонах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50"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(МРПх(гр.61х2+гр. 62х1,75+гр.63 х1,5+гр.64х1,25+гр.65х1))/1000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51" w:id="34"/>
    <w:p>
      <w:pPr>
        <w:spacing w:after="0"/>
        <w:ind w:left="0"/>
        <w:jc w:val="both"/>
      </w:pPr>
      <w:r>
        <w:rPr>
          <w:rFonts w:ascii="Times New Roman"/>
          <w:b w:val="false"/>
          <w:i w:val="false"/>
          <w:color w:val="000000"/>
          <w:sz w:val="28"/>
        </w:rPr>
        <w:t>
      Продолжение таблицы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(гр.27+ гр.29+ гр.31+ гр.33+ гр.35+ гр.37+ гр.39+ гр.41+ гр.43+ гр.45+ гр.47+ гр.49+ гр.51+ гр.53+ гр.55+ гр.57+ гр.59+гр.66+гр.68)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установлены надбавки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52"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гр.25+гр.69+ гр.76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гр.77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(гр.71+гр.73+гр.75)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установлены надбавки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53" w:id="36"/>
      <w:r>
        <w:rPr>
          <w:rFonts w:ascii="Times New Roman"/>
          <w:b w:val="false"/>
          <w:i w:val="false"/>
          <w:color w:val="000000"/>
          <w:sz w:val="28"/>
        </w:rPr>
        <w:t>
      Ответственный секретарь центрального</w:t>
      </w:r>
    </w:p>
    <w:bookmarkEnd w:id="36"/>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05-111</w:t>
            </w:r>
          </w:p>
        </w:tc>
      </w:tr>
    </w:tbl>
    <w:bookmarkStart w:name="z57" w:id="37"/>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высшего образования и науки</w:t>
      </w:r>
    </w:p>
    <w:bookmarkEnd w:id="37"/>
    <w:p>
      <w:pPr>
        <w:spacing w:after="0"/>
        <w:ind w:left="0"/>
        <w:jc w:val="both"/>
      </w:pPr>
      <w:bookmarkStart w:name="z58" w:id="38"/>
      <w:r>
        <w:rPr>
          <w:rFonts w:ascii="Times New Roman"/>
          <w:b w:val="false"/>
          <w:i w:val="false"/>
          <w:color w:val="000000"/>
          <w:sz w:val="28"/>
        </w:rPr>
        <w:t>
      Коды Год |______________|</w:t>
      </w:r>
    </w:p>
    <w:bookmarkEnd w:id="38"/>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59"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гр.20х базовый долж. оклад х коэфф.)/ 1000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гр.3+…+гр.19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60"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 гр.23х гр.24)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61" w:id="41"/>
    <w:p>
      <w:pPr>
        <w:spacing w:after="0"/>
        <w:ind w:left="0"/>
        <w:jc w:val="both"/>
      </w:pPr>
      <w:r>
        <w:rPr>
          <w:rFonts w:ascii="Times New Roman"/>
          <w:b w:val="false"/>
          <w:i w:val="false"/>
          <w:color w:val="000000"/>
          <w:sz w:val="28"/>
        </w:rPr>
        <w:t>
      продолжение таблицы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62" w:id="42"/>
    <w:p>
      <w:pPr>
        <w:spacing w:after="0"/>
        <w:ind w:left="0"/>
        <w:jc w:val="both"/>
      </w:pPr>
      <w:r>
        <w:rPr>
          <w:rFonts w:ascii="Times New Roman"/>
          <w:b w:val="false"/>
          <w:i w:val="false"/>
          <w:color w:val="000000"/>
          <w:sz w:val="28"/>
        </w:rPr>
        <w:t>
      Продолжение таблицы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 (гр.37х2+гр.38х1,75+гр.39 х1,5+гр.40х1,25+гр.41х1))/1000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63" w:id="43"/>
    <w:p>
      <w:pPr>
        <w:spacing w:after="0"/>
        <w:ind w:left="0"/>
        <w:jc w:val="both"/>
      </w:pPr>
      <w:r>
        <w:rPr>
          <w:rFonts w:ascii="Times New Roman"/>
          <w:b w:val="false"/>
          <w:i w:val="false"/>
          <w:color w:val="000000"/>
          <w:sz w:val="28"/>
        </w:rPr>
        <w:t>
      продолжение таблицы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64" w:id="44"/>
    <w:p>
      <w:pPr>
        <w:spacing w:after="0"/>
        <w:ind w:left="0"/>
        <w:jc w:val="both"/>
      </w:pPr>
      <w:r>
        <w:rPr>
          <w:rFonts w:ascii="Times New Roman"/>
          <w:b w:val="false"/>
          <w:i w:val="false"/>
          <w:color w:val="000000"/>
          <w:sz w:val="28"/>
        </w:rPr>
        <w:t>
      Продолжение таблицы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(гр.25+гр.27+гр.29+гр.31+гр.33+гр.35+гр.42+ гр.44+гр.46+гр.48+гр.50)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проведение фундаментальных и прикладных исследований в области права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65" w:id="45"/>
    <w:p>
      <w:pPr>
        <w:spacing w:after="0"/>
        <w:ind w:left="0"/>
        <w:jc w:val="both"/>
      </w:pPr>
      <w:r>
        <w:rPr>
          <w:rFonts w:ascii="Times New Roman"/>
          <w:b w:val="false"/>
          <w:i w:val="false"/>
          <w:color w:val="000000"/>
          <w:sz w:val="28"/>
        </w:rPr>
        <w:t>
      продолжение таблицы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(гр.22+ гр.51+ гр.61)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гр.62х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(гр.53+ гр.55+ гр.58+ гр.60)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 56 х гр.57)/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66" w:id="46"/>
      <w:r>
        <w:rPr>
          <w:rFonts w:ascii="Times New Roman"/>
          <w:b w:val="false"/>
          <w:i w:val="false"/>
          <w:color w:val="000000"/>
          <w:sz w:val="28"/>
        </w:rPr>
        <w:t>
      Ответственный секретарь центрального</w:t>
      </w:r>
    </w:p>
    <w:bookmarkEnd w:id="46"/>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06-111</w:t>
            </w:r>
          </w:p>
        </w:tc>
      </w:tr>
    </w:tbl>
    <w:bookmarkStart w:name="z70" w:id="47"/>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здравоохранения</w:t>
      </w:r>
    </w:p>
    <w:bookmarkEnd w:id="47"/>
    <w:p>
      <w:pPr>
        <w:spacing w:after="0"/>
        <w:ind w:left="0"/>
        <w:jc w:val="both"/>
      </w:pPr>
      <w:bookmarkStart w:name="z71" w:id="48"/>
      <w:r>
        <w:rPr>
          <w:rFonts w:ascii="Times New Roman"/>
          <w:b w:val="false"/>
          <w:i w:val="false"/>
          <w:color w:val="000000"/>
          <w:sz w:val="28"/>
        </w:rPr>
        <w:t>
      Коды Год |______________|</w:t>
      </w:r>
    </w:p>
    <w:bookmarkEnd w:id="48"/>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72" w:id="49"/>
    <w:p>
      <w:pPr>
        <w:spacing w:after="0"/>
        <w:ind w:left="0"/>
        <w:jc w:val="both"/>
      </w:pPr>
      <w:r>
        <w:rPr>
          <w:rFonts w:ascii="Times New Roman"/>
          <w:b w:val="false"/>
          <w:i w:val="false"/>
          <w:color w:val="000000"/>
          <w:sz w:val="28"/>
        </w:rPr>
        <w:t>
      Продолжение таблицы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 х базовый долж. оклад х коэфф.)/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гр.3+…+гр.19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73"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гр.22+гр.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74" w:id="51"/>
    <w:p>
      <w:pPr>
        <w:spacing w:after="0"/>
        <w:ind w:left="0"/>
        <w:jc w:val="both"/>
      </w:pPr>
      <w:r>
        <w:rPr>
          <w:rFonts w:ascii="Times New Roman"/>
          <w:b w:val="false"/>
          <w:i w:val="false"/>
          <w:color w:val="000000"/>
          <w:sz w:val="28"/>
        </w:rPr>
        <w:t>
      продолжение таблицы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оказание медицинской помощи в условиях территориального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психоэмоциональные и физические нагрузки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75" w:id="52"/>
    <w:p>
      <w:pPr>
        <w:spacing w:after="0"/>
        <w:ind w:left="0"/>
        <w:jc w:val="both"/>
      </w:pPr>
      <w:r>
        <w:rPr>
          <w:rFonts w:ascii="Times New Roman"/>
          <w:b w:val="false"/>
          <w:i w:val="false"/>
          <w:color w:val="000000"/>
          <w:sz w:val="28"/>
        </w:rPr>
        <w:t>
      продолжение таблицы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(МРПх(гр.47х2+гр. 48х1,75+гр.49 х1,5+гр.50х1,25+гр.51х1))/1000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76" w:id="53"/>
    <w:p>
      <w:pPr>
        <w:spacing w:after="0"/>
        <w:ind w:left="0"/>
        <w:jc w:val="both"/>
      </w:pPr>
      <w:r>
        <w:rPr>
          <w:rFonts w:ascii="Times New Roman"/>
          <w:b w:val="false"/>
          <w:i w:val="false"/>
          <w:color w:val="000000"/>
          <w:sz w:val="28"/>
        </w:rPr>
        <w:t>
      Продолжение таблицы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"Главная"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77" w:id="54"/>
    <w:p>
      <w:pPr>
        <w:spacing w:after="0"/>
        <w:ind w:left="0"/>
        <w:jc w:val="both"/>
      </w:pPr>
      <w:r>
        <w:rPr>
          <w:rFonts w:ascii="Times New Roman"/>
          <w:b w:val="false"/>
          <w:i w:val="false"/>
          <w:color w:val="000000"/>
          <w:sz w:val="28"/>
        </w:rPr>
        <w:t>
      продолжение таблицы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(гр.27+ гр.29+ гр.31+ гр.33+ гр.35+ гр.37+ гр.39+ гр.41+ гр.43+ гр.45+ гр.52+ гр.54+ гр.56+гр.58+гр.60+гр.62)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78" w:id="55"/>
    <w:p>
      <w:pPr>
        <w:spacing w:after="0"/>
        <w:ind w:left="0"/>
        <w:jc w:val="both"/>
      </w:pPr>
      <w:r>
        <w:rPr>
          <w:rFonts w:ascii="Times New Roman"/>
          <w:b w:val="false"/>
          <w:i w:val="false"/>
          <w:color w:val="000000"/>
          <w:sz w:val="28"/>
        </w:rPr>
        <w:t>
      Продолжение таблицы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(гр.25+гр.63+гр.70)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гр.71х12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(гр.65+гр.67+гр.69)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79" w:id="56"/>
      <w:r>
        <w:rPr>
          <w:rFonts w:ascii="Times New Roman"/>
          <w:b w:val="false"/>
          <w:i w:val="false"/>
          <w:color w:val="000000"/>
          <w:sz w:val="28"/>
        </w:rPr>
        <w:t>
      Ответственный секретарь центрального</w:t>
      </w:r>
    </w:p>
    <w:bookmarkEnd w:id="56"/>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07-111</w:t>
            </w:r>
          </w:p>
        </w:tc>
      </w:tr>
    </w:tbl>
    <w:bookmarkStart w:name="z83" w:id="57"/>
    <w:p>
      <w:pPr>
        <w:spacing w:after="0"/>
        <w:ind w:left="0"/>
        <w:jc w:val="left"/>
      </w:pPr>
      <w:r>
        <w:rPr>
          <w:rFonts w:ascii="Times New Roman"/>
          <w:b/>
          <w:i w:val="false"/>
          <w:color w:val="000000"/>
        </w:rPr>
        <w:t xml:space="preserve"> Расчет расходов на оплату труда работников государственных учреждений социального обеспечения</w:t>
      </w:r>
    </w:p>
    <w:bookmarkEnd w:id="57"/>
    <w:p>
      <w:pPr>
        <w:spacing w:after="0"/>
        <w:ind w:left="0"/>
        <w:jc w:val="both"/>
      </w:pPr>
      <w:bookmarkStart w:name="z84" w:id="58"/>
      <w:r>
        <w:rPr>
          <w:rFonts w:ascii="Times New Roman"/>
          <w:b w:val="false"/>
          <w:i w:val="false"/>
          <w:color w:val="000000"/>
          <w:sz w:val="28"/>
        </w:rPr>
        <w:t>
      Коды Год |______________|</w:t>
      </w:r>
    </w:p>
    <w:bookmarkEnd w:id="58"/>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85" w:id="59"/>
    <w:p>
      <w:pPr>
        <w:spacing w:after="0"/>
        <w:ind w:left="0"/>
        <w:jc w:val="both"/>
      </w:pPr>
      <w:r>
        <w:rPr>
          <w:rFonts w:ascii="Times New Roman"/>
          <w:b w:val="false"/>
          <w:i w:val="false"/>
          <w:color w:val="000000"/>
          <w:sz w:val="28"/>
        </w:rPr>
        <w:t>
      Продолжение таблицы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 х базовый долж. оклад х коэфф.)/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гр.3+…+гр.19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86"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должностного оклада (ставки)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(ставки) с учетом повышения гр.22+ гр.24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87" w:id="61"/>
    <w:p>
      <w:pPr>
        <w:spacing w:after="0"/>
        <w:ind w:left="0"/>
        <w:jc w:val="both"/>
      </w:pPr>
      <w:r>
        <w:rPr>
          <w:rFonts w:ascii="Times New Roman"/>
          <w:b w:val="false"/>
          <w:i w:val="false"/>
          <w:color w:val="000000"/>
          <w:sz w:val="28"/>
        </w:rPr>
        <w:t>
      продолжение таблицы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88"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(МРПх(гр.41х2+гр. 42х1,75+гр.43 х1,5+гр.44х1,25+гр.45х1))/1000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89" w:id="63"/>
    <w:p>
      <w:pPr>
        <w:spacing w:after="0"/>
        <w:ind w:left="0"/>
        <w:jc w:val="both"/>
      </w:pPr>
      <w:r>
        <w:rPr>
          <w:rFonts w:ascii="Times New Roman"/>
          <w:b w:val="false"/>
          <w:i w:val="false"/>
          <w:color w:val="000000"/>
          <w:sz w:val="28"/>
        </w:rPr>
        <w:t>
      продолжение таблицы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(гр.27+гр.29+гр.31+гр.33+ гр.35+гр.37+гр.39+гр.46+ гр.48+гр.50+гр.52+гр.54+гр.56)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90"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(гр.25+гр.57+гр.64)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гр.65х12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(гр.59+гр.61+гр.63)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91" w:id="65"/>
      <w:r>
        <w:rPr>
          <w:rFonts w:ascii="Times New Roman"/>
          <w:b w:val="false"/>
          <w:i w:val="false"/>
          <w:color w:val="000000"/>
          <w:sz w:val="28"/>
        </w:rPr>
        <w:t>
      Ответственный секретарь центрального</w:t>
      </w:r>
    </w:p>
    <w:bookmarkEnd w:id="65"/>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08-111</w:t>
            </w:r>
          </w:p>
        </w:tc>
      </w:tr>
    </w:tbl>
    <w:bookmarkStart w:name="z95" w:id="66"/>
    <w:p>
      <w:pPr>
        <w:spacing w:after="0"/>
        <w:ind w:left="0"/>
        <w:jc w:val="left"/>
      </w:pPr>
      <w:r>
        <w:rPr>
          <w:rFonts w:ascii="Times New Roman"/>
          <w:b/>
          <w:i w:val="false"/>
          <w:color w:val="000000"/>
        </w:rPr>
        <w:t xml:space="preserve"> Расчет работников государственных учреждений культуры и архивного дела</w:t>
      </w:r>
    </w:p>
    <w:bookmarkEnd w:id="66"/>
    <w:p>
      <w:pPr>
        <w:spacing w:after="0"/>
        <w:ind w:left="0"/>
        <w:jc w:val="both"/>
      </w:pPr>
      <w:bookmarkStart w:name="z96" w:id="67"/>
      <w:r>
        <w:rPr>
          <w:rFonts w:ascii="Times New Roman"/>
          <w:b w:val="false"/>
          <w:i w:val="false"/>
          <w:color w:val="000000"/>
          <w:sz w:val="28"/>
        </w:rPr>
        <w:t>
      Коды Год |______________|</w:t>
      </w:r>
    </w:p>
    <w:bookmarkEnd w:id="67"/>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97"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 х базовый долж. оклад х коэфф.)/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гр.3+…+гр.19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98"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гр.22+гр.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99" w:id="70"/>
    <w:p>
      <w:pPr>
        <w:spacing w:after="0"/>
        <w:ind w:left="0"/>
        <w:jc w:val="both"/>
      </w:pPr>
      <w:r>
        <w:rPr>
          <w:rFonts w:ascii="Times New Roman"/>
          <w:b w:val="false"/>
          <w:i w:val="false"/>
          <w:color w:val="000000"/>
          <w:sz w:val="28"/>
        </w:rPr>
        <w:t>
      продолжение таблицы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00" w:id="71"/>
    <w:p>
      <w:pPr>
        <w:spacing w:after="0"/>
        <w:ind w:left="0"/>
        <w:jc w:val="both"/>
      </w:pPr>
      <w:r>
        <w:rPr>
          <w:rFonts w:ascii="Times New Roman"/>
          <w:b w:val="false"/>
          <w:i w:val="false"/>
          <w:color w:val="000000"/>
          <w:sz w:val="28"/>
        </w:rPr>
        <w:t>
      продолжение таблицы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(МРПх(гр.47х2+гр. 48х1,75+гр.49 х1,5+гр.50х1,25+гр.51х1))/1000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01" w:id="72"/>
    <w:p>
      <w:pPr>
        <w:spacing w:after="0"/>
        <w:ind w:left="0"/>
        <w:jc w:val="both"/>
      </w:pPr>
      <w:r>
        <w:rPr>
          <w:rFonts w:ascii="Times New Roman"/>
          <w:b w:val="false"/>
          <w:i w:val="false"/>
          <w:color w:val="000000"/>
          <w:sz w:val="28"/>
        </w:rPr>
        <w:t>
      Продолжение таблицы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02" w:id="73"/>
    <w:p>
      <w:pPr>
        <w:spacing w:after="0"/>
        <w:ind w:left="0"/>
        <w:jc w:val="both"/>
      </w:pPr>
      <w:r>
        <w:rPr>
          <w:rFonts w:ascii="Times New Roman"/>
          <w:b w:val="false"/>
          <w:i w:val="false"/>
          <w:color w:val="000000"/>
          <w:sz w:val="28"/>
        </w:rPr>
        <w:t>
      продолжение таблицы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(гр.27+ гр.29+ гр.31+ гр.33+ гр.35+ гр.37+ гр.39+ гр.41+ гр.43+ гр.45+ гр.52+ гр.54+ гр.56+гр.58)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03" w:id="74"/>
    <w:p>
      <w:pPr>
        <w:spacing w:after="0"/>
        <w:ind w:left="0"/>
        <w:jc w:val="both"/>
      </w:pPr>
      <w:r>
        <w:rPr>
          <w:rFonts w:ascii="Times New Roman"/>
          <w:b w:val="false"/>
          <w:i w:val="false"/>
          <w:color w:val="000000"/>
          <w:sz w:val="28"/>
        </w:rPr>
        <w:t>
      Продолжение таблицы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(гр.25+гр.59+гр.66)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гр.67х12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(гр.61+гр.63+гр65)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104" w:id="75"/>
      <w:r>
        <w:rPr>
          <w:rFonts w:ascii="Times New Roman"/>
          <w:b w:val="false"/>
          <w:i w:val="false"/>
          <w:color w:val="000000"/>
          <w:sz w:val="28"/>
        </w:rPr>
        <w:t>
      Ответственный секретарь центрального</w:t>
      </w:r>
    </w:p>
    <w:bookmarkEnd w:id="75"/>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09-111</w:t>
            </w:r>
          </w:p>
        </w:tc>
      </w:tr>
    </w:tbl>
    <w:bookmarkStart w:name="z108" w:id="76"/>
    <w:p>
      <w:pPr>
        <w:spacing w:after="0"/>
        <w:ind w:left="0"/>
        <w:jc w:val="left"/>
      </w:pPr>
      <w:r>
        <w:rPr>
          <w:rFonts w:ascii="Times New Roman"/>
          <w:b/>
          <w:i w:val="false"/>
          <w:color w:val="000000"/>
        </w:rPr>
        <w:t xml:space="preserve"> Расчет на оплату труда работников государственных учреждений физической культуры и спорта</w:t>
      </w:r>
    </w:p>
    <w:bookmarkEnd w:id="76"/>
    <w:p>
      <w:pPr>
        <w:spacing w:after="0"/>
        <w:ind w:left="0"/>
        <w:jc w:val="both"/>
      </w:pPr>
      <w:bookmarkStart w:name="z109" w:id="77"/>
      <w:r>
        <w:rPr>
          <w:rFonts w:ascii="Times New Roman"/>
          <w:b w:val="false"/>
          <w:i w:val="false"/>
          <w:color w:val="000000"/>
          <w:sz w:val="28"/>
        </w:rPr>
        <w:t>
      Коды Год |______________|</w:t>
      </w:r>
    </w:p>
    <w:bookmarkEnd w:id="77"/>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10"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 х базовый долж. оклад х коэфф.)/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 гр.3+…+гр.19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11"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гр.22+ гр.24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подготовку чемпионов и призеров спортивных соревнований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непосредственное обеспечение высококачественного учебно-тренировочного процесса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12"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выходные и праздничные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13" w:id="81"/>
    <w:p>
      <w:pPr>
        <w:spacing w:after="0"/>
        <w:ind w:left="0"/>
        <w:jc w:val="both"/>
      </w:pPr>
      <w:r>
        <w:rPr>
          <w:rFonts w:ascii="Times New Roman"/>
          <w:b w:val="false"/>
          <w:i w:val="false"/>
          <w:color w:val="000000"/>
          <w:sz w:val="28"/>
        </w:rPr>
        <w:t>
      продолжение таблицы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в т.ч.</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16" w:id="83"/>
    <w:p>
      <w:pPr>
        <w:spacing w:after="0"/>
        <w:ind w:left="0"/>
        <w:jc w:val="both"/>
      </w:pPr>
      <w:r>
        <w:rPr>
          <w:rFonts w:ascii="Times New Roman"/>
          <w:b w:val="false"/>
          <w:i w:val="false"/>
          <w:color w:val="000000"/>
          <w:sz w:val="28"/>
        </w:rPr>
        <w:t>
      Продолжение таблицы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(МРПх(гр.49х2+гр. 50х1,75+гр.51 х1,5+гр.52х1,25+гр.53х1))/1000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17" w:id="84"/>
    <w:p>
      <w:pPr>
        <w:spacing w:after="0"/>
        <w:ind w:left="0"/>
        <w:jc w:val="both"/>
      </w:pPr>
      <w:r>
        <w:rPr>
          <w:rFonts w:ascii="Times New Roman"/>
          <w:b w:val="false"/>
          <w:i w:val="false"/>
          <w:color w:val="000000"/>
          <w:sz w:val="28"/>
        </w:rPr>
        <w:t>
      продолжение таблицы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(гр.27+ гр.29+ гр.31+ гр.33+ гр.35+ гр.37+ гр.39+ гр.41+ гр.43+ гр.45+ гр.47+ гр.54+ гр.56+ гр.58+гр.60)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 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18" w:id="85"/>
    <w:p>
      <w:pPr>
        <w:spacing w:after="0"/>
        <w:ind w:left="0"/>
        <w:jc w:val="both"/>
      </w:pPr>
      <w:r>
        <w:rPr>
          <w:rFonts w:ascii="Times New Roman"/>
          <w:b w:val="false"/>
          <w:i w:val="false"/>
          <w:color w:val="000000"/>
          <w:sz w:val="28"/>
        </w:rPr>
        <w:t>
      Продолжение таблицы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(гр.25+гр.61+гр.72)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гр.73х12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спортивное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(гр.63+гр.65+гр.67+гр.69+гр.71)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тыс. тенге</w:t>
            </w:r>
          </w:p>
          <w:bookmarkEnd w:id="8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120" w:id="87"/>
      <w:r>
        <w:rPr>
          <w:rFonts w:ascii="Times New Roman"/>
          <w:b w:val="false"/>
          <w:i w:val="false"/>
          <w:color w:val="000000"/>
          <w:sz w:val="28"/>
        </w:rPr>
        <w:t>
      Ответственный секретарь центрального</w:t>
      </w:r>
    </w:p>
    <w:bookmarkEnd w:id="87"/>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10-111</w:t>
            </w:r>
          </w:p>
        </w:tc>
      </w:tr>
    </w:tbl>
    <w:bookmarkStart w:name="z124" w:id="88"/>
    <w:p>
      <w:pPr>
        <w:spacing w:after="0"/>
        <w:ind w:left="0"/>
        <w:jc w:val="left"/>
      </w:pPr>
      <w:r>
        <w:rPr>
          <w:rFonts w:ascii="Times New Roman"/>
          <w:b/>
          <w:i w:val="false"/>
          <w:color w:val="000000"/>
        </w:rPr>
        <w:t xml:space="preserve"> Расчет расходов на оплату труда работников прочих государственных учреждений</w:t>
      </w:r>
    </w:p>
    <w:bookmarkEnd w:id="88"/>
    <w:p>
      <w:pPr>
        <w:spacing w:after="0"/>
        <w:ind w:left="0"/>
        <w:jc w:val="both"/>
      </w:pPr>
      <w:bookmarkStart w:name="z125" w:id="89"/>
      <w:r>
        <w:rPr>
          <w:rFonts w:ascii="Times New Roman"/>
          <w:b w:val="false"/>
          <w:i w:val="false"/>
          <w:color w:val="000000"/>
          <w:sz w:val="28"/>
        </w:rPr>
        <w:t>
      Коды Год |______________|</w:t>
      </w:r>
    </w:p>
    <w:bookmarkEnd w:id="89"/>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26" w:id="90"/>
    <w:p>
      <w:pPr>
        <w:spacing w:after="0"/>
        <w:ind w:left="0"/>
        <w:jc w:val="both"/>
      </w:pPr>
      <w:r>
        <w:rPr>
          <w:rFonts w:ascii="Times New Roman"/>
          <w:b w:val="false"/>
          <w:i w:val="false"/>
          <w:color w:val="000000"/>
          <w:sz w:val="28"/>
        </w:rPr>
        <w:t>
      Продолжение таблицы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 х базовый долж. оклад х коэфф.+…+ гр.20 х базовый долж. оклад х коэфф.)/ 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административный и вспомогательный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1"/>
          <w:p>
            <w:pPr>
              <w:spacing w:after="20"/>
              <w:ind w:left="20"/>
              <w:jc w:val="both"/>
            </w:pPr>
            <w:r>
              <w:rPr>
                <w:rFonts w:ascii="Times New Roman"/>
                <w:b w:val="false"/>
                <w:i w:val="false"/>
                <w:color w:val="000000"/>
                <w:sz w:val="20"/>
              </w:rPr>
              <w:t>
Всего</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гр.2+</w:t>
            </w:r>
          </w:p>
          <w:p>
            <w:pPr>
              <w:spacing w:after="20"/>
              <w:ind w:left="20"/>
              <w:jc w:val="both"/>
            </w:pPr>
            <w:r>
              <w:rPr>
                <w:rFonts w:ascii="Times New Roman"/>
                <w:b w:val="false"/>
                <w:i w:val="false"/>
                <w:color w:val="000000"/>
                <w:sz w:val="20"/>
              </w:rPr>
              <w:t>
</w:t>
            </w:r>
            <w:r>
              <w:rPr>
                <w:rFonts w:ascii="Times New Roman"/>
                <w:b w:val="false"/>
                <w:i w:val="false"/>
                <w:color w:val="000000"/>
                <w:sz w:val="20"/>
              </w:rPr>
              <w:t>гр.3+…+гр.19</w:t>
            </w:r>
          </w:p>
          <w:p>
            <w:pPr>
              <w:spacing w:after="20"/>
              <w:ind w:left="20"/>
              <w:jc w:val="both"/>
            </w:pPr>
            <w:r>
              <w:rPr>
                <w:rFonts w:ascii="Times New Roman"/>
                <w:b w:val="false"/>
                <w:i w:val="false"/>
                <w:color w:val="000000"/>
                <w:sz w:val="20"/>
              </w:rPr>
              <w:t>
+гр.20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с 2</w:t>
            </w:r>
          </w:p>
          <w:bookmarkEnd w:id="92"/>
          <w:p>
            <w:pPr>
              <w:spacing w:after="20"/>
              <w:ind w:left="20"/>
              <w:jc w:val="both"/>
            </w:pPr>
            <w:r>
              <w:rPr>
                <w:rFonts w:ascii="Times New Roman"/>
                <w:b w:val="false"/>
                <w:i w:val="false"/>
                <w:color w:val="000000"/>
                <w:sz w:val="20"/>
              </w:rPr>
              <w:t>
до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с 3</w:t>
            </w:r>
          </w:p>
          <w:bookmarkEnd w:id="93"/>
          <w:p>
            <w:pPr>
              <w:spacing w:after="20"/>
              <w:ind w:left="20"/>
              <w:jc w:val="both"/>
            </w:pPr>
            <w:r>
              <w:rPr>
                <w:rFonts w:ascii="Times New Roman"/>
                <w:b w:val="false"/>
                <w:i w:val="false"/>
                <w:color w:val="000000"/>
                <w:sz w:val="20"/>
              </w:rPr>
              <w:t>
до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4"/>
          <w:p>
            <w:pPr>
              <w:spacing w:after="20"/>
              <w:ind w:left="20"/>
              <w:jc w:val="both"/>
            </w:pPr>
            <w:r>
              <w:rPr>
                <w:rFonts w:ascii="Times New Roman"/>
                <w:b w:val="false"/>
                <w:i w:val="false"/>
                <w:color w:val="000000"/>
                <w:sz w:val="20"/>
              </w:rPr>
              <w:t>
с 5</w:t>
            </w:r>
          </w:p>
          <w:bookmarkEnd w:id="94"/>
          <w:p>
            <w:pPr>
              <w:spacing w:after="20"/>
              <w:ind w:left="20"/>
              <w:jc w:val="both"/>
            </w:pPr>
            <w:r>
              <w:rPr>
                <w:rFonts w:ascii="Times New Roman"/>
                <w:b w:val="false"/>
                <w:i w:val="false"/>
                <w:color w:val="000000"/>
                <w:sz w:val="20"/>
              </w:rPr>
              <w:t>
до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5"/>
          <w:p>
            <w:pPr>
              <w:spacing w:after="20"/>
              <w:ind w:left="20"/>
              <w:jc w:val="both"/>
            </w:pPr>
            <w:r>
              <w:rPr>
                <w:rFonts w:ascii="Times New Roman"/>
                <w:b w:val="false"/>
                <w:i w:val="false"/>
                <w:color w:val="000000"/>
                <w:sz w:val="20"/>
              </w:rPr>
              <w:t>
с 7</w:t>
            </w:r>
          </w:p>
          <w:bookmarkEnd w:id="95"/>
          <w:p>
            <w:pPr>
              <w:spacing w:after="20"/>
              <w:ind w:left="20"/>
              <w:jc w:val="both"/>
            </w:pPr>
            <w:r>
              <w:rPr>
                <w:rFonts w:ascii="Times New Roman"/>
                <w:b w:val="false"/>
                <w:i w:val="false"/>
                <w:color w:val="000000"/>
                <w:sz w:val="20"/>
              </w:rPr>
              <w:t>
до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6"/>
          <w:p>
            <w:pPr>
              <w:spacing w:after="20"/>
              <w:ind w:left="20"/>
              <w:jc w:val="both"/>
            </w:pPr>
            <w:r>
              <w:rPr>
                <w:rFonts w:ascii="Times New Roman"/>
                <w:b w:val="false"/>
                <w:i w:val="false"/>
                <w:color w:val="000000"/>
                <w:sz w:val="20"/>
              </w:rPr>
              <w:t>
с 10</w:t>
            </w:r>
          </w:p>
          <w:bookmarkEnd w:id="96"/>
          <w:p>
            <w:pPr>
              <w:spacing w:after="20"/>
              <w:ind w:left="20"/>
              <w:jc w:val="both"/>
            </w:pPr>
            <w:r>
              <w:rPr>
                <w:rFonts w:ascii="Times New Roman"/>
                <w:b w:val="false"/>
                <w:i w:val="false"/>
                <w:color w:val="000000"/>
                <w:sz w:val="20"/>
              </w:rPr>
              <w:t>
до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13 до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16 до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до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35" w:id="97"/>
    <w:p>
      <w:pPr>
        <w:spacing w:after="0"/>
        <w:ind w:left="0"/>
        <w:jc w:val="both"/>
      </w:pPr>
      <w:r>
        <w:rPr>
          <w:rFonts w:ascii="Times New Roman"/>
          <w:b w:val="false"/>
          <w:i w:val="false"/>
          <w:color w:val="000000"/>
          <w:sz w:val="28"/>
        </w:rPr>
        <w:t>
      продолжение таблицы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за работу в сельской местности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в месяц с учетом повышения гр.22+ гр.24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установлено данное повышение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36"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выполнение обязанностей временно отсутствующего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bl>
    <w:bookmarkStart w:name="z137"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(МРПх(гр.43х2+гр. 44х1,75+гр.45 х1,5+гр.46х1,25+гр.47х1))/1000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38" w:id="100"/>
    <w:p>
      <w:pPr>
        <w:spacing w:after="0"/>
        <w:ind w:left="0"/>
        <w:jc w:val="both"/>
      </w:pPr>
      <w:r>
        <w:rPr>
          <w:rFonts w:ascii="Times New Roman"/>
          <w:b w:val="false"/>
          <w:i w:val="false"/>
          <w:color w:val="000000"/>
          <w:sz w:val="28"/>
        </w:rPr>
        <w:t>
      продолжение таблицы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статус "Старший"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заведование отделением (кабинетом)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r>
    </w:tbl>
    <w:bookmarkStart w:name="z139"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(гр.27гр.29+гр.31+гр.33+гр.35+гр.37+гр.39+гр.41+гр.48+гр.50+гр.52+гр.54+гр.56)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40" w:id="102"/>
    <w:p>
      <w:pPr>
        <w:spacing w:after="0"/>
        <w:ind w:left="0"/>
        <w:jc w:val="both"/>
      </w:pPr>
      <w:r>
        <w:rPr>
          <w:rFonts w:ascii="Times New Roman"/>
          <w:b w:val="false"/>
          <w:i w:val="false"/>
          <w:color w:val="000000"/>
          <w:sz w:val="28"/>
        </w:rPr>
        <w:t>
      продолжение таблицы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нахождение в режиме ожидания и постоянной готовности к выезду на аварийно-спасательные и неотложные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выслугу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профессиональное мастерство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41" w:id="103"/>
    <w:p>
      <w:pPr>
        <w:spacing w:after="0"/>
        <w:ind w:left="0"/>
        <w:jc w:val="both"/>
      </w:pPr>
      <w:r>
        <w:rPr>
          <w:rFonts w:ascii="Times New Roman"/>
          <w:b w:val="false"/>
          <w:i w:val="false"/>
          <w:color w:val="000000"/>
          <w:sz w:val="28"/>
        </w:rPr>
        <w:t>
       продолжение таблицы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высокое качество научных исследований и отчетных материалов, представляемых руководству страны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42"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 25+ гр.57+ гр. 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(гр.79х12)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почетное звание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(гр.59+гр.61+гр.63 +гр.65+гр.67+гр.69+гр.71+гр.73+гр.75+гр.77)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143" w:id="105"/>
      <w:r>
        <w:rPr>
          <w:rFonts w:ascii="Times New Roman"/>
          <w:b w:val="false"/>
          <w:i w:val="false"/>
          <w:color w:val="000000"/>
          <w:sz w:val="28"/>
        </w:rPr>
        <w:t>
      Ответственный секретарь центрального</w:t>
      </w:r>
    </w:p>
    <w:bookmarkEnd w:id="105"/>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базовый долж. оклад - базовый должностной оклад;</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11-111</w:t>
            </w:r>
          </w:p>
        </w:tc>
      </w:tr>
    </w:tbl>
    <w:bookmarkStart w:name="z147" w:id="106"/>
    <w:p>
      <w:pPr>
        <w:spacing w:after="0"/>
        <w:ind w:left="0"/>
        <w:jc w:val="left"/>
      </w:pPr>
      <w:r>
        <w:rPr>
          <w:rFonts w:ascii="Times New Roman"/>
          <w:b/>
          <w:i w:val="false"/>
          <w:color w:val="000000"/>
        </w:rPr>
        <w:t xml:space="preserve"> Расчет расходов на оплату труда рабочих государственных учреждений</w:t>
      </w:r>
    </w:p>
    <w:bookmarkEnd w:id="106"/>
    <w:p>
      <w:pPr>
        <w:spacing w:after="0"/>
        <w:ind w:left="0"/>
        <w:jc w:val="both"/>
      </w:pPr>
      <w:bookmarkStart w:name="z148" w:id="107"/>
      <w:r>
        <w:rPr>
          <w:rFonts w:ascii="Times New Roman"/>
          <w:b w:val="false"/>
          <w:i w:val="false"/>
          <w:color w:val="000000"/>
          <w:sz w:val="28"/>
        </w:rPr>
        <w:t>
      Коды Год |______________|</w:t>
      </w:r>
    </w:p>
    <w:bookmarkEnd w:id="107"/>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разряд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штатных единиц</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(базовый должностной оклад х коэфф. х гр.2)/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совмещение должностей (расширение зоны обслуживания) и выполнение обязанностей временно отсутствующего работника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 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49" w:id="108"/>
    <w:p>
      <w:pPr>
        <w:spacing w:after="0"/>
        <w:ind w:left="0"/>
        <w:jc w:val="both"/>
      </w:pPr>
      <w:r>
        <w:rPr>
          <w:rFonts w:ascii="Times New Roman"/>
          <w:b w:val="false"/>
          <w:i w:val="false"/>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ночное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праздничные и выходные дни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сверхурочную работу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50" w:id="109"/>
    <w:p>
      <w:pPr>
        <w:spacing w:after="0"/>
        <w:ind w:left="0"/>
        <w:jc w:val="both"/>
      </w:pPr>
      <w:r>
        <w:rPr>
          <w:rFonts w:ascii="Times New Roman"/>
          <w:b w:val="false"/>
          <w:i w:val="false"/>
          <w:color w:val="000000"/>
          <w:sz w:val="28"/>
        </w:rPr>
        <w:t>
      Продолжение таблицы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 утвержденные  Постановлением Правительства Республики Казахстан от 31 декабря 2015 года №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(МРПх(гр.17х2+гр. 18х1,75+гр.19 х1,5+гр.20х1,25+гр.21х1))/1000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работников, которым установлена доплата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51" w:id="110"/>
    <w:p>
      <w:pPr>
        <w:spacing w:after="0"/>
        <w:ind w:left="0"/>
        <w:jc w:val="both"/>
      </w:pPr>
      <w:r>
        <w:rPr>
          <w:rFonts w:ascii="Times New Roman"/>
          <w:b w:val="false"/>
          <w:i w:val="false"/>
          <w:color w:val="000000"/>
          <w:sz w:val="28"/>
        </w:rPr>
        <w:t>
      продолжение таблицы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в месяц (гр.5+гр.7+гр.9+гр.11+ гр.13+ гр.15+ гр.22+ гр.24+ гр.26)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автомобилях с прицепами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классную квалификацию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Вооруженных Силах, других войсках и воинских формированиях, в системе специальных государственных, правоохранительных органов, государственной противопожарной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52"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(гр.3+гр. 27+гр.38)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гр.39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 руководство бригадой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надбавки, утвержденные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декабря 2015 года № 1193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надбавок в месяц (гр.29+гр.31+гр.33+гр.35+гр.37)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доплата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работников, которым установлена надбавка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153" w:id="112"/>
      <w:r>
        <w:rPr>
          <w:rFonts w:ascii="Times New Roman"/>
          <w:b w:val="false"/>
          <w:i w:val="false"/>
          <w:color w:val="000000"/>
          <w:sz w:val="28"/>
        </w:rPr>
        <w:t>
      Ответственный секретарь центрального</w:t>
      </w:r>
    </w:p>
    <w:bookmarkEnd w:id="112"/>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13-111</w:t>
            </w:r>
          </w:p>
        </w:tc>
      </w:tr>
    </w:tbl>
    <w:bookmarkStart w:name="z157" w:id="113"/>
    <w:p>
      <w:pPr>
        <w:spacing w:after="0"/>
        <w:ind w:left="0"/>
        <w:jc w:val="left"/>
      </w:pPr>
      <w:r>
        <w:rPr>
          <w:rFonts w:ascii="Times New Roman"/>
          <w:b/>
          <w:i w:val="false"/>
          <w:color w:val="000000"/>
        </w:rPr>
        <w:t xml:space="preserve"> Расчет расходов на оплату труда сотрудников органов внутренних дел, антикоррупционной службой, службы экономических расследований, правоохранительных органов, государственной противопожарной службы, государственной фельдъегерской службы, органов уголовно-исполнительной системы</w:t>
      </w:r>
    </w:p>
    <w:bookmarkEnd w:id="113"/>
    <w:p>
      <w:pPr>
        <w:spacing w:after="0"/>
        <w:ind w:left="0"/>
        <w:jc w:val="both"/>
      </w:pPr>
      <w:bookmarkStart w:name="z158" w:id="114"/>
      <w:r>
        <w:rPr>
          <w:rFonts w:ascii="Times New Roman"/>
          <w:b w:val="false"/>
          <w:i w:val="false"/>
          <w:color w:val="000000"/>
          <w:sz w:val="28"/>
        </w:rPr>
        <w:t>
      Коды Год |______________|</w:t>
      </w:r>
    </w:p>
    <w:bookmarkEnd w:id="114"/>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гр.2+гр.3+… +гр.11+гр.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(гр.2х базовый должностной оклад х коэфф.+…+гр.12 х базовый должностной оклад х коэфф.)/1000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 ца изме- 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bl>
    <w:bookmarkStart w:name="z159" w:id="115"/>
    <w:p>
      <w:pPr>
        <w:spacing w:after="0"/>
        <w:ind w:left="0"/>
        <w:jc w:val="both"/>
      </w:pPr>
      <w:r>
        <w:rPr>
          <w:rFonts w:ascii="Times New Roman"/>
          <w:b w:val="false"/>
          <w:i w:val="false"/>
          <w:color w:val="000000"/>
          <w:sz w:val="28"/>
        </w:rPr>
        <w:t>
      продолжение таблицы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получающих доплаты за специальные звания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 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60"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инспектор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 инспектор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инспектор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советник таможенной службы III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61"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сотрудников получающих доплаты за специальные звания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гос. советник таможенной службы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гос. советник таможенной службы 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гос. советник таможенной службы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действительный государственный советник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62"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специальные звания в месяц (гр.15х базовый должностной оклад х коэф.+… +гр.33 х базовый должностной оклад х коэф.)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работу на территориях радиационного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сотруд- 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сотрудников, получающих данную надбавку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(МРПх(гр.38х2+гр. 39х1,75+гр.40 х1,5+гр.41х1,25+гр.42х1))/1000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63" w:id="119"/>
    <w:p>
      <w:pPr>
        <w:spacing w:after="0"/>
        <w:ind w:left="0"/>
        <w:jc w:val="both"/>
      </w:pPr>
      <w:r>
        <w:rPr>
          <w:rFonts w:ascii="Times New Roman"/>
          <w:b w:val="false"/>
          <w:i w:val="false"/>
          <w:color w:val="000000"/>
          <w:sz w:val="28"/>
        </w:rPr>
        <w:t>
      Продолжение таблицы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(гр.14+ гр.34+ гр.36+ гр.43+ гр.45)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гр.46х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сотрудников, получающих доп.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164" w:id="120"/>
      <w:r>
        <w:rPr>
          <w:rFonts w:ascii="Times New Roman"/>
          <w:b w:val="false"/>
          <w:i w:val="false"/>
          <w:color w:val="000000"/>
          <w:sz w:val="28"/>
        </w:rPr>
        <w:t>
      Ответственный секретарь центрального</w:t>
      </w:r>
    </w:p>
    <w:bookmarkEnd w:id="120"/>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14-111</w:t>
            </w:r>
          </w:p>
        </w:tc>
      </w:tr>
    </w:tbl>
    <w:bookmarkStart w:name="z168" w:id="121"/>
    <w:p>
      <w:pPr>
        <w:spacing w:after="0"/>
        <w:ind w:left="0"/>
        <w:jc w:val="left"/>
      </w:pPr>
      <w:r>
        <w:rPr>
          <w:rFonts w:ascii="Times New Roman"/>
          <w:b/>
          <w:i w:val="false"/>
          <w:color w:val="000000"/>
        </w:rPr>
        <w:t xml:space="preserve"> Расчет расходов на оплату труда военнослужащих</w:t>
      </w:r>
    </w:p>
    <w:bookmarkEnd w:id="121"/>
    <w:p>
      <w:pPr>
        <w:spacing w:after="0"/>
        <w:ind w:left="0"/>
        <w:jc w:val="both"/>
      </w:pPr>
      <w:bookmarkStart w:name="z169" w:id="122"/>
      <w:r>
        <w:rPr>
          <w:rFonts w:ascii="Times New Roman"/>
          <w:b w:val="false"/>
          <w:i w:val="false"/>
          <w:color w:val="000000"/>
          <w:sz w:val="28"/>
        </w:rPr>
        <w:t>
      Коды Год |______________|</w:t>
      </w:r>
    </w:p>
    <w:bookmarkEnd w:id="122"/>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должностей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штатных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до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 до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 до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 до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 до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 до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 до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14 до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17 до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лет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гр.2+гр.3+… +гр.11+гр.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должностных окладов в месяц (гр.2х базовый должностной оклад х коэфф.+…+гр.12 х базовый должностной оклад х коэфф.)/1000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 рения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bl>
    <w:bookmarkStart w:name="z170"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Рядовой,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старший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сержант, старшина II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старшина I статьи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сержант, главный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гл.корабельный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3 класса, старшина 3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2 класса, старшина 2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1 класса, старшина 1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сер- жант, штаб- сер- жант ВМС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тер- сер- жант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 пор- 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 ший пра- пор- щик, стар- ший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71"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лейтнант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капитан III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капитан II ранга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r>
    </w:tbl>
    <w:bookmarkStart w:name="z172" w:id="125"/>
    <w:p>
      <w:pPr>
        <w:spacing w:after="0"/>
        <w:ind w:left="0"/>
        <w:jc w:val="both"/>
      </w:pPr>
      <w:r>
        <w:rPr>
          <w:rFonts w:ascii="Times New Roman"/>
          <w:b w:val="false"/>
          <w:i w:val="false"/>
          <w:color w:val="000000"/>
          <w:sz w:val="28"/>
        </w:rPr>
        <w:t>
      Продолжение таблицы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доплат за воинские звания (гр.15 х базовый должностной оклад х коэф. + … + гр.33 х базовый должностной оклад х коэф.)/1000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капитан I ранга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майор, контр-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лейтенант, вице-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адмирал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армии, адмирал флота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73"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особые условия прохождения службы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на территориях радиационного риска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сотруд- ников, получа- ющих данную надбавку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 получающих дополнительную оплату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(МРПх(гр.38х2+гр. 39х1,75+гр.40 х1,5+гр.41х1,25+гр.42х1))/1000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2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1,75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1,25 МРП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МРП</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bookmarkStart w:name="z174"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работу в зоне экологичес кого бедствия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месяц (гр.14 +гр.34 +гр.36 +гр.43 +гр.45)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основной заработной платы в год гр.46х12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военнослужащих, получающих дополнительную оплату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bl>
    <w:p>
      <w:pPr>
        <w:spacing w:after="0"/>
        <w:ind w:left="0"/>
        <w:jc w:val="both"/>
      </w:pPr>
      <w:bookmarkStart w:name="z175" w:id="128"/>
      <w:r>
        <w:rPr>
          <w:rFonts w:ascii="Times New Roman"/>
          <w:b w:val="false"/>
          <w:i w:val="false"/>
          <w:color w:val="000000"/>
          <w:sz w:val="28"/>
        </w:rPr>
        <w:t>
      Ответственный секретарь центрального</w:t>
      </w:r>
    </w:p>
    <w:bookmarkEnd w:id="128"/>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ед. – единица;</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коэфф. – коэффициент;</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Кол-во – количество;</w:t>
      </w:r>
    </w:p>
    <w:p>
      <w:pPr>
        <w:spacing w:after="0"/>
        <w:ind w:left="0"/>
        <w:jc w:val="both"/>
      </w:pPr>
      <w:r>
        <w:rPr>
          <w:rFonts w:ascii="Times New Roman"/>
          <w:b w:val="false"/>
          <w:i w:val="false"/>
          <w:color w:val="000000"/>
          <w:sz w:val="28"/>
        </w:rPr>
        <w:t xml:space="preserve">       МРП – месячный расчетный показатель;</w:t>
      </w:r>
    </w:p>
    <w:p>
      <w:pPr>
        <w:spacing w:after="0"/>
        <w:ind w:left="0"/>
        <w:jc w:val="both"/>
      </w:pPr>
      <w:r>
        <w:rPr>
          <w:rFonts w:ascii="Times New Roman"/>
          <w:b w:val="false"/>
          <w:i w:val="false"/>
          <w:color w:val="000000"/>
          <w:sz w:val="28"/>
        </w:rPr>
        <w:t xml:space="preserve">       Общее кол-во – Общее количество;</w:t>
      </w:r>
    </w:p>
    <w:p>
      <w:pPr>
        <w:spacing w:after="0"/>
        <w:ind w:left="0"/>
        <w:jc w:val="both"/>
      </w:pPr>
      <w:r>
        <w:rPr>
          <w:rFonts w:ascii="Times New Roman"/>
          <w:b w:val="false"/>
          <w:i w:val="false"/>
          <w:color w:val="000000"/>
          <w:sz w:val="28"/>
        </w:rPr>
        <w:t xml:space="preserve">       ВМС – военно-морские силы;</w:t>
      </w:r>
    </w:p>
    <w:p>
      <w:pPr>
        <w:spacing w:after="0"/>
        <w:ind w:left="0"/>
        <w:jc w:val="both"/>
      </w:pPr>
      <w:r>
        <w:rPr>
          <w:rFonts w:ascii="Times New Roman"/>
          <w:b w:val="false"/>
          <w:i w:val="false"/>
          <w:color w:val="000000"/>
          <w:sz w:val="28"/>
        </w:rPr>
        <w:t xml:space="preserve">       в т.ч. – в том числе.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01-121</w:t>
            </w:r>
          </w:p>
        </w:tc>
      </w:tr>
    </w:tbl>
    <w:bookmarkStart w:name="z179" w:id="129"/>
    <w:p>
      <w:pPr>
        <w:spacing w:after="0"/>
        <w:ind w:left="0"/>
        <w:jc w:val="left"/>
      </w:pPr>
      <w:r>
        <w:rPr>
          <w:rFonts w:ascii="Times New Roman"/>
          <w:b/>
          <w:i w:val="false"/>
          <w:color w:val="000000"/>
        </w:rPr>
        <w:t xml:space="preserve"> Расчет расходов на уплату социального налога</w:t>
      </w:r>
    </w:p>
    <w:bookmarkEnd w:id="129"/>
    <w:p>
      <w:pPr>
        <w:spacing w:after="0"/>
        <w:ind w:left="0"/>
        <w:jc w:val="both"/>
      </w:pPr>
      <w:bookmarkStart w:name="z180" w:id="130"/>
      <w:r>
        <w:rPr>
          <w:rFonts w:ascii="Times New Roman"/>
          <w:b w:val="false"/>
          <w:i w:val="false"/>
          <w:color w:val="000000"/>
          <w:sz w:val="28"/>
        </w:rPr>
        <w:t>
      Коды Год |______________|</w:t>
      </w:r>
    </w:p>
    <w:bookmarkEnd w:id="130"/>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фонд оплаты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социального налога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в год (графа 3 х графа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достигших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31"/>
      <w:r>
        <w:rPr>
          <w:rFonts w:ascii="Times New Roman"/>
          <w:b w:val="false"/>
          <w:i w:val="false"/>
          <w:color w:val="000000"/>
          <w:sz w:val="28"/>
        </w:rPr>
        <w:t>
      Ответственный секретарь центрального</w:t>
      </w:r>
    </w:p>
    <w:bookmarkEnd w:id="131"/>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01-123</w:t>
            </w:r>
          </w:p>
        </w:tc>
      </w:tr>
    </w:tbl>
    <w:bookmarkStart w:name="z185" w:id="132"/>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владельцев транспортных средств</w:t>
      </w:r>
    </w:p>
    <w:bookmarkEnd w:id="132"/>
    <w:p>
      <w:pPr>
        <w:spacing w:after="0"/>
        <w:ind w:left="0"/>
        <w:jc w:val="both"/>
      </w:pPr>
      <w:bookmarkStart w:name="z186" w:id="133"/>
      <w:r>
        <w:rPr>
          <w:rFonts w:ascii="Times New Roman"/>
          <w:b w:val="false"/>
          <w:i w:val="false"/>
          <w:color w:val="000000"/>
          <w:sz w:val="28"/>
        </w:rPr>
        <w:t>
      Коды Год |______________|</w:t>
      </w:r>
    </w:p>
    <w:bookmarkEnd w:id="133"/>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типу транспортного средства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4"/>
          <w:p>
            <w:pPr>
              <w:spacing w:after="20"/>
              <w:ind w:left="20"/>
              <w:jc w:val="both"/>
            </w:pPr>
            <w:r>
              <w:rPr>
                <w:rFonts w:ascii="Times New Roman"/>
                <w:b w:val="false"/>
                <w:i w:val="false"/>
                <w:color w:val="000000"/>
                <w:sz w:val="20"/>
              </w:rPr>
              <w:t>
Восточно</w:t>
            </w:r>
          </w:p>
          <w:bookmarkEnd w:id="134"/>
          <w:p>
            <w:pPr>
              <w:spacing w:after="20"/>
              <w:ind w:left="20"/>
              <w:jc w:val="both"/>
            </w:pPr>
            <w:r>
              <w:rPr>
                <w:rFonts w:ascii="Times New Roman"/>
                <w:b w:val="false"/>
                <w:i w:val="false"/>
                <w:color w:val="000000"/>
                <w:sz w:val="20"/>
              </w:rPr>
              <w:t>
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5"/>
          <w:p>
            <w:pPr>
              <w:spacing w:after="20"/>
              <w:ind w:left="20"/>
              <w:jc w:val="both"/>
            </w:pPr>
            <w:r>
              <w:rPr>
                <w:rFonts w:ascii="Times New Roman"/>
                <w:b w:val="false"/>
                <w:i w:val="false"/>
                <w:color w:val="000000"/>
                <w:sz w:val="20"/>
              </w:rPr>
              <w:t>
Акмолинская</w:t>
            </w:r>
          </w:p>
          <w:bookmarkEnd w:id="135"/>
          <w:p>
            <w:pPr>
              <w:spacing w:after="20"/>
              <w:ind w:left="20"/>
              <w:jc w:val="both"/>
            </w:pPr>
            <w:r>
              <w:rPr>
                <w:rFonts w:ascii="Times New Roman"/>
                <w:b w:val="false"/>
                <w:i w:val="false"/>
                <w:color w:val="000000"/>
                <w:sz w:val="20"/>
              </w:rPr>
              <w:t>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до 16 пассажирских мест включительно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свыше 16 пассажирских мест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трамваи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до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(полуприцепы) свыше 7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 w:id="138"/>
      <w:r>
        <w:rPr>
          <w:rFonts w:ascii="Times New Roman"/>
          <w:b w:val="false"/>
          <w:i w:val="false"/>
          <w:color w:val="000000"/>
          <w:sz w:val="28"/>
        </w:rPr>
        <w:t>
      Ответственный секретарь центрального</w:t>
      </w:r>
    </w:p>
    <w:bookmarkEnd w:id="138"/>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92" w:id="139"/>
    <w:p>
      <w:pPr>
        <w:spacing w:after="0"/>
        <w:ind w:left="0"/>
        <w:jc w:val="both"/>
      </w:pPr>
      <w:r>
        <w:rPr>
          <w:rFonts w:ascii="Times New Roman"/>
          <w:b w:val="false"/>
          <w:i w:val="false"/>
          <w:color w:val="000000"/>
          <w:sz w:val="28"/>
        </w:rPr>
        <w:t>
      Примечание:</w:t>
      </w:r>
    </w:p>
    <w:bookmarkEnd w:id="139"/>
    <w:bookmarkStart w:name="z193" w:id="140"/>
    <w:p>
      <w:pPr>
        <w:spacing w:after="0"/>
        <w:ind w:left="0"/>
        <w:jc w:val="both"/>
      </w:pPr>
      <w:r>
        <w:rPr>
          <w:rFonts w:ascii="Times New Roman"/>
          <w:b w:val="false"/>
          <w:i w:val="false"/>
          <w:color w:val="000000"/>
          <w:sz w:val="28"/>
        </w:rPr>
        <w:t xml:space="preserve">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w:t>
      </w:r>
    </w:p>
    <w:bookmarkEnd w:id="140"/>
    <w:bookmarkStart w:name="z194" w:id="141"/>
    <w:p>
      <w:pPr>
        <w:spacing w:after="0"/>
        <w:ind w:left="0"/>
        <w:jc w:val="both"/>
      </w:pPr>
      <w:r>
        <w:rPr>
          <w:rFonts w:ascii="Times New Roman"/>
          <w:b w:val="false"/>
          <w:i w:val="false"/>
          <w:color w:val="000000"/>
          <w:sz w:val="28"/>
        </w:rPr>
        <w:t>
      ** Данная графа рассчитывается следующим образом: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3)+(1,9 х графа 2 х коэффициент в зависимости от срока эксплуатации транспортного средства х 1,2 х коэффициент по территории регистрации трансп. средств (для столицы, города республиканского значения и города областного значения) х графа 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7)+(1,9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8)+(1,9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9)+(1,9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10)+(1,9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11)+(1,9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гр.12)+(1,9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13)+(1,9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14)+(1,9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15)+(1,9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16)+(1,9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17)+ (1,9 х графа 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18)+(1,9 х графа.2 х коэффициент в зависимости от срока эксплуатации транспортного средства х 1,2 х коэффициент по территории регистрации транспортного средства (для столицы, города республиканского значения и города областного значения) х графа 19)) х месячный расчетный показатель/1000.</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02-123</w:t>
            </w:r>
          </w:p>
        </w:tc>
      </w:tr>
    </w:tbl>
    <w:bookmarkStart w:name="z198" w:id="142"/>
    <w:p>
      <w:pPr>
        <w:spacing w:after="0"/>
        <w:ind w:left="0"/>
        <w:jc w:val="left"/>
      </w:pPr>
      <w:r>
        <w:rPr>
          <w:rFonts w:ascii="Times New Roman"/>
          <w:b/>
          <w:i w:val="false"/>
          <w:color w:val="000000"/>
        </w:rPr>
        <w:t xml:space="preserve"> Расчет размера страховой премии при обязательном страховании гражданско-правовой ответственности перевозчика перед пассажирами</w:t>
      </w:r>
    </w:p>
    <w:bookmarkEnd w:id="142"/>
    <w:p>
      <w:pPr>
        <w:spacing w:after="0"/>
        <w:ind w:left="0"/>
        <w:jc w:val="both"/>
      </w:pPr>
      <w:bookmarkStart w:name="z199" w:id="143"/>
      <w:r>
        <w:rPr>
          <w:rFonts w:ascii="Times New Roman"/>
          <w:b w:val="false"/>
          <w:i w:val="false"/>
          <w:color w:val="000000"/>
          <w:sz w:val="28"/>
        </w:rPr>
        <w:t>
      Коды Год |______________|</w:t>
      </w:r>
    </w:p>
    <w:bookmarkEnd w:id="143"/>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годовой страховой премии*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 - 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автобусы, микроавтобусы: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7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 до 16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 до 30 пассажирских мест включительно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пассажирских мест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троллейбусы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44"/>
    <w:p>
      <w:pPr>
        <w:spacing w:after="0"/>
        <w:ind w:left="0"/>
        <w:jc w:val="both"/>
      </w:pPr>
      <w:r>
        <w:rPr>
          <w:rFonts w:ascii="Times New Roman"/>
          <w:b w:val="false"/>
          <w:i w:val="false"/>
          <w:color w:val="000000"/>
          <w:sz w:val="28"/>
        </w:rPr>
        <w:t>
      продолжение таблицы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45"/>
    <w:p>
      <w:pPr>
        <w:spacing w:after="0"/>
        <w:ind w:left="0"/>
        <w:jc w:val="both"/>
      </w:pPr>
      <w:r>
        <w:rPr>
          <w:rFonts w:ascii="Times New Roman"/>
          <w:b w:val="false"/>
          <w:i w:val="false"/>
          <w:color w:val="000000"/>
          <w:sz w:val="28"/>
        </w:rPr>
        <w:t>
      Продолжение таблицы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взноса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 w:id="146"/>
      <w:r>
        <w:rPr>
          <w:rFonts w:ascii="Times New Roman"/>
          <w:b w:val="false"/>
          <w:i w:val="false"/>
          <w:color w:val="000000"/>
          <w:sz w:val="28"/>
        </w:rPr>
        <w:t>
      Ответственный секретарь центрального</w:t>
      </w:r>
    </w:p>
    <w:bookmarkEnd w:id="146"/>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03" w:id="147"/>
    <w:p>
      <w:pPr>
        <w:spacing w:after="0"/>
        <w:ind w:left="0"/>
        <w:jc w:val="both"/>
      </w:pPr>
      <w:r>
        <w:rPr>
          <w:rFonts w:ascii="Times New Roman"/>
          <w:b w:val="false"/>
          <w:i w:val="false"/>
          <w:color w:val="000000"/>
          <w:sz w:val="28"/>
        </w:rPr>
        <w:t>
      Примечание:</w:t>
      </w:r>
    </w:p>
    <w:bookmarkEnd w:id="147"/>
    <w:bookmarkStart w:name="z204" w:id="148"/>
    <w:p>
      <w:pPr>
        <w:spacing w:after="0"/>
        <w:ind w:left="0"/>
        <w:jc w:val="both"/>
      </w:pPr>
      <w:r>
        <w:rPr>
          <w:rFonts w:ascii="Times New Roman"/>
          <w:b w:val="false"/>
          <w:i w:val="false"/>
          <w:color w:val="000000"/>
          <w:sz w:val="28"/>
        </w:rPr>
        <w:t xml:space="preserve">
      * Данная графа заполняется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w:t>
      </w:r>
    </w:p>
    <w:bookmarkEnd w:id="148"/>
    <w:bookmarkStart w:name="z205" w:id="149"/>
    <w:p>
      <w:pPr>
        <w:spacing w:after="0"/>
        <w:ind w:left="0"/>
        <w:jc w:val="both"/>
      </w:pPr>
      <w:r>
        <w:rPr>
          <w:rFonts w:ascii="Times New Roman"/>
          <w:b w:val="false"/>
          <w:i w:val="false"/>
          <w:color w:val="000000"/>
          <w:sz w:val="28"/>
        </w:rPr>
        <w:t>
      ** Данная графа рассчитывается следующим образом: ((графа 2 х графа 3)+( графа 2 х графа 4)+( графа 2 х графа 5)+( графа 2 х графа 6)+( графа 2 х графа 7)+( графа 2 х графа 8)+( графа 2 х графа 9)+( графа 2 х графа 10)+( графа 2 х графа 11)+( графа 2 х графа 12)+( графа 2 х графа 13)+( графа 2 х графа 14)+( графа 2 х графа 15)+( графа 2 х графа 16)+( графа 2 х графа 17)+ (графа 2 х графа 18)+ ( графа 2 х графа 19)) х месячный расчетный показатель/1000.</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01-134</w:t>
            </w:r>
          </w:p>
        </w:tc>
      </w:tr>
    </w:tbl>
    <w:bookmarkStart w:name="z209" w:id="150"/>
    <w:p>
      <w:pPr>
        <w:spacing w:after="0"/>
        <w:ind w:left="0"/>
        <w:jc w:val="left"/>
      </w:pPr>
      <w:r>
        <w:rPr>
          <w:rFonts w:ascii="Times New Roman"/>
          <w:b/>
          <w:i w:val="false"/>
          <w:color w:val="000000"/>
        </w:rPr>
        <w:t xml:space="preserve"> Расчет выплаты вознаграждений присяжным заседателям</w:t>
      </w:r>
    </w:p>
    <w:bookmarkEnd w:id="150"/>
    <w:p>
      <w:pPr>
        <w:spacing w:after="0"/>
        <w:ind w:left="0"/>
        <w:jc w:val="both"/>
      </w:pPr>
      <w:bookmarkStart w:name="z210" w:id="151"/>
      <w:r>
        <w:rPr>
          <w:rFonts w:ascii="Times New Roman"/>
          <w:b w:val="false"/>
          <w:i w:val="false"/>
          <w:color w:val="000000"/>
          <w:sz w:val="28"/>
        </w:rPr>
        <w:t>
      Коды Год |______________|</w:t>
      </w:r>
    </w:p>
    <w:bookmarkEnd w:id="151"/>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должностного оклада председательствующего по делу судьи (в зависимости от стажа)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судьи областного и приравненного к нему суда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труда присяжного заседателя (гр. 4 *50%) (тенге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в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присяжных заседателей в год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процесса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(гр.5/ 22 дня*гр.7* гр.8/1000)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(тыс.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присяжным заседателям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52"/>
      <w:r>
        <w:rPr>
          <w:rFonts w:ascii="Times New Roman"/>
          <w:b w:val="false"/>
          <w:i w:val="false"/>
          <w:color w:val="000000"/>
          <w:sz w:val="28"/>
        </w:rPr>
        <w:t>
      Ответственный секретарь центрального</w:t>
      </w:r>
    </w:p>
    <w:bookmarkEnd w:id="152"/>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тыс.тенге – тысяч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02-149</w:t>
            </w:r>
          </w:p>
        </w:tc>
      </w:tr>
    </w:tbl>
    <w:bookmarkStart w:name="z215" w:id="153"/>
    <w:p>
      <w:pPr>
        <w:spacing w:after="0"/>
        <w:ind w:left="0"/>
        <w:jc w:val="left"/>
      </w:pPr>
      <w:r>
        <w:rPr>
          <w:rFonts w:ascii="Times New Roman"/>
          <w:b/>
          <w:i w:val="false"/>
          <w:color w:val="000000"/>
        </w:rPr>
        <w:t xml:space="preserve"> Расчет расходов по закупке расходных материалов</w:t>
      </w:r>
    </w:p>
    <w:bookmarkEnd w:id="153"/>
    <w:p>
      <w:pPr>
        <w:spacing w:after="0"/>
        <w:ind w:left="0"/>
        <w:jc w:val="both"/>
      </w:pPr>
      <w:bookmarkStart w:name="z216" w:id="154"/>
      <w:r>
        <w:rPr>
          <w:rFonts w:ascii="Times New Roman"/>
          <w:b w:val="false"/>
          <w:i w:val="false"/>
          <w:color w:val="000000"/>
          <w:sz w:val="28"/>
        </w:rPr>
        <w:t>
      Коды Год |______________|</w:t>
      </w:r>
    </w:p>
    <w:bookmarkEnd w:id="154"/>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 (графа 3 х графа4)/1000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принтеров и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А5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рулонная, перфорированная ЛБК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лазерных, струйных принтеров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копировальных аппаратов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других расходных материалов для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7" w:id="155"/>
      <w:r>
        <w:rPr>
          <w:rFonts w:ascii="Times New Roman"/>
          <w:b w:val="false"/>
          <w:i w:val="false"/>
          <w:color w:val="000000"/>
          <w:sz w:val="28"/>
        </w:rPr>
        <w:t>
      Ответственный секретарь центрального</w:t>
      </w:r>
    </w:p>
    <w:bookmarkEnd w:id="155"/>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01-324</w:t>
            </w:r>
          </w:p>
        </w:tc>
      </w:tr>
    </w:tbl>
    <w:bookmarkStart w:name="z221" w:id="156"/>
    <w:p>
      <w:pPr>
        <w:spacing w:after="0"/>
        <w:ind w:left="0"/>
        <w:jc w:val="left"/>
      </w:pPr>
      <w:r>
        <w:rPr>
          <w:rFonts w:ascii="Times New Roman"/>
          <w:b/>
          <w:i w:val="false"/>
          <w:color w:val="000000"/>
        </w:rPr>
        <w:t xml:space="preserve"> Расчет расходов на выплату стипендии студентам, интернам, магистрантам, докторантам, слушателям, курсантам военно-учебных специальных учебных заведений и кадетов</w:t>
      </w:r>
    </w:p>
    <w:bookmarkEnd w:id="156"/>
    <w:p>
      <w:pPr>
        <w:spacing w:after="0"/>
        <w:ind w:left="0"/>
        <w:jc w:val="both"/>
      </w:pPr>
      <w:bookmarkStart w:name="z222" w:id="157"/>
      <w:r>
        <w:rPr>
          <w:rFonts w:ascii="Times New Roman"/>
          <w:b w:val="false"/>
          <w:i w:val="false"/>
          <w:color w:val="000000"/>
          <w:sz w:val="28"/>
        </w:rPr>
        <w:t>
      Коды Год |______________|</w:t>
      </w:r>
    </w:p>
    <w:bookmarkEnd w:id="157"/>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численность,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должностного оклада (стипендии) в месяц (базовый должностной оклад х коэффициент х графа 2),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специальное звание в месяц (базовый должностной оклад х коэффициент),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(стипендия) в год ((графа 3+графа 4) х 12)/1000,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8"/>
          <w:p>
            <w:pPr>
              <w:spacing w:after="20"/>
              <w:ind w:left="20"/>
              <w:jc w:val="both"/>
            </w:pPr>
            <w:r>
              <w:rPr>
                <w:rFonts w:ascii="Times New Roman"/>
                <w:b w:val="false"/>
                <w:i w:val="false"/>
                <w:color w:val="000000"/>
                <w:sz w:val="20"/>
              </w:rPr>
              <w:t>
1. Курсанты (слушатели) из числа лиц, не состоявших на действительной срочной военной службе перед зачислением на обучение (строка 1+строка 2):</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в высшие учебные заведения, в том числе (строка а+строка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 третий и последующие курсы;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средние военные учебные заведения, в том числе (строка а + строка б):</w:t>
            </w:r>
          </w:p>
          <w:p>
            <w:pPr>
              <w:spacing w:after="20"/>
              <w:ind w:left="20"/>
              <w:jc w:val="both"/>
            </w:pPr>
            <w:r>
              <w:rPr>
                <w:rFonts w:ascii="Times New Roman"/>
                <w:b w:val="false"/>
                <w:i w:val="false"/>
                <w:color w:val="000000"/>
                <w:sz w:val="20"/>
              </w:rPr>
              <w:t>
</w:t>
            </w:r>
            <w:r>
              <w:rPr>
                <w:rFonts w:ascii="Times New Roman"/>
                <w:b w:val="false"/>
                <w:i w:val="false"/>
                <w:color w:val="000000"/>
                <w:sz w:val="20"/>
              </w:rPr>
              <w:t>а) на первый и второй курсы;</w:t>
            </w:r>
          </w:p>
          <w:p>
            <w:pPr>
              <w:spacing w:after="20"/>
              <w:ind w:left="20"/>
              <w:jc w:val="both"/>
            </w:pPr>
            <w:r>
              <w:rPr>
                <w:rFonts w:ascii="Times New Roman"/>
                <w:b w:val="false"/>
                <w:i w:val="false"/>
                <w:color w:val="000000"/>
                <w:sz w:val="20"/>
              </w:rPr>
              <w:t>
б) на третий и последующие 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9"/>
          <w:p>
            <w:pPr>
              <w:spacing w:after="20"/>
              <w:ind w:left="20"/>
              <w:jc w:val="both"/>
            </w:pPr>
            <w:r>
              <w:rPr>
                <w:rFonts w:ascii="Times New Roman"/>
                <w:b w:val="false"/>
                <w:i w:val="false"/>
                <w:color w:val="000000"/>
                <w:sz w:val="20"/>
              </w:rPr>
              <w:t>
2. Курсанты (слушатели) из числа лиц, зачисленных на обучение непосредственно после призыва на действительную срочную военную службу:</w:t>
            </w:r>
          </w:p>
          <w:bookmarkEnd w:id="159"/>
          <w:p>
            <w:pPr>
              <w:spacing w:after="20"/>
              <w:ind w:left="20"/>
              <w:jc w:val="both"/>
            </w:pPr>
            <w:r>
              <w:rPr>
                <w:rFonts w:ascii="Times New Roman"/>
                <w:b w:val="false"/>
                <w:i w:val="false"/>
                <w:color w:val="000000"/>
                <w:sz w:val="20"/>
              </w:rPr>
              <w:t>
- в школы техников, прапорщиков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Курсанты из числа военнослужащих срочной службы (кроме курсантов, указанных в пункте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Слушатели высших военных и специальных учебных заведений (потоков подготовки и переподготовки), не содержащиеся на казарменом положении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Магистранты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160"/>
      <w:r>
        <w:rPr>
          <w:rFonts w:ascii="Times New Roman"/>
          <w:b w:val="false"/>
          <w:i w:val="false"/>
          <w:color w:val="000000"/>
          <w:sz w:val="28"/>
        </w:rPr>
        <w:t>
      Ответственный секретарь центрального</w:t>
      </w:r>
    </w:p>
    <w:bookmarkEnd w:id="160"/>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50-1</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02-324</w:t>
            </w:r>
          </w:p>
        </w:tc>
      </w:tr>
    </w:tbl>
    <w:bookmarkStart w:name="z234" w:id="161"/>
    <w:p>
      <w:pPr>
        <w:spacing w:after="0"/>
        <w:ind w:left="0"/>
        <w:jc w:val="left"/>
      </w:pPr>
      <w:r>
        <w:rPr>
          <w:rFonts w:ascii="Times New Roman"/>
          <w:b/>
          <w:i w:val="false"/>
          <w:color w:val="000000"/>
        </w:rPr>
        <w:t xml:space="preserve"> Расчет расходов на выплату стипендии студентам, магистрантам, интернам, слушателям подготовительного отделения и резидентуры, докторантам, обучающимся в организациях образования и здравоохранения, культуры и спорта</w:t>
      </w:r>
    </w:p>
    <w:bookmarkEnd w:id="161"/>
    <w:p>
      <w:pPr>
        <w:spacing w:after="0"/>
        <w:ind w:left="0"/>
        <w:jc w:val="both"/>
      </w:pPr>
      <w:bookmarkStart w:name="z235" w:id="162"/>
      <w:r>
        <w:rPr>
          <w:rFonts w:ascii="Times New Roman"/>
          <w:b w:val="false"/>
          <w:i w:val="false"/>
          <w:color w:val="000000"/>
          <w:sz w:val="28"/>
        </w:rPr>
        <w:t>
      Коды Год |______________|</w:t>
      </w:r>
    </w:p>
    <w:bookmarkEnd w:id="162"/>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стипендиатов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государственной стипендии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государственные стипендии в месяц (гр.2 х гр.3)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государственных стипендий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имеющим по результатам экзаменационной сессии (кроме студентов, получающих государственные именные стипендии и стипендии Президента Республики Казахстан) только оценки "отлично"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3"/>
          <w:p>
            <w:pPr>
              <w:spacing w:after="20"/>
              <w:ind w:left="20"/>
              <w:jc w:val="both"/>
            </w:pPr>
            <w:r>
              <w:rPr>
                <w:rFonts w:ascii="Times New Roman"/>
                <w:b w:val="false"/>
                <w:i w:val="false"/>
                <w:color w:val="000000"/>
                <w:sz w:val="20"/>
              </w:rPr>
              <w:t>
Сумма в месяц</w:t>
            </w:r>
          </w:p>
          <w:bookmarkEnd w:id="163"/>
          <w:p>
            <w:pPr>
              <w:spacing w:after="20"/>
              <w:ind w:left="20"/>
              <w:jc w:val="both"/>
            </w:pPr>
            <w:r>
              <w:rPr>
                <w:rFonts w:ascii="Times New Roman"/>
                <w:b w:val="false"/>
                <w:i w:val="false"/>
                <w:color w:val="000000"/>
                <w:sz w:val="20"/>
              </w:rPr>
              <w:t>
(гр. 5 х гр.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и профессиональное,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Высшее и послевузовское образование,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2.1.Подготовительное отделение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Магистратура в сфере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Магистратура в сфере образования, культуры и спорта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Магистратура в автономной организации образования " Назарбаев Университет"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64"/>
    <w:p>
      <w:pPr>
        <w:spacing w:after="0"/>
        <w:ind w:left="0"/>
        <w:jc w:val="both"/>
      </w:pPr>
      <w:r>
        <w:rPr>
          <w:rFonts w:ascii="Times New Roman"/>
          <w:b w:val="false"/>
          <w:i w:val="false"/>
          <w:color w:val="000000"/>
          <w:sz w:val="28"/>
        </w:rPr>
        <w:t>
       продолжение таблицы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Студентам, магистрантам и интернам из числа детей-сирот и детей, оставшихся без попечения родителей и находящихся под опекой (попечительством)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Обучающимся из числа инвалидов по зрению и инвалидов по слуху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 8 х гр.9)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повышения в процентах к установленному размеру государственной стипендии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месяц (гр. 11 х гр.12)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именные стипендии и стипендии Президента Республики Казахстан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 (гр.4+гр.7+гр.10+ гр.13+гр.16)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на государственные стипендии в год (гр.17 х количество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стипендии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6"/>
          <w:p>
            <w:pPr>
              <w:spacing w:after="20"/>
              <w:ind w:left="20"/>
              <w:jc w:val="both"/>
            </w:pPr>
            <w:r>
              <w:rPr>
                <w:rFonts w:ascii="Times New Roman"/>
                <w:b w:val="false"/>
                <w:i w:val="false"/>
                <w:color w:val="000000"/>
                <w:sz w:val="20"/>
              </w:rPr>
              <w:t>
Сумма в месяц</w:t>
            </w:r>
          </w:p>
          <w:bookmarkEnd w:id="166"/>
          <w:p>
            <w:pPr>
              <w:spacing w:after="20"/>
              <w:ind w:left="20"/>
              <w:jc w:val="both"/>
            </w:pPr>
            <w:r>
              <w:rPr>
                <w:rFonts w:ascii="Times New Roman"/>
                <w:b w:val="false"/>
                <w:i w:val="false"/>
                <w:color w:val="000000"/>
                <w:sz w:val="20"/>
              </w:rPr>
              <w:t>
(гр. 14 х гр.15)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167"/>
      <w:r>
        <w:rPr>
          <w:rFonts w:ascii="Times New Roman"/>
          <w:b w:val="false"/>
          <w:i w:val="false"/>
          <w:color w:val="000000"/>
          <w:sz w:val="28"/>
        </w:rPr>
        <w:t>
      Ответственный секретарь центрального</w:t>
      </w:r>
    </w:p>
    <w:bookmarkEnd w:id="167"/>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гр. – графа;</w:t>
      </w:r>
    </w:p>
    <w:p>
      <w:pPr>
        <w:spacing w:after="0"/>
        <w:ind w:left="0"/>
        <w:jc w:val="both"/>
      </w:pPr>
      <w:r>
        <w:rPr>
          <w:rFonts w:ascii="Times New Roman"/>
          <w:b w:val="false"/>
          <w:i w:val="false"/>
          <w:color w:val="000000"/>
          <w:sz w:val="28"/>
        </w:rPr>
        <w:t xml:space="preserve">       тыс.тенге – тысяч тенге;</w:t>
      </w:r>
    </w:p>
    <w:p>
      <w:pPr>
        <w:spacing w:after="0"/>
        <w:ind w:left="0"/>
        <w:jc w:val="both"/>
      </w:pPr>
      <w:r>
        <w:rPr>
          <w:rFonts w:ascii="Times New Roman"/>
          <w:b w:val="false"/>
          <w:i w:val="false"/>
          <w:color w:val="000000"/>
          <w:sz w:val="28"/>
        </w:rPr>
        <w:t xml:space="preserve">       чел. – человек.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2020 года № 517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50-2</w:t>
            </w:r>
            <w:r>
              <w:br/>
            </w:r>
            <w:r>
              <w:rPr>
                <w:rFonts w:ascii="Times New Roman"/>
                <w:b w:val="false"/>
                <w:i w:val="false"/>
                <w:color w:val="000000"/>
                <w:sz w:val="20"/>
              </w:rPr>
              <w:t>к Правилам составления и</w:t>
            </w:r>
            <w:r>
              <w:br/>
            </w:r>
            <w:r>
              <w:rPr>
                <w:rFonts w:ascii="Times New Roman"/>
                <w:b w:val="false"/>
                <w:i w:val="false"/>
                <w:color w:val="000000"/>
                <w:sz w:val="20"/>
              </w:rPr>
              <w:t>представления бюджетной заявки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01-169</w:t>
            </w:r>
          </w:p>
        </w:tc>
      </w:tr>
    </w:tbl>
    <w:bookmarkStart w:name="z244" w:id="168"/>
    <w:p>
      <w:pPr>
        <w:spacing w:after="0"/>
        <w:ind w:left="0"/>
        <w:jc w:val="left"/>
      </w:pPr>
      <w:r>
        <w:rPr>
          <w:rFonts w:ascii="Times New Roman"/>
          <w:b/>
          <w:i w:val="false"/>
          <w:color w:val="000000"/>
        </w:rPr>
        <w:t xml:space="preserve"> Расчет расходов по специфике "Прочие текущие затраты"</w:t>
      </w:r>
    </w:p>
    <w:bookmarkEnd w:id="168"/>
    <w:p>
      <w:pPr>
        <w:spacing w:after="0"/>
        <w:ind w:left="0"/>
        <w:jc w:val="both"/>
      </w:pPr>
      <w:bookmarkStart w:name="z245" w:id="169"/>
      <w:r>
        <w:rPr>
          <w:rFonts w:ascii="Times New Roman"/>
          <w:b w:val="false"/>
          <w:i w:val="false"/>
          <w:color w:val="000000"/>
          <w:sz w:val="28"/>
        </w:rPr>
        <w:t>
      Коды Год |______________|</w:t>
      </w:r>
    </w:p>
    <w:bookmarkEnd w:id="169"/>
    <w:p>
      <w:pPr>
        <w:spacing w:after="0"/>
        <w:ind w:left="0"/>
        <w:jc w:val="both"/>
      </w:pPr>
      <w:r>
        <w:rPr>
          <w:rFonts w:ascii="Times New Roman"/>
          <w:b w:val="false"/>
          <w:i w:val="false"/>
          <w:color w:val="000000"/>
          <w:sz w:val="28"/>
        </w:rPr>
        <w:t xml:space="preserve">       Вид данных (прогноз, план, отчет) |______________|</w:t>
      </w:r>
    </w:p>
    <w:p>
      <w:pPr>
        <w:spacing w:after="0"/>
        <w:ind w:left="0"/>
        <w:jc w:val="both"/>
      </w:pPr>
      <w:r>
        <w:rPr>
          <w:rFonts w:ascii="Times New Roman"/>
          <w:b w:val="false"/>
          <w:i w:val="false"/>
          <w:color w:val="000000"/>
          <w:sz w:val="28"/>
        </w:rPr>
        <w:t xml:space="preserve">       Функциональная группа |______________|</w:t>
      </w:r>
    </w:p>
    <w:p>
      <w:pPr>
        <w:spacing w:after="0"/>
        <w:ind w:left="0"/>
        <w:jc w:val="both"/>
      </w:pPr>
      <w:r>
        <w:rPr>
          <w:rFonts w:ascii="Times New Roman"/>
          <w:b w:val="false"/>
          <w:i w:val="false"/>
          <w:color w:val="000000"/>
          <w:sz w:val="28"/>
        </w:rPr>
        <w:t xml:space="preserve">       Администратор программ |______________|</w:t>
      </w:r>
    </w:p>
    <w:p>
      <w:pPr>
        <w:spacing w:after="0"/>
        <w:ind w:left="0"/>
        <w:jc w:val="both"/>
      </w:pPr>
      <w:r>
        <w:rPr>
          <w:rFonts w:ascii="Times New Roman"/>
          <w:b w:val="false"/>
          <w:i w:val="false"/>
          <w:color w:val="000000"/>
          <w:sz w:val="28"/>
        </w:rPr>
        <w:t xml:space="preserve">       Государственное учреждение |______________|</w:t>
      </w:r>
    </w:p>
    <w:p>
      <w:pPr>
        <w:spacing w:after="0"/>
        <w:ind w:left="0"/>
        <w:jc w:val="both"/>
      </w:pPr>
      <w:r>
        <w:rPr>
          <w:rFonts w:ascii="Times New Roman"/>
          <w:b w:val="false"/>
          <w:i w:val="false"/>
          <w:color w:val="000000"/>
          <w:sz w:val="28"/>
        </w:rPr>
        <w:t xml:space="preserve">       Программа |______________|</w:t>
      </w:r>
    </w:p>
    <w:p>
      <w:pPr>
        <w:spacing w:after="0"/>
        <w:ind w:left="0"/>
        <w:jc w:val="both"/>
      </w:pPr>
      <w:r>
        <w:rPr>
          <w:rFonts w:ascii="Times New Roman"/>
          <w:b w:val="false"/>
          <w:i w:val="false"/>
          <w:color w:val="000000"/>
          <w:sz w:val="28"/>
        </w:rPr>
        <w:t xml:space="preserve">       Специфика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 единицу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6" w:id="170"/>
      <w:r>
        <w:rPr>
          <w:rFonts w:ascii="Times New Roman"/>
          <w:b w:val="false"/>
          <w:i w:val="false"/>
          <w:color w:val="000000"/>
          <w:sz w:val="28"/>
        </w:rPr>
        <w:t>
      Ответственный секретарь центрального</w:t>
      </w:r>
    </w:p>
    <w:bookmarkEnd w:id="170"/>
    <w:p>
      <w:pPr>
        <w:spacing w:after="0"/>
        <w:ind w:left="0"/>
        <w:jc w:val="both"/>
      </w:pPr>
      <w:r>
        <w:rPr>
          <w:rFonts w:ascii="Times New Roman"/>
          <w:b w:val="false"/>
          <w:i w:val="false"/>
          <w:color w:val="000000"/>
          <w:sz w:val="28"/>
        </w:rPr>
        <w:t xml:space="preserve">       исполнительного органа/руководитель</w:t>
      </w:r>
    </w:p>
    <w:p>
      <w:pPr>
        <w:spacing w:after="0"/>
        <w:ind w:left="0"/>
        <w:jc w:val="both"/>
      </w:pPr>
      <w:r>
        <w:rPr>
          <w:rFonts w:ascii="Times New Roman"/>
          <w:b w:val="false"/>
          <w:i w:val="false"/>
          <w:color w:val="000000"/>
          <w:sz w:val="28"/>
        </w:rPr>
        <w:t xml:space="preserve">       государственного учреждения _________ ______________________________________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 </w:t>
      </w:r>
    </w:p>
    <w:p>
      <w:pPr>
        <w:spacing w:after="0"/>
        <w:ind w:left="0"/>
        <w:jc w:val="both"/>
      </w:pPr>
      <w:r>
        <w:rPr>
          <w:rFonts w:ascii="Times New Roman"/>
          <w:b w:val="false"/>
          <w:i w:val="false"/>
          <w:color w:val="000000"/>
          <w:sz w:val="28"/>
        </w:rPr>
        <w:t xml:space="preserve">       Руководитель бюджетной программы ____________ 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Главный бухгалтер/начальник</w:t>
      </w:r>
    </w:p>
    <w:p>
      <w:pPr>
        <w:spacing w:after="0"/>
        <w:ind w:left="0"/>
        <w:jc w:val="both"/>
      </w:pPr>
      <w:r>
        <w:rPr>
          <w:rFonts w:ascii="Times New Roman"/>
          <w:b w:val="false"/>
          <w:i w:val="false"/>
          <w:color w:val="000000"/>
          <w:sz w:val="28"/>
        </w:rPr>
        <w:t xml:space="preserve">       финансово- экономического отдела _________ _________________________________ </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