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ba74c6" w14:textId="4ba74c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оказания государственной услуги "Оформление документов на оказание специальных социальных услуг в центрах оказания специальных социальных услуг</w:t>
      </w:r>
    </w:p>
    <w:p>
      <w:pPr>
        <w:spacing w:after="0"/>
        <w:ind w:left="0"/>
        <w:jc w:val="both"/>
      </w:pPr>
      <w:r>
        <w:rPr>
          <w:rFonts w:ascii="Times New Roman"/>
          <w:b w:val="false"/>
          <w:i w:val="false"/>
          <w:color w:val="000000"/>
          <w:sz w:val="28"/>
        </w:rPr>
        <w:t>Приказ Министра труда и социальной защиты населения Республики Казахстан от 28 мая 2020 года № 197. Зарегистрирован в Министерстве юстиции Республики Казахстан 28 мая 2020 года № 20756.</w:t>
      </w:r>
    </w:p>
    <w:p>
      <w:pPr>
        <w:spacing w:after="0"/>
        <w:ind w:left="0"/>
        <w:jc w:val="both"/>
      </w:pPr>
      <w:r>
        <w:rPr>
          <w:rFonts w:ascii="Times New Roman"/>
          <w:b w:val="false"/>
          <w:i w:val="false"/>
          <w:color w:val="ff0000"/>
          <w:sz w:val="28"/>
        </w:rPr>
        <w:t xml:space="preserve">
      Сноска. Заголовок - в редакции приказа Министра труда и социальной защиты населения РК от 25.12.2025 </w:t>
      </w:r>
      <w:r>
        <w:rPr>
          <w:rFonts w:ascii="Times New Roman"/>
          <w:b w:val="false"/>
          <w:i w:val="false"/>
          <w:color w:val="ff0000"/>
          <w:sz w:val="28"/>
        </w:rPr>
        <w:t>№ 411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услугах" </w:t>
      </w:r>
      <w:r>
        <w:rPr>
          <w:rFonts w:ascii="Times New Roman"/>
          <w:b/>
          <w:i w:val="false"/>
          <w:color w:val="000000"/>
          <w:sz w:val="28"/>
        </w:rPr>
        <w:t>ПРИКАЗЫВАЮ:</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Министра труда и социальной защиты населения РК от 03.08.2022 </w:t>
      </w:r>
      <w:r>
        <w:rPr>
          <w:rFonts w:ascii="Times New Roman"/>
          <w:b w:val="false"/>
          <w:i w:val="false"/>
          <w:color w:val="000000"/>
          <w:sz w:val="28"/>
        </w:rPr>
        <w:t>№ 290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xml:space="preserve">
      1. Утвердить прилагаемые Правила оказания государственной услуги "Оформление документов на оказание специальных социальных услуг в центрах оказания специальных социальных услуг. </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труда и социальной защиты населения РК от 25.12.2025 </w:t>
      </w:r>
      <w:r>
        <w:rPr>
          <w:rFonts w:ascii="Times New Roman"/>
          <w:b w:val="false"/>
          <w:i w:val="false"/>
          <w:color w:val="000000"/>
          <w:sz w:val="28"/>
        </w:rPr>
        <w:t>№ 411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 w:id="2"/>
    <w:p>
      <w:pPr>
        <w:spacing w:after="0"/>
        <w:ind w:left="0"/>
        <w:jc w:val="both"/>
      </w:pPr>
      <w:r>
        <w:rPr>
          <w:rFonts w:ascii="Times New Roman"/>
          <w:b w:val="false"/>
          <w:i w:val="false"/>
          <w:color w:val="000000"/>
          <w:sz w:val="28"/>
        </w:rPr>
        <w:t xml:space="preserve">
      2. Департаменту развития политики социальных услуг Министерства труда и социальной защиты населения Республики Казахстан в установленном законодательством порядке обеспечить: </w:t>
      </w:r>
    </w:p>
    <w:bookmarkEnd w:id="2"/>
    <w:bookmarkStart w:name="z9"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10"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труда и социальной защиты Республики Казахстан после его официального опубликования;</w:t>
      </w:r>
    </w:p>
    <w:bookmarkEnd w:id="4"/>
    <w:bookmarkStart w:name="z11" w:id="5"/>
    <w:p>
      <w:pPr>
        <w:spacing w:after="0"/>
        <w:ind w:left="0"/>
        <w:jc w:val="both"/>
      </w:pPr>
      <w:r>
        <w:rPr>
          <w:rFonts w:ascii="Times New Roman"/>
          <w:b w:val="false"/>
          <w:i w:val="false"/>
          <w:color w:val="000000"/>
          <w:sz w:val="28"/>
        </w:rPr>
        <w:t xml:space="preserve">
      3) в течение десяти рабочих дней после государственной регистрации настоящего приказа представление в Департамент юридической службы Министерства труда и социальной защиты Республики Казахстан сведений об исполнении мероприятий, предусмотренных подпунктами 1) и 2) настоящего пункта. </w:t>
      </w:r>
    </w:p>
    <w:bookmarkEnd w:id="5"/>
    <w:bookmarkStart w:name="z12" w:id="6"/>
    <w:p>
      <w:pPr>
        <w:spacing w:after="0"/>
        <w:ind w:left="0"/>
        <w:jc w:val="both"/>
      </w:pPr>
      <w:r>
        <w:rPr>
          <w:rFonts w:ascii="Times New Roman"/>
          <w:b w:val="false"/>
          <w:i w:val="false"/>
          <w:color w:val="000000"/>
          <w:sz w:val="28"/>
        </w:rPr>
        <w:t>
      3. Контроль за исполнением настоящего приказа возложить на вице-министра труда и социальной защиты населения Республики Казахстан Аукенова Е.М.</w:t>
      </w:r>
    </w:p>
    <w:bookmarkEnd w:id="6"/>
    <w:bookmarkStart w:name="z13" w:id="7"/>
    <w:p>
      <w:pPr>
        <w:spacing w:after="0"/>
        <w:ind w:left="0"/>
        <w:jc w:val="both"/>
      </w:pPr>
      <w:r>
        <w:rPr>
          <w:rFonts w:ascii="Times New Roman"/>
          <w:b w:val="false"/>
          <w:i w:val="false"/>
          <w:color w:val="000000"/>
          <w:sz w:val="28"/>
        </w:rPr>
        <w:t xml:space="preserve">
      4. Настоящий приказ вводится в действие по истечении десяти календарных дней после дня его первого официального опубликования. </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труда и</w:t>
            </w:r>
          </w:p>
          <w:p>
            <w:pPr>
              <w:spacing w:after="20"/>
              <w:ind w:left="20"/>
              <w:jc w:val="both"/>
            </w:pPr>
          </w:p>
          <w:p>
            <w:pPr>
              <w:spacing w:after="20"/>
              <w:ind w:left="20"/>
              <w:jc w:val="both"/>
            </w:pPr>
            <w:r>
              <w:rPr>
                <w:rFonts w:ascii="Times New Roman"/>
                <w:b w:val="false"/>
                <w:i/>
                <w:color w:val="000000"/>
                <w:sz w:val="20"/>
              </w:rPr>
              <w:t>социальной защиты населения</w:t>
            </w: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Нурымбетов</w:t>
            </w:r>
            <w:r>
              <w:rPr>
                <w:rFonts w:ascii="Times New Roman"/>
                <w:b w:val="false"/>
                <w:i w:val="false"/>
                <w:color w:val="000000"/>
                <w:sz w:val="20"/>
              </w:rPr>
              <w:t>
</w:t>
            </w:r>
          </w:p>
        </w:tc>
      </w:tr>
    </w:tbl>
    <w:p>
      <w:pPr>
        <w:spacing w:after="0"/>
        <w:ind w:left="0"/>
        <w:jc w:val="both"/>
      </w:pPr>
      <w:bookmarkStart w:name="z15" w:id="8"/>
      <w:r>
        <w:rPr>
          <w:rFonts w:ascii="Times New Roman"/>
          <w:b w:val="false"/>
          <w:i w:val="false"/>
          <w:color w:val="000000"/>
          <w:sz w:val="28"/>
        </w:rPr>
        <w:t>
      СОГЛАСОВАН</w:t>
      </w:r>
    </w:p>
    <w:bookmarkEnd w:id="8"/>
    <w:p>
      <w:pPr>
        <w:spacing w:after="0"/>
        <w:ind w:left="0"/>
        <w:jc w:val="both"/>
      </w:pPr>
      <w:r>
        <w:rPr>
          <w:rFonts w:ascii="Times New Roman"/>
          <w:b w:val="false"/>
          <w:i w:val="false"/>
          <w:color w:val="000000"/>
          <w:sz w:val="28"/>
        </w:rPr>
        <w:t xml:space="preserve">Министерство цифрового развития, </w:t>
      </w:r>
    </w:p>
    <w:p>
      <w:pPr>
        <w:spacing w:after="0"/>
        <w:ind w:left="0"/>
        <w:jc w:val="both"/>
      </w:pPr>
      <w:r>
        <w:rPr>
          <w:rFonts w:ascii="Times New Roman"/>
          <w:b w:val="false"/>
          <w:i w:val="false"/>
          <w:color w:val="000000"/>
          <w:sz w:val="28"/>
        </w:rPr>
        <w:t>инноваций и аэрокосмической промышленности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w:t>
            </w:r>
            <w:r>
              <w:br/>
            </w:r>
            <w:r>
              <w:rPr>
                <w:rFonts w:ascii="Times New Roman"/>
                <w:b w:val="false"/>
                <w:i w:val="false"/>
                <w:color w:val="000000"/>
                <w:sz w:val="20"/>
              </w:rPr>
              <w:t>Министра труда и</w:t>
            </w:r>
            <w:r>
              <w:br/>
            </w:r>
            <w:r>
              <w:rPr>
                <w:rFonts w:ascii="Times New Roman"/>
                <w:b w:val="false"/>
                <w:i w:val="false"/>
                <w:color w:val="000000"/>
                <w:sz w:val="20"/>
              </w:rPr>
              <w:t>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мая 2020 года № 197</w:t>
            </w:r>
          </w:p>
        </w:tc>
      </w:tr>
    </w:tbl>
    <w:p>
      <w:pPr>
        <w:spacing w:after="0"/>
        <w:ind w:left="0"/>
        <w:jc w:val="both"/>
      </w:pPr>
      <w:r>
        <w:rPr>
          <w:rFonts w:ascii="Times New Roman"/>
          <w:b w:val="false"/>
          <w:i w:val="false"/>
          <w:color w:val="ff0000"/>
          <w:sz w:val="28"/>
        </w:rPr>
        <w:t xml:space="preserve">
      Сноска. Приложение 1 исключено приказом Министра труда и социальной защиты населения РК от 25.12.2025 </w:t>
      </w:r>
      <w:r>
        <w:rPr>
          <w:rFonts w:ascii="Times New Roman"/>
          <w:b w:val="false"/>
          <w:i w:val="false"/>
          <w:color w:val="ff0000"/>
          <w:sz w:val="28"/>
        </w:rPr>
        <w:t>№ 411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Министра труда</w:t>
            </w:r>
            <w:r>
              <w:br/>
            </w:r>
            <w:r>
              <w:rPr>
                <w:rFonts w:ascii="Times New Roman"/>
                <w:b w:val="false"/>
                <w:i w:val="false"/>
                <w:color w:val="000000"/>
                <w:sz w:val="20"/>
              </w:rPr>
              <w:t>и 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мая 2020 года № 197</w:t>
            </w:r>
          </w:p>
        </w:tc>
      </w:tr>
    </w:tbl>
    <w:p>
      <w:pPr>
        <w:spacing w:after="0"/>
        <w:ind w:left="0"/>
        <w:jc w:val="both"/>
      </w:pPr>
      <w:r>
        <w:rPr>
          <w:rFonts w:ascii="Times New Roman"/>
          <w:b w:val="false"/>
          <w:i w:val="false"/>
          <w:color w:val="ff0000"/>
          <w:sz w:val="28"/>
        </w:rPr>
        <w:t xml:space="preserve">
      Сноска. Приложение 2 исключено приказом Министра труда и социальной защиты населения РК от 25.12.2025 </w:t>
      </w:r>
      <w:r>
        <w:rPr>
          <w:rFonts w:ascii="Times New Roman"/>
          <w:b w:val="false"/>
          <w:i w:val="false"/>
          <w:color w:val="ff0000"/>
          <w:sz w:val="28"/>
        </w:rPr>
        <w:t>№ 411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Утверждены приказом </w:t>
            </w:r>
            <w:r>
              <w:br/>
            </w:r>
            <w:r>
              <w:rPr>
                <w:rFonts w:ascii="Times New Roman"/>
                <w:b w:val="false"/>
                <w:i w:val="false"/>
                <w:color w:val="000000"/>
                <w:sz w:val="20"/>
              </w:rPr>
              <w:t xml:space="preserve">Министра труда и </w:t>
            </w:r>
            <w:r>
              <w:br/>
            </w:r>
            <w:r>
              <w:rPr>
                <w:rFonts w:ascii="Times New Roman"/>
                <w:b w:val="false"/>
                <w:i w:val="false"/>
                <w:color w:val="000000"/>
                <w:sz w:val="20"/>
              </w:rPr>
              <w:t xml:space="preserve">социальной защиты населения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28 мая 2020 года №197</w:t>
            </w:r>
          </w:p>
        </w:tc>
      </w:tr>
    </w:tbl>
    <w:bookmarkStart w:name="z98" w:id="9"/>
    <w:p>
      <w:pPr>
        <w:spacing w:after="0"/>
        <w:ind w:left="0"/>
        <w:jc w:val="left"/>
      </w:pPr>
      <w:r>
        <w:rPr>
          <w:rFonts w:ascii="Times New Roman"/>
          <w:b/>
          <w:i w:val="false"/>
          <w:color w:val="000000"/>
        </w:rPr>
        <w:t xml:space="preserve"> Правила</w:t>
      </w:r>
      <w:r>
        <w:br/>
      </w:r>
      <w:r>
        <w:rPr>
          <w:rFonts w:ascii="Times New Roman"/>
          <w:b/>
          <w:i w:val="false"/>
          <w:color w:val="000000"/>
        </w:rPr>
        <w:t>оказания государственной услуги "Оформление документов на оказание специальных социальных услуг в центрах оказания специальных социальных услуг"</w:t>
      </w:r>
    </w:p>
    <w:bookmarkEnd w:id="9"/>
    <w:p>
      <w:pPr>
        <w:spacing w:after="0"/>
        <w:ind w:left="0"/>
        <w:jc w:val="both"/>
      </w:pPr>
      <w:r>
        <w:rPr>
          <w:rFonts w:ascii="Times New Roman"/>
          <w:b w:val="false"/>
          <w:i w:val="false"/>
          <w:color w:val="ff0000"/>
          <w:sz w:val="28"/>
        </w:rPr>
        <w:t xml:space="preserve">
      Сноска. Приказ дополнен приложением в соответствии с приказом Министра труда и социальной защиты населения РК от 25.12.2025 </w:t>
      </w:r>
      <w:r>
        <w:rPr>
          <w:rFonts w:ascii="Times New Roman"/>
          <w:b w:val="false"/>
          <w:i w:val="false"/>
          <w:color w:val="ff0000"/>
          <w:sz w:val="28"/>
        </w:rPr>
        <w:t>№ 411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99" w:id="10"/>
    <w:p>
      <w:pPr>
        <w:spacing w:after="0"/>
        <w:ind w:left="0"/>
        <w:jc w:val="left"/>
      </w:pPr>
      <w:r>
        <w:rPr>
          <w:rFonts w:ascii="Times New Roman"/>
          <w:b/>
          <w:i w:val="false"/>
          <w:color w:val="000000"/>
        </w:rPr>
        <w:t xml:space="preserve"> Глава 1. Общие положения</w:t>
      </w:r>
    </w:p>
    <w:bookmarkEnd w:id="10"/>
    <w:bookmarkStart w:name="z100" w:id="11"/>
    <w:p>
      <w:pPr>
        <w:spacing w:after="0"/>
        <w:ind w:left="0"/>
        <w:jc w:val="both"/>
      </w:pPr>
      <w:r>
        <w:rPr>
          <w:rFonts w:ascii="Times New Roman"/>
          <w:b w:val="false"/>
          <w:i w:val="false"/>
          <w:color w:val="000000"/>
          <w:sz w:val="28"/>
        </w:rPr>
        <w:t xml:space="preserve">
      1. Настоящие Правила оказания государственной услуги "Оформление документов на оказание специальных социальных услуг в центрах оказания специальных социальных услуг" (далее – Правила) разработаны в соответствии 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услугах" и определяют порядок оформления документов на оказание специальных социальных услуг в центрах оказания специальных социальных услуг в условиях стационара, полустационара и на дому (далее – государственная услуга). </w:t>
      </w:r>
    </w:p>
    <w:bookmarkEnd w:id="11"/>
    <w:bookmarkStart w:name="z101" w:id="12"/>
    <w:p>
      <w:pPr>
        <w:spacing w:after="0"/>
        <w:ind w:left="0"/>
        <w:jc w:val="both"/>
      </w:pPr>
      <w:r>
        <w:rPr>
          <w:rFonts w:ascii="Times New Roman"/>
          <w:b w:val="false"/>
          <w:i w:val="false"/>
          <w:color w:val="000000"/>
          <w:sz w:val="28"/>
        </w:rPr>
        <w:t>
      2. Государственная услуга оказывается местными исполнительными органами городов Астана, Алматы и Шымкент, районов и городов областного значения (далее – услугодатель) физическим лицам (далее – услугополучатель) в соответствии с настоящими Правилами.</w:t>
      </w:r>
    </w:p>
    <w:bookmarkEnd w:id="12"/>
    <w:bookmarkStart w:name="z102" w:id="13"/>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осуществляются через:</w:t>
      </w:r>
    </w:p>
    <w:bookmarkEnd w:id="13"/>
    <w:bookmarkStart w:name="z103" w:id="14"/>
    <w:p>
      <w:pPr>
        <w:spacing w:after="0"/>
        <w:ind w:left="0"/>
        <w:jc w:val="both"/>
      </w:pPr>
      <w:r>
        <w:rPr>
          <w:rFonts w:ascii="Times New Roman"/>
          <w:b w:val="false"/>
          <w:i w:val="false"/>
          <w:color w:val="000000"/>
          <w:sz w:val="28"/>
        </w:rPr>
        <w:t>
      "1) некоммерческое акционерное общество "Государственная корпорация "Правительство для граждан" (далее – Государственная корпорация);</w:t>
      </w:r>
    </w:p>
    <w:bookmarkEnd w:id="14"/>
    <w:bookmarkStart w:name="z104" w:id="15"/>
    <w:p>
      <w:pPr>
        <w:spacing w:after="0"/>
        <w:ind w:left="0"/>
        <w:jc w:val="both"/>
      </w:pPr>
      <w:r>
        <w:rPr>
          <w:rFonts w:ascii="Times New Roman"/>
          <w:b w:val="false"/>
          <w:i w:val="false"/>
          <w:color w:val="000000"/>
          <w:sz w:val="28"/>
        </w:rPr>
        <w:t>
      2) услугодателя;</w:t>
      </w:r>
    </w:p>
    <w:bookmarkEnd w:id="15"/>
    <w:bookmarkStart w:name="z105" w:id="16"/>
    <w:p>
      <w:pPr>
        <w:spacing w:after="0"/>
        <w:ind w:left="0"/>
        <w:jc w:val="both"/>
      </w:pPr>
      <w:r>
        <w:rPr>
          <w:rFonts w:ascii="Times New Roman"/>
          <w:b w:val="false"/>
          <w:i w:val="false"/>
          <w:color w:val="000000"/>
          <w:sz w:val="28"/>
        </w:rPr>
        <w:t xml:space="preserve">
      3) веб-портал "электронного правительства" www.egov.kz (далее – портал). </w:t>
      </w:r>
    </w:p>
    <w:bookmarkEnd w:id="16"/>
    <w:bookmarkStart w:name="z106" w:id="17"/>
    <w:p>
      <w:pPr>
        <w:spacing w:after="0"/>
        <w:ind w:left="0"/>
        <w:jc w:val="left"/>
      </w:pPr>
      <w:r>
        <w:rPr>
          <w:rFonts w:ascii="Times New Roman"/>
          <w:b/>
          <w:i w:val="false"/>
          <w:color w:val="000000"/>
        </w:rPr>
        <w:t xml:space="preserve"> Глава 2. Порядок оказания государственной услуги "Оформление документов на оказание специальных социальных услуг в центрах оказания специальных социальных услуг" в условиях стационара, полустационара и на дому</w:t>
      </w:r>
    </w:p>
    <w:bookmarkEnd w:id="17"/>
    <w:bookmarkStart w:name="z107" w:id="18"/>
    <w:p>
      <w:pPr>
        <w:spacing w:after="0"/>
        <w:ind w:left="0"/>
        <w:jc w:val="both"/>
      </w:pPr>
      <w:r>
        <w:rPr>
          <w:rFonts w:ascii="Times New Roman"/>
          <w:b w:val="false"/>
          <w:i w:val="false"/>
          <w:color w:val="000000"/>
          <w:sz w:val="28"/>
        </w:rPr>
        <w:t xml:space="preserve">
      3. Для получения государственной услуги услугополучатель (или его законный представитель) обращается к услугодателю, в Государственную корпорацию по месту проживания или через портал путем подачи заявления по формам согласно приложениям 1, 2 и 3 к настоящим Правилам с приложением документов, указанных в перечне документов и сведений, истребуемых у услугополучателя для оказания государственной услуги, предусмотренных перечнем основных требований к оказанию государственной услуги согласно приложению 4 к настоящим Правилам. </w:t>
      </w:r>
    </w:p>
    <w:bookmarkEnd w:id="18"/>
    <w:bookmarkStart w:name="z108" w:id="19"/>
    <w:p>
      <w:pPr>
        <w:spacing w:after="0"/>
        <w:ind w:left="0"/>
        <w:jc w:val="both"/>
      </w:pPr>
      <w:r>
        <w:rPr>
          <w:rFonts w:ascii="Times New Roman"/>
          <w:b w:val="false"/>
          <w:i w:val="false"/>
          <w:color w:val="000000"/>
          <w:sz w:val="28"/>
        </w:rPr>
        <w:t>
      4. Общий срок рассмотрения документов и выдачи результатов оказания государственной услуги со дня регистрации пакета документов услугодателем составляет 15 (пятнадцать) рабочих дней.</w:t>
      </w:r>
    </w:p>
    <w:bookmarkEnd w:id="19"/>
    <w:bookmarkStart w:name="z109" w:id="20"/>
    <w:p>
      <w:pPr>
        <w:spacing w:after="0"/>
        <w:ind w:left="0"/>
        <w:jc w:val="both"/>
      </w:pPr>
      <w:r>
        <w:rPr>
          <w:rFonts w:ascii="Times New Roman"/>
          <w:b w:val="false"/>
          <w:i w:val="false"/>
          <w:color w:val="000000"/>
          <w:sz w:val="28"/>
        </w:rPr>
        <w:t>
      День приема документов Государственной корпорацией не входит в срок оказания государственной услуги.</w:t>
      </w:r>
    </w:p>
    <w:bookmarkEnd w:id="20"/>
    <w:bookmarkStart w:name="z110" w:id="21"/>
    <w:p>
      <w:pPr>
        <w:spacing w:after="0"/>
        <w:ind w:left="0"/>
        <w:jc w:val="both"/>
      </w:pPr>
      <w:r>
        <w:rPr>
          <w:rFonts w:ascii="Times New Roman"/>
          <w:b w:val="false"/>
          <w:i w:val="false"/>
          <w:color w:val="000000"/>
          <w:sz w:val="28"/>
        </w:rPr>
        <w:t>
      5. При подаче полного пакета документов, предусмотренных перечнем основных требований к оказанию государственной услуги, услугополучателю:</w:t>
      </w:r>
    </w:p>
    <w:bookmarkEnd w:id="21"/>
    <w:bookmarkStart w:name="z111" w:id="22"/>
    <w:p>
      <w:pPr>
        <w:spacing w:after="0"/>
        <w:ind w:left="0"/>
        <w:jc w:val="both"/>
      </w:pPr>
      <w:r>
        <w:rPr>
          <w:rFonts w:ascii="Times New Roman"/>
          <w:b w:val="false"/>
          <w:i w:val="false"/>
          <w:color w:val="000000"/>
          <w:sz w:val="28"/>
        </w:rPr>
        <w:t>
      1) в Государственной корпорации – выдается электронная расписка о приеме соответствующих документов от услугополучателя, в которой указывается перечень принятых документов, фамилия, имя и отчество (при его наличии), специалиста, принявшего заявление, дата и время подачи заявления, а также дата выдачи готовых документов, по обращению услугополучателя, расписка выдается в бумажном формате;</w:t>
      </w:r>
    </w:p>
    <w:bookmarkEnd w:id="22"/>
    <w:bookmarkStart w:name="z112" w:id="23"/>
    <w:p>
      <w:pPr>
        <w:spacing w:after="0"/>
        <w:ind w:left="0"/>
        <w:jc w:val="both"/>
      </w:pPr>
      <w:r>
        <w:rPr>
          <w:rFonts w:ascii="Times New Roman"/>
          <w:b w:val="false"/>
          <w:i w:val="false"/>
          <w:color w:val="000000"/>
          <w:sz w:val="28"/>
        </w:rPr>
        <w:t>
      2) у услугодателя – выдается талон с указанием даты регистрации и получения государственной услуги, фамилии и инициалов лица, принявшего документы;</w:t>
      </w:r>
    </w:p>
    <w:bookmarkEnd w:id="23"/>
    <w:bookmarkStart w:name="z113" w:id="24"/>
    <w:p>
      <w:pPr>
        <w:spacing w:after="0"/>
        <w:ind w:left="0"/>
        <w:jc w:val="both"/>
      </w:pPr>
      <w:r>
        <w:rPr>
          <w:rFonts w:ascii="Times New Roman"/>
          <w:b w:val="false"/>
          <w:i w:val="false"/>
          <w:color w:val="000000"/>
          <w:sz w:val="28"/>
        </w:rPr>
        <w:t>
      3) на портале – в "личном кабинете" услугополучателя отображается статус о принятии запроса для оказания государственной услуги.</w:t>
      </w:r>
    </w:p>
    <w:bookmarkEnd w:id="24"/>
    <w:bookmarkStart w:name="z114" w:id="25"/>
    <w:p>
      <w:pPr>
        <w:spacing w:after="0"/>
        <w:ind w:left="0"/>
        <w:jc w:val="both"/>
      </w:pPr>
      <w:r>
        <w:rPr>
          <w:rFonts w:ascii="Times New Roman"/>
          <w:b w:val="false"/>
          <w:i w:val="false"/>
          <w:color w:val="000000"/>
          <w:sz w:val="28"/>
        </w:rPr>
        <w:t>
      6. В Государственной корпорации выдача готовых документов услугополучателя осуществляется, при предъявлении документа, удостоверяющего личность (или его представителя по нотариально удостоверенной нотариусом или должностным лицом, совершающим нотариальные действия, доверенности).</w:t>
      </w:r>
    </w:p>
    <w:bookmarkEnd w:id="25"/>
    <w:bookmarkStart w:name="z115" w:id="26"/>
    <w:p>
      <w:pPr>
        <w:spacing w:after="0"/>
        <w:ind w:left="0"/>
        <w:jc w:val="both"/>
      </w:pPr>
      <w:r>
        <w:rPr>
          <w:rFonts w:ascii="Times New Roman"/>
          <w:b w:val="false"/>
          <w:i w:val="false"/>
          <w:color w:val="000000"/>
          <w:sz w:val="28"/>
        </w:rPr>
        <w:t>
      Документы, не выданные в срок из-за отсутствия обращения услугополучателя (представителя), в течение 1 (одного) месяца хранятся в Государственной корпорации, после истечения данного срока возвращаются услугодателю как невостребованные. При обращении услугополучателя по истечении 1 (одного) месяца, по запросу Государственной корпорации услугодатель в течение 1 (одного) рабочего дня направляет готовые документы в Государственную корпорацию для выдачи услугополучателю.</w:t>
      </w:r>
    </w:p>
    <w:bookmarkEnd w:id="26"/>
    <w:bookmarkStart w:name="z116" w:id="27"/>
    <w:p>
      <w:pPr>
        <w:spacing w:after="0"/>
        <w:ind w:left="0"/>
        <w:jc w:val="both"/>
      </w:pPr>
      <w:r>
        <w:rPr>
          <w:rFonts w:ascii="Times New Roman"/>
          <w:b w:val="false"/>
          <w:i w:val="false"/>
          <w:color w:val="000000"/>
          <w:sz w:val="28"/>
        </w:rPr>
        <w:t>
      7. В случаях представления услугополучателем неполного пакета документов согласно перечню основных требований к оказанию государственной услуги, указанных в перечне, и (или) документов с истекшим сроком действия специалист услугодателя, Государственной корпорации отказывает в приеме заявления и выдает расписку об отказе в приеме заявления по форме согласно приложению 5 к настоящим Правилам.</w:t>
      </w:r>
    </w:p>
    <w:bookmarkEnd w:id="27"/>
    <w:bookmarkStart w:name="z117" w:id="28"/>
    <w:p>
      <w:pPr>
        <w:spacing w:after="0"/>
        <w:ind w:left="0"/>
        <w:jc w:val="both"/>
      </w:pPr>
      <w:r>
        <w:rPr>
          <w:rFonts w:ascii="Times New Roman"/>
          <w:b w:val="false"/>
          <w:i w:val="false"/>
          <w:color w:val="000000"/>
          <w:sz w:val="28"/>
        </w:rPr>
        <w:t>
      В случае обращения услугополучателя через портал, услугодатель направляет в "личный кабинет" уведомление об отказе в рассмотрении заявления с указанием оснований, по которым пакет документов признан не соответствующим установленным требованиям.</w:t>
      </w:r>
    </w:p>
    <w:bookmarkEnd w:id="28"/>
    <w:bookmarkStart w:name="z118" w:id="29"/>
    <w:p>
      <w:pPr>
        <w:spacing w:after="0"/>
        <w:ind w:left="0"/>
        <w:jc w:val="both"/>
      </w:pPr>
      <w:r>
        <w:rPr>
          <w:rFonts w:ascii="Times New Roman"/>
          <w:b w:val="false"/>
          <w:i w:val="false"/>
          <w:color w:val="000000"/>
          <w:sz w:val="28"/>
        </w:rPr>
        <w:t xml:space="preserve">
      8. При соответствии пакета документов, указанных в перечне основных требований к оказанию государственной услуги согласно приложению 4 к настоящим Правилам, специалист услугодателя вносит в автоматизированную информационную систему "Е-Собес" (далее – АИС "Е-Собес") данные из заявления обратившегося лица (семьи), нуждающегося в специальных социальных услугах. </w:t>
      </w:r>
    </w:p>
    <w:bookmarkEnd w:id="29"/>
    <w:bookmarkStart w:name="z119" w:id="30"/>
    <w:p>
      <w:pPr>
        <w:spacing w:after="0"/>
        <w:ind w:left="0"/>
        <w:jc w:val="both"/>
      </w:pPr>
      <w:r>
        <w:rPr>
          <w:rFonts w:ascii="Times New Roman"/>
          <w:b w:val="false"/>
          <w:i w:val="false"/>
          <w:color w:val="000000"/>
          <w:sz w:val="28"/>
        </w:rPr>
        <w:t>
      При обращении услугополучателя через Государственную корпорацию, портал данные из заявления автоматически передаются в АИС "Е-Собес".</w:t>
      </w:r>
    </w:p>
    <w:bookmarkEnd w:id="30"/>
    <w:bookmarkStart w:name="z120" w:id="31"/>
    <w:p>
      <w:pPr>
        <w:spacing w:after="0"/>
        <w:ind w:left="0"/>
        <w:jc w:val="both"/>
      </w:pPr>
      <w:r>
        <w:rPr>
          <w:rFonts w:ascii="Times New Roman"/>
          <w:b w:val="false"/>
          <w:i w:val="false"/>
          <w:color w:val="000000"/>
          <w:sz w:val="28"/>
        </w:rPr>
        <w:t>
      9. Сведения о стадии оказания государственной услуги поступают в автоматизированном режиме из АИС "Е-Собес" в информационную систему мониторинга оказания государственных услуг.</w:t>
      </w:r>
    </w:p>
    <w:bookmarkEnd w:id="31"/>
    <w:bookmarkStart w:name="z121" w:id="32"/>
    <w:p>
      <w:pPr>
        <w:spacing w:after="0"/>
        <w:ind w:left="0"/>
        <w:jc w:val="both"/>
      </w:pPr>
      <w:r>
        <w:rPr>
          <w:rFonts w:ascii="Times New Roman"/>
          <w:b w:val="false"/>
          <w:i w:val="false"/>
          <w:color w:val="000000"/>
          <w:sz w:val="28"/>
        </w:rPr>
        <w:t>
      10. При обращении в Государственную корпорацию, день приема документов не включается в срок оказания государственной услуги, при этом результат оказания государственной услуги предоставляется услугодателем в Государственную корпорацию за один рабочий день до истечения установленного срока оказания государственной услуги.</w:t>
      </w:r>
    </w:p>
    <w:bookmarkEnd w:id="32"/>
    <w:bookmarkStart w:name="z122" w:id="33"/>
    <w:p>
      <w:pPr>
        <w:spacing w:after="0"/>
        <w:ind w:left="0"/>
        <w:jc w:val="both"/>
      </w:pPr>
      <w:r>
        <w:rPr>
          <w:rFonts w:ascii="Times New Roman"/>
          <w:b w:val="false"/>
          <w:i w:val="false"/>
          <w:color w:val="000000"/>
          <w:sz w:val="28"/>
        </w:rPr>
        <w:t>
      11. После принятия заявления и документов, предусмотренных перечнем основных требований к оказанию государственной услуги, по поручению услугодателя социальный работник в течение 10 (десяти) рабочих дней проводит оценку и определение потребности в специальных социальных услугах.</w:t>
      </w:r>
    </w:p>
    <w:bookmarkEnd w:id="33"/>
    <w:bookmarkStart w:name="z123" w:id="34"/>
    <w:p>
      <w:pPr>
        <w:spacing w:after="0"/>
        <w:ind w:left="0"/>
        <w:jc w:val="both"/>
      </w:pPr>
      <w:r>
        <w:rPr>
          <w:rFonts w:ascii="Times New Roman"/>
          <w:b w:val="false"/>
          <w:i w:val="false"/>
          <w:color w:val="000000"/>
          <w:sz w:val="28"/>
        </w:rPr>
        <w:t xml:space="preserve">
      При проведении оценки и определении потребностей в специальных социальных услугах социальный работник действует в соответствии с требованиями,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труда и социальной защиты населения Республики Казахстан от 2 июня 2023 года № 200 "Об утверждении Правил оценки и определения потребности в специальных социальных услугах" (зарегистрирован в Реестре государственной регистрации нормативных правовых актов № 32697.).</w:t>
      </w:r>
    </w:p>
    <w:bookmarkEnd w:id="34"/>
    <w:bookmarkStart w:name="z124" w:id="35"/>
    <w:p>
      <w:pPr>
        <w:spacing w:after="0"/>
        <w:ind w:left="0"/>
        <w:jc w:val="both"/>
      </w:pPr>
      <w:r>
        <w:rPr>
          <w:rFonts w:ascii="Times New Roman"/>
          <w:b w:val="false"/>
          <w:i w:val="false"/>
          <w:color w:val="000000"/>
          <w:sz w:val="28"/>
        </w:rPr>
        <w:t>
      При оформлении документов на оказание специальных социальных услуг в условиях на дому специалист услугодателя в течение 5 (пяти) рабочих дней выезжает к месту проживания лица с инвалидностью, престарелого и в течение 3 (трех) рабочих дней со дня проведения обследования составляет акт обследования жилищных и материально-бытовых условий по форме согласно приложению 6 к настоящим Правилам.</w:t>
      </w:r>
    </w:p>
    <w:bookmarkEnd w:id="35"/>
    <w:bookmarkStart w:name="z125" w:id="36"/>
    <w:p>
      <w:pPr>
        <w:spacing w:after="0"/>
        <w:ind w:left="0"/>
        <w:jc w:val="both"/>
      </w:pPr>
      <w:r>
        <w:rPr>
          <w:rFonts w:ascii="Times New Roman"/>
          <w:b w:val="false"/>
          <w:i w:val="false"/>
          <w:color w:val="000000"/>
          <w:sz w:val="28"/>
        </w:rPr>
        <w:t>
      12. Услугодателем в течении 3 (трех) рабочих дней со дня получения заключения социального работника по оценке и определению потребности в специальных социальных услугах принимается решение о предоставлении специальных социальных услуг.</w:t>
      </w:r>
    </w:p>
    <w:bookmarkEnd w:id="36"/>
    <w:bookmarkStart w:name="z126" w:id="37"/>
    <w:p>
      <w:pPr>
        <w:spacing w:after="0"/>
        <w:ind w:left="0"/>
        <w:jc w:val="both"/>
      </w:pPr>
      <w:r>
        <w:rPr>
          <w:rFonts w:ascii="Times New Roman"/>
          <w:b w:val="false"/>
          <w:i w:val="false"/>
          <w:color w:val="000000"/>
          <w:sz w:val="28"/>
        </w:rPr>
        <w:t xml:space="preserve">
      13. После вынесения решения в срок о предоставлении специальных социальных услуг, услугодатель по месту жительства услугополучателя в течение 2 (двух) рабочих дней направляет уведомление об оформлении документов и о необходимости авторизации и выбора организации в условиях стационара, полустационара и на дому на портале социальных услуг (http://aleumet.egov.kz). </w:t>
      </w:r>
    </w:p>
    <w:bookmarkEnd w:id="37"/>
    <w:bookmarkStart w:name="z127" w:id="38"/>
    <w:p>
      <w:pPr>
        <w:spacing w:after="0"/>
        <w:ind w:left="0"/>
        <w:jc w:val="both"/>
      </w:pPr>
      <w:r>
        <w:rPr>
          <w:rFonts w:ascii="Times New Roman"/>
          <w:b w:val="false"/>
          <w:i w:val="false"/>
          <w:color w:val="000000"/>
          <w:sz w:val="28"/>
        </w:rPr>
        <w:t xml:space="preserve">
      14. Результатом оказания государственной услуги является уведомление об оформлении документов в произвольной форме с указанием срока оказания специальных социальных услуг в условиях стационара, полустационара и на дому или мотивированный ответ об отказе в оказании государственной услуги в случаях и по основаниям, предусмотренным пунктом 15 настоящих Правил. </w:t>
      </w:r>
    </w:p>
    <w:bookmarkEnd w:id="38"/>
    <w:bookmarkStart w:name="z128" w:id="39"/>
    <w:p>
      <w:pPr>
        <w:spacing w:after="0"/>
        <w:ind w:left="0"/>
        <w:jc w:val="both"/>
      </w:pPr>
      <w:r>
        <w:rPr>
          <w:rFonts w:ascii="Times New Roman"/>
          <w:b w:val="false"/>
          <w:i w:val="false"/>
          <w:color w:val="000000"/>
          <w:sz w:val="28"/>
        </w:rPr>
        <w:t>
      15. При наличии оснований, предусмотренных в пункте 9 Перечня основных требований к оказанию государственной услуги, согласно приложению 4 к настоящим Правилам, услугодатель согласно статье 73 Административного процедурно-процессуального кодекса Республики Казахстан уведомляет услугополучателя о предварительном решении об отказе в оказании государственной услуги, а также времени и месте (способе) проведения заслушивания для возможности выразить услугополучателю позицию по предварительному решению.</w:t>
      </w:r>
    </w:p>
    <w:bookmarkEnd w:id="39"/>
    <w:bookmarkStart w:name="z129" w:id="40"/>
    <w:p>
      <w:pPr>
        <w:spacing w:after="0"/>
        <w:ind w:left="0"/>
        <w:jc w:val="both"/>
      </w:pPr>
      <w:r>
        <w:rPr>
          <w:rFonts w:ascii="Times New Roman"/>
          <w:b w:val="false"/>
          <w:i w:val="false"/>
          <w:color w:val="000000"/>
          <w:sz w:val="28"/>
        </w:rPr>
        <w:t>
      Уведомление о заслушивании направляется заранее, но не позднее чем за 3 (три) рабочих дня до завершения срока оказания государственной услуги. Заслушивание проводится не позднее 2 (двух) рабочих дней со дня получения уведомления.</w:t>
      </w:r>
    </w:p>
    <w:bookmarkEnd w:id="40"/>
    <w:bookmarkStart w:name="z130" w:id="41"/>
    <w:p>
      <w:pPr>
        <w:spacing w:after="0"/>
        <w:ind w:left="0"/>
        <w:jc w:val="both"/>
      </w:pPr>
      <w:r>
        <w:rPr>
          <w:rFonts w:ascii="Times New Roman"/>
          <w:b w:val="false"/>
          <w:i w:val="false"/>
          <w:color w:val="000000"/>
          <w:sz w:val="28"/>
        </w:rPr>
        <w:t>
      По результатам заслушивания услугополучателю в форме электронного документа, подписанного электронной цифровой подписью уполномоченного лица услугодателя, направляется уведомление об оформлении документов либо мотивированный отказ в оказании государственной услуги.</w:t>
      </w:r>
    </w:p>
    <w:bookmarkEnd w:id="41"/>
    <w:bookmarkStart w:name="z131" w:id="42"/>
    <w:p>
      <w:pPr>
        <w:spacing w:after="0"/>
        <w:ind w:left="0"/>
        <w:jc w:val="both"/>
      </w:pPr>
      <w:r>
        <w:rPr>
          <w:rFonts w:ascii="Times New Roman"/>
          <w:b w:val="false"/>
          <w:i w:val="false"/>
          <w:color w:val="000000"/>
          <w:sz w:val="28"/>
        </w:rPr>
        <w:t>
      Государственная корпорация информирует услугополучателя о результатах оказания государственной услуги посредством передачи смс-уведомления на абонентское устройство услугополучателя.</w:t>
      </w:r>
    </w:p>
    <w:bookmarkEnd w:id="42"/>
    <w:bookmarkStart w:name="z132" w:id="43"/>
    <w:p>
      <w:pPr>
        <w:spacing w:after="0"/>
        <w:ind w:left="0"/>
        <w:jc w:val="left"/>
      </w:pPr>
      <w:r>
        <w:rPr>
          <w:rFonts w:ascii="Times New Roman"/>
          <w:b/>
          <w:i w:val="false"/>
          <w:color w:val="000000"/>
        </w:rPr>
        <w:t xml:space="preserve"> Глава 3. Порядок обжалования решений, действий (бездействия) услугодателя и (или) его должностных лиц, Государственной корпорации и (или) их специалистов по вопросам оказания государственной услуги</w:t>
      </w:r>
    </w:p>
    <w:bookmarkEnd w:id="43"/>
    <w:bookmarkStart w:name="z133" w:id="44"/>
    <w:p>
      <w:pPr>
        <w:spacing w:after="0"/>
        <w:ind w:left="0"/>
        <w:jc w:val="both"/>
      </w:pPr>
      <w:r>
        <w:rPr>
          <w:rFonts w:ascii="Times New Roman"/>
          <w:b w:val="false"/>
          <w:i w:val="false"/>
          <w:color w:val="000000"/>
          <w:sz w:val="28"/>
        </w:rPr>
        <w:t>
      16. Услугодатель, должностное лицо, чье решение, действие (бездействие) обжалуется, не направляет жалобу в орган, рассматривающий жалобу, если он в течение 3 (трех) рабочих дней примет решение либо иное административное действие, полностью удовлетворящее требования, указанным в жалобе.</w:t>
      </w:r>
    </w:p>
    <w:bookmarkEnd w:id="44"/>
    <w:bookmarkStart w:name="z134" w:id="45"/>
    <w:p>
      <w:pPr>
        <w:spacing w:after="0"/>
        <w:ind w:left="0"/>
        <w:jc w:val="both"/>
      </w:pPr>
      <w:r>
        <w:rPr>
          <w:rFonts w:ascii="Times New Roman"/>
          <w:b w:val="false"/>
          <w:i w:val="false"/>
          <w:color w:val="000000"/>
          <w:sz w:val="28"/>
        </w:rPr>
        <w:t xml:space="preserve">
      Жалоба услугополучателя, поступившая в адрес услугодателя, в соответствии с подпунктом 2) пункта 3 </w:t>
      </w:r>
      <w:r>
        <w:rPr>
          <w:rFonts w:ascii="Times New Roman"/>
          <w:b w:val="false"/>
          <w:i w:val="false"/>
          <w:color w:val="000000"/>
          <w:sz w:val="28"/>
        </w:rPr>
        <w:t>статьи 25</w:t>
      </w:r>
      <w:r>
        <w:rPr>
          <w:rFonts w:ascii="Times New Roman"/>
          <w:b w:val="false"/>
          <w:i w:val="false"/>
          <w:color w:val="000000"/>
          <w:sz w:val="28"/>
        </w:rPr>
        <w:t xml:space="preserve"> Закона Республики Казахстан "О государственных услугах" подлежит рассмотрению в течение 5 (пяти) рабочих дней со дня ее регистрации.</w:t>
      </w:r>
    </w:p>
    <w:bookmarkEnd w:id="45"/>
    <w:bookmarkStart w:name="z135" w:id="46"/>
    <w:p>
      <w:pPr>
        <w:spacing w:after="0"/>
        <w:ind w:left="0"/>
        <w:jc w:val="both"/>
      </w:pPr>
      <w:r>
        <w:rPr>
          <w:rFonts w:ascii="Times New Roman"/>
          <w:b w:val="false"/>
          <w:i w:val="false"/>
          <w:color w:val="000000"/>
          <w:sz w:val="28"/>
        </w:rPr>
        <w:t>
      Жалоба услугополучателя, поступившая в адрес органа, рассматривающий жалобу, подлежит рассмотрению в течение 15 (пятнадцати) рабочих дней со дня ее регистрации.</w:t>
      </w:r>
    </w:p>
    <w:bookmarkEnd w:id="46"/>
    <w:bookmarkStart w:name="z136" w:id="47"/>
    <w:p>
      <w:pPr>
        <w:spacing w:after="0"/>
        <w:ind w:left="0"/>
        <w:jc w:val="both"/>
      </w:pPr>
      <w:r>
        <w:rPr>
          <w:rFonts w:ascii="Times New Roman"/>
          <w:b w:val="false"/>
          <w:i w:val="false"/>
          <w:color w:val="000000"/>
          <w:sz w:val="28"/>
        </w:rPr>
        <w:t>
      В случаях несогласия с результатами оказанной государственной услуги услугополучатель обращается в суд в порядке, установленном законодательством Республики Казахстан.</w:t>
      </w:r>
    </w:p>
    <w:bookmarkEnd w:id="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"Оформление документов</w:t>
            </w:r>
            <w:r>
              <w:br/>
            </w:r>
            <w:r>
              <w:rPr>
                <w:rFonts w:ascii="Times New Roman"/>
                <w:b w:val="false"/>
                <w:i w:val="false"/>
                <w:color w:val="000000"/>
                <w:sz w:val="20"/>
              </w:rPr>
              <w:t>на оказание специальных</w:t>
            </w:r>
            <w:r>
              <w:br/>
            </w:r>
            <w:r>
              <w:rPr>
                <w:rFonts w:ascii="Times New Roman"/>
                <w:b w:val="false"/>
                <w:i w:val="false"/>
                <w:color w:val="000000"/>
                <w:sz w:val="20"/>
              </w:rPr>
              <w:t>социальных услуг в центрах</w:t>
            </w:r>
            <w:r>
              <w:br/>
            </w:r>
            <w:r>
              <w:rPr>
                <w:rFonts w:ascii="Times New Roman"/>
                <w:b w:val="false"/>
                <w:i w:val="false"/>
                <w:color w:val="000000"/>
                <w:sz w:val="20"/>
              </w:rPr>
              <w:t>оказания специальных</w:t>
            </w:r>
            <w:r>
              <w:br/>
            </w:r>
            <w:r>
              <w:rPr>
                <w:rFonts w:ascii="Times New Roman"/>
                <w:b w:val="false"/>
                <w:i w:val="false"/>
                <w:color w:val="000000"/>
                <w:sz w:val="20"/>
              </w:rPr>
              <w:t>социальных услуг"</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Руководителю местного</w:t>
            </w:r>
            <w:r>
              <w:br/>
            </w:r>
            <w:r>
              <w:rPr>
                <w:rFonts w:ascii="Times New Roman"/>
                <w:b w:val="false"/>
                <w:i w:val="false"/>
                <w:color w:val="000000"/>
                <w:sz w:val="20"/>
              </w:rPr>
              <w:t>исполнительного органа или</w:t>
            </w:r>
            <w:r>
              <w:br/>
            </w:r>
            <w:r>
              <w:rPr>
                <w:rFonts w:ascii="Times New Roman"/>
                <w:b w:val="false"/>
                <w:i w:val="false"/>
                <w:color w:val="000000"/>
                <w:sz w:val="20"/>
              </w:rPr>
              <w:t>уполномоченной местным</w:t>
            </w:r>
            <w:r>
              <w:br/>
            </w:r>
            <w:r>
              <w:rPr>
                <w:rFonts w:ascii="Times New Roman"/>
                <w:b w:val="false"/>
                <w:i w:val="false"/>
                <w:color w:val="000000"/>
                <w:sz w:val="20"/>
              </w:rPr>
              <w:t>исполнительным органом</w:t>
            </w:r>
            <w:r>
              <w:br/>
            </w:r>
            <w:r>
              <w:rPr>
                <w:rFonts w:ascii="Times New Roman"/>
                <w:b w:val="false"/>
                <w:i w:val="false"/>
                <w:color w:val="000000"/>
                <w:sz w:val="20"/>
              </w:rPr>
              <w:t>государственной организации</w:t>
            </w:r>
            <w:r>
              <w:br/>
            </w:r>
            <w:r>
              <w:rPr>
                <w:rFonts w:ascii="Times New Roman"/>
                <w:b w:val="false"/>
                <w:i w:val="false"/>
                <w:color w:val="000000"/>
                <w:sz w:val="20"/>
              </w:rPr>
              <w:t>_________________________</w:t>
            </w:r>
            <w:r>
              <w:br/>
            </w:r>
            <w:r>
              <w:rPr>
                <w:rFonts w:ascii="Times New Roman"/>
                <w:b w:val="false"/>
                <w:i w:val="false"/>
                <w:color w:val="000000"/>
                <w:sz w:val="20"/>
              </w:rPr>
              <w:t>_________________________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 руководителя</w:t>
            </w:r>
            <w:r>
              <w:br/>
            </w:r>
            <w:r>
              <w:rPr>
                <w:rFonts w:ascii="Times New Roman"/>
                <w:b w:val="false"/>
                <w:i w:val="false"/>
                <w:color w:val="000000"/>
                <w:sz w:val="20"/>
              </w:rPr>
              <w:t>местного исполнительного</w:t>
            </w:r>
            <w:r>
              <w:br/>
            </w:r>
            <w:r>
              <w:rPr>
                <w:rFonts w:ascii="Times New Roman"/>
                <w:b w:val="false"/>
                <w:i w:val="false"/>
                <w:color w:val="000000"/>
                <w:sz w:val="20"/>
              </w:rPr>
              <w:t>органа или уполномоченной</w:t>
            </w:r>
            <w:r>
              <w:br/>
            </w:r>
            <w:r>
              <w:rPr>
                <w:rFonts w:ascii="Times New Roman"/>
                <w:b w:val="false"/>
                <w:i w:val="false"/>
                <w:color w:val="000000"/>
                <w:sz w:val="20"/>
              </w:rPr>
              <w:t>местным исполнительным органом</w:t>
            </w:r>
            <w:r>
              <w:br/>
            </w:r>
            <w:r>
              <w:rPr>
                <w:rFonts w:ascii="Times New Roman"/>
                <w:b w:val="false"/>
                <w:i w:val="false"/>
                <w:color w:val="000000"/>
                <w:sz w:val="20"/>
              </w:rPr>
              <w:t>государственной организации)</w:t>
            </w:r>
            <w:r>
              <w:br/>
            </w:r>
            <w:r>
              <w:rPr>
                <w:rFonts w:ascii="Times New Roman"/>
                <w:b w:val="false"/>
                <w:i w:val="false"/>
                <w:color w:val="000000"/>
                <w:sz w:val="20"/>
              </w:rPr>
              <w:t>Бизнес-идентификационный номер:</w:t>
            </w:r>
            <w:r>
              <w:br/>
            </w:r>
            <w:r>
              <w:rPr>
                <w:rFonts w:ascii="Times New Roman"/>
                <w:b w:val="false"/>
                <w:i w:val="false"/>
                <w:color w:val="000000"/>
                <w:sz w:val="20"/>
              </w:rPr>
              <w:t>__________________________</w:t>
            </w:r>
          </w:p>
        </w:tc>
      </w:tr>
    </w:tbl>
    <w:bookmarkStart w:name="z139" w:id="48"/>
    <w:p>
      <w:pPr>
        <w:spacing w:after="0"/>
        <w:ind w:left="0"/>
        <w:jc w:val="left"/>
      </w:pPr>
      <w:r>
        <w:rPr>
          <w:rFonts w:ascii="Times New Roman"/>
          <w:b/>
          <w:i w:val="false"/>
          <w:color w:val="000000"/>
        </w:rPr>
        <w:t xml:space="preserve"> ЗАЯВЛЕНИЕ</w:t>
      </w:r>
    </w:p>
    <w:bookmarkEnd w:id="48"/>
    <w:bookmarkStart w:name="z140" w:id="49"/>
    <w:p>
      <w:pPr>
        <w:spacing w:after="0"/>
        <w:ind w:left="0"/>
        <w:jc w:val="both"/>
      </w:pPr>
      <w:r>
        <w:rPr>
          <w:rFonts w:ascii="Times New Roman"/>
          <w:b w:val="false"/>
          <w:i w:val="false"/>
          <w:color w:val="000000"/>
          <w:sz w:val="28"/>
        </w:rPr>
        <w:t>
      Документ, удостоверяющий личность № ___ выдан "___" ______ 20___ года</w:t>
      </w:r>
    </w:p>
    <w:bookmarkEnd w:id="49"/>
    <w:bookmarkStart w:name="z141" w:id="50"/>
    <w:p>
      <w:pPr>
        <w:spacing w:after="0"/>
        <w:ind w:left="0"/>
        <w:jc w:val="both"/>
      </w:pPr>
      <w:r>
        <w:rPr>
          <w:rFonts w:ascii="Times New Roman"/>
          <w:b w:val="false"/>
          <w:i w:val="false"/>
          <w:color w:val="000000"/>
          <w:sz w:val="28"/>
        </w:rPr>
        <w:t>
      Место прописки _________________________________________________________</w:t>
      </w:r>
    </w:p>
    <w:bookmarkEnd w:id="50"/>
    <w:bookmarkStart w:name="z142" w:id="51"/>
    <w:p>
      <w:pPr>
        <w:spacing w:after="0"/>
        <w:ind w:left="0"/>
        <w:jc w:val="both"/>
      </w:pPr>
      <w:r>
        <w:rPr>
          <w:rFonts w:ascii="Times New Roman"/>
          <w:b w:val="false"/>
          <w:i w:val="false"/>
          <w:color w:val="000000"/>
          <w:sz w:val="28"/>
        </w:rPr>
        <w:t>
      Место проживания _______________________________________________________</w:t>
      </w:r>
    </w:p>
    <w:bookmarkEnd w:id="51"/>
    <w:bookmarkStart w:name="z143" w:id="52"/>
    <w:p>
      <w:pPr>
        <w:spacing w:after="0"/>
        <w:ind w:left="0"/>
        <w:jc w:val="both"/>
      </w:pPr>
      <w:r>
        <w:rPr>
          <w:rFonts w:ascii="Times New Roman"/>
          <w:b w:val="false"/>
          <w:i w:val="false"/>
          <w:color w:val="000000"/>
          <w:sz w:val="28"/>
        </w:rPr>
        <w:t>
      Место рождения __________________________________________________________</w:t>
      </w:r>
    </w:p>
    <w:bookmarkEnd w:id="52"/>
    <w:bookmarkStart w:name="z144" w:id="53"/>
    <w:p>
      <w:pPr>
        <w:spacing w:after="0"/>
        <w:ind w:left="0"/>
        <w:jc w:val="both"/>
      </w:pPr>
      <w:r>
        <w:rPr>
          <w:rFonts w:ascii="Times New Roman"/>
          <w:b w:val="false"/>
          <w:i w:val="false"/>
          <w:color w:val="000000"/>
          <w:sz w:val="28"/>
        </w:rPr>
        <w:t>
      Дата рождения "___" _________ _____ год</w:t>
      </w:r>
    </w:p>
    <w:bookmarkEnd w:id="53"/>
    <w:bookmarkStart w:name="z145" w:id="54"/>
    <w:p>
      <w:pPr>
        <w:spacing w:after="0"/>
        <w:ind w:left="0"/>
        <w:jc w:val="both"/>
      </w:pPr>
      <w:r>
        <w:rPr>
          <w:rFonts w:ascii="Times New Roman"/>
          <w:b w:val="false"/>
          <w:i w:val="false"/>
          <w:color w:val="000000"/>
          <w:sz w:val="28"/>
        </w:rPr>
        <w:t>
      Вид и размер пособия _____________________________________________________</w:t>
      </w:r>
    </w:p>
    <w:bookmarkEnd w:id="54"/>
    <w:bookmarkStart w:name="z146" w:id="55"/>
    <w:p>
      <w:pPr>
        <w:spacing w:after="0"/>
        <w:ind w:left="0"/>
        <w:jc w:val="both"/>
      </w:pPr>
      <w:r>
        <w:rPr>
          <w:rFonts w:ascii="Times New Roman"/>
          <w:b w:val="false"/>
          <w:i w:val="false"/>
          <w:color w:val="000000"/>
          <w:sz w:val="28"/>
        </w:rPr>
        <w:t>
      Группа инвалидности (при наличии инвалидности) ____________________________</w:t>
      </w:r>
    </w:p>
    <w:bookmarkEnd w:id="55"/>
    <w:bookmarkStart w:name="z147" w:id="56"/>
    <w:p>
      <w:pPr>
        <w:spacing w:after="0"/>
        <w:ind w:left="0"/>
        <w:jc w:val="both"/>
      </w:pPr>
      <w:r>
        <w:rPr>
          <w:rFonts w:ascii="Times New Roman"/>
          <w:b w:val="false"/>
          <w:i w:val="false"/>
          <w:color w:val="000000"/>
          <w:sz w:val="28"/>
        </w:rPr>
        <w:t>
      Наличие законных представителей__________________________________________</w:t>
      </w:r>
    </w:p>
    <w:bookmarkEnd w:id="56"/>
    <w:p>
      <w:pPr>
        <w:spacing w:after="0"/>
        <w:ind w:left="0"/>
        <w:jc w:val="both"/>
      </w:pPr>
      <w:bookmarkStart w:name="z148" w:id="57"/>
      <w:r>
        <w:rPr>
          <w:rFonts w:ascii="Times New Roman"/>
          <w:b w:val="false"/>
          <w:i w:val="false"/>
          <w:color w:val="000000"/>
          <w:sz w:val="28"/>
        </w:rPr>
        <w:t>
      (фамилия, имя, отчество (при его наличии), индивидуальный идентификационный</w:t>
      </w:r>
    </w:p>
    <w:bookmarkEnd w:id="57"/>
    <w:p>
      <w:pPr>
        <w:spacing w:after="0"/>
        <w:ind w:left="0"/>
        <w:jc w:val="both"/>
      </w:pPr>
      <w:r>
        <w:rPr>
          <w:rFonts w:ascii="Times New Roman"/>
          <w:b w:val="false"/>
          <w:i w:val="false"/>
          <w:color w:val="000000"/>
          <w:sz w:val="28"/>
        </w:rPr>
        <w:t xml:space="preserve">             номер, родственные отношения, возраст, социальный статус, адрес</w:t>
      </w:r>
    </w:p>
    <w:p>
      <w:pPr>
        <w:spacing w:after="0"/>
        <w:ind w:left="0"/>
        <w:jc w:val="both"/>
      </w:pPr>
      <w:r>
        <w:rPr>
          <w:rFonts w:ascii="Times New Roman"/>
          <w:b w:val="false"/>
          <w:i w:val="false"/>
          <w:color w:val="000000"/>
          <w:sz w:val="28"/>
        </w:rPr>
        <w:t xml:space="preserve">                               проживания, контактный телефон)</w:t>
      </w:r>
    </w:p>
    <w:bookmarkStart w:name="z149" w:id="58"/>
    <w:p>
      <w:pPr>
        <w:spacing w:after="0"/>
        <w:ind w:left="0"/>
        <w:jc w:val="both"/>
      </w:pPr>
      <w:r>
        <w:rPr>
          <w:rFonts w:ascii="Times New Roman"/>
          <w:b w:val="false"/>
          <w:i w:val="false"/>
          <w:color w:val="000000"/>
          <w:sz w:val="28"/>
        </w:rPr>
        <w:t>
      Наличие родственников (трудоспособные совершеннолетние дети, супруг/супруга)</w:t>
      </w:r>
    </w:p>
    <w:bookmarkEnd w:id="58"/>
    <w:p>
      <w:pPr>
        <w:spacing w:after="0"/>
        <w:ind w:left="0"/>
        <w:jc w:val="both"/>
      </w:pPr>
      <w:bookmarkStart w:name="z150" w:id="59"/>
      <w:r>
        <w:rPr>
          <w:rFonts w:ascii="Times New Roman"/>
          <w:b w:val="false"/>
          <w:i w:val="false"/>
          <w:color w:val="000000"/>
          <w:sz w:val="28"/>
        </w:rPr>
        <w:t>
      ________________________________________________________________________</w:t>
      </w:r>
    </w:p>
    <w:bookmarkEnd w:id="59"/>
    <w:p>
      <w:pPr>
        <w:spacing w:after="0"/>
        <w:ind w:left="0"/>
        <w:jc w:val="both"/>
      </w:pPr>
      <w:r>
        <w:rPr>
          <w:rFonts w:ascii="Times New Roman"/>
          <w:b w:val="false"/>
          <w:i w:val="false"/>
          <w:color w:val="000000"/>
          <w:sz w:val="28"/>
        </w:rPr>
        <w:t xml:space="preserve">       (фамилия, имя, отчество (при его наличии), индивидуальный идентификационный</w:t>
      </w:r>
    </w:p>
    <w:p>
      <w:pPr>
        <w:spacing w:after="0"/>
        <w:ind w:left="0"/>
        <w:jc w:val="both"/>
      </w:pPr>
      <w:r>
        <w:rPr>
          <w:rFonts w:ascii="Times New Roman"/>
          <w:b w:val="false"/>
          <w:i w:val="false"/>
          <w:color w:val="000000"/>
          <w:sz w:val="28"/>
        </w:rPr>
        <w:t xml:space="preserve">             номер, родственные отношения, возраст, социальный статус, адрес</w:t>
      </w:r>
    </w:p>
    <w:p>
      <w:pPr>
        <w:spacing w:after="0"/>
        <w:ind w:left="0"/>
        <w:jc w:val="both"/>
      </w:pPr>
      <w:r>
        <w:rPr>
          <w:rFonts w:ascii="Times New Roman"/>
          <w:b w:val="false"/>
          <w:i w:val="false"/>
          <w:color w:val="000000"/>
          <w:sz w:val="28"/>
        </w:rPr>
        <w:t xml:space="preserve">                         проживания, контактный телефон)</w:t>
      </w:r>
    </w:p>
    <w:p>
      <w:pPr>
        <w:spacing w:after="0"/>
        <w:ind w:left="0"/>
        <w:jc w:val="both"/>
      </w:pPr>
      <w:bookmarkStart w:name="z151" w:id="60"/>
      <w:r>
        <w:rPr>
          <w:rFonts w:ascii="Times New Roman"/>
          <w:b w:val="false"/>
          <w:i w:val="false"/>
          <w:color w:val="000000"/>
          <w:sz w:val="28"/>
        </w:rPr>
        <w:t>
      Прошу предоставить _____________________________________________________</w:t>
      </w:r>
    </w:p>
    <w:bookmarkEnd w:id="60"/>
    <w:p>
      <w:pPr>
        <w:spacing w:after="0"/>
        <w:ind w:left="0"/>
        <w:jc w:val="both"/>
      </w:pPr>
      <w:r>
        <w:rPr>
          <w:rFonts w:ascii="Times New Roman"/>
          <w:b w:val="false"/>
          <w:i w:val="false"/>
          <w:color w:val="000000"/>
          <w:sz w:val="28"/>
        </w:rPr>
        <w:t xml:space="preserve">                         (фамилия, имя, отчество (при его наличии) услугополучателя)</w:t>
      </w:r>
    </w:p>
    <w:p>
      <w:pPr>
        <w:spacing w:after="0"/>
        <w:ind w:left="0"/>
        <w:jc w:val="both"/>
      </w:pPr>
      <w:r>
        <w:rPr>
          <w:rFonts w:ascii="Times New Roman"/>
          <w:b w:val="false"/>
          <w:i w:val="false"/>
          <w:color w:val="000000"/>
          <w:sz w:val="28"/>
        </w:rPr>
        <w:t xml:space="preserve">                         специальные социальные услуги в условиях круглосуточного</w:t>
      </w:r>
    </w:p>
    <w:p>
      <w:pPr>
        <w:spacing w:after="0"/>
        <w:ind w:left="0"/>
        <w:jc w:val="both"/>
      </w:pPr>
      <w:r>
        <w:rPr>
          <w:rFonts w:ascii="Times New Roman"/>
          <w:b w:val="false"/>
          <w:i w:val="false"/>
          <w:color w:val="000000"/>
          <w:sz w:val="28"/>
        </w:rPr>
        <w:t xml:space="preserve">                         постоянного/временного (нужное подчеркнуть) проживания в</w:t>
      </w:r>
    </w:p>
    <w:p>
      <w:pPr>
        <w:spacing w:after="0"/>
        <w:ind w:left="0"/>
        <w:jc w:val="both"/>
      </w:pPr>
      <w:r>
        <w:rPr>
          <w:rFonts w:ascii="Times New Roman"/>
          <w:b w:val="false"/>
          <w:i w:val="false"/>
          <w:color w:val="000000"/>
          <w:sz w:val="28"/>
        </w:rPr>
        <w:t xml:space="preserve">                         организации стационарного типа, так как нуждаюсь (нуждается)</w:t>
      </w:r>
    </w:p>
    <w:p>
      <w:pPr>
        <w:spacing w:after="0"/>
        <w:ind w:left="0"/>
        <w:jc w:val="both"/>
      </w:pPr>
      <w:r>
        <w:rPr>
          <w:rFonts w:ascii="Times New Roman"/>
          <w:b w:val="false"/>
          <w:i w:val="false"/>
          <w:color w:val="000000"/>
          <w:sz w:val="28"/>
        </w:rPr>
        <w:t xml:space="preserve">                   в оказании специальных социальных услуг в условиях стационара.</w:t>
      </w:r>
    </w:p>
    <w:bookmarkStart w:name="z152" w:id="61"/>
    <w:p>
      <w:pPr>
        <w:spacing w:after="0"/>
        <w:ind w:left="0"/>
        <w:jc w:val="both"/>
      </w:pPr>
      <w:r>
        <w:rPr>
          <w:rFonts w:ascii="Times New Roman"/>
          <w:b w:val="false"/>
          <w:i w:val="false"/>
          <w:color w:val="000000"/>
          <w:sz w:val="28"/>
        </w:rPr>
        <w:t>
      Прилагаю следующие документы:</w:t>
      </w:r>
    </w:p>
    <w:bookmarkEnd w:id="61"/>
    <w:bookmarkStart w:name="z153" w:id="62"/>
    <w:p>
      <w:pPr>
        <w:spacing w:after="0"/>
        <w:ind w:left="0"/>
        <w:jc w:val="both"/>
      </w:pPr>
      <w:r>
        <w:rPr>
          <w:rFonts w:ascii="Times New Roman"/>
          <w:b w:val="false"/>
          <w:i w:val="false"/>
          <w:color w:val="000000"/>
          <w:sz w:val="28"/>
        </w:rPr>
        <w:t>
      1) _______________________ 2) _________________________</w:t>
      </w:r>
    </w:p>
    <w:bookmarkEnd w:id="62"/>
    <w:bookmarkStart w:name="z154" w:id="63"/>
    <w:p>
      <w:pPr>
        <w:spacing w:after="0"/>
        <w:ind w:left="0"/>
        <w:jc w:val="both"/>
      </w:pPr>
      <w:r>
        <w:rPr>
          <w:rFonts w:ascii="Times New Roman"/>
          <w:b w:val="false"/>
          <w:i w:val="false"/>
          <w:color w:val="000000"/>
          <w:sz w:val="28"/>
        </w:rPr>
        <w:t>
      3) _______________________ 4) _________________________</w:t>
      </w:r>
    </w:p>
    <w:bookmarkEnd w:id="63"/>
    <w:bookmarkStart w:name="z155" w:id="64"/>
    <w:p>
      <w:pPr>
        <w:spacing w:after="0"/>
        <w:ind w:left="0"/>
        <w:jc w:val="both"/>
      </w:pPr>
      <w:r>
        <w:rPr>
          <w:rFonts w:ascii="Times New Roman"/>
          <w:b w:val="false"/>
          <w:i w:val="false"/>
          <w:color w:val="000000"/>
          <w:sz w:val="28"/>
        </w:rPr>
        <w:t>
      5) _______________________ 6) _________________________</w:t>
      </w:r>
    </w:p>
    <w:bookmarkEnd w:id="64"/>
    <w:bookmarkStart w:name="z156" w:id="65"/>
    <w:p>
      <w:pPr>
        <w:spacing w:after="0"/>
        <w:ind w:left="0"/>
        <w:jc w:val="both"/>
      </w:pPr>
      <w:r>
        <w:rPr>
          <w:rFonts w:ascii="Times New Roman"/>
          <w:b w:val="false"/>
          <w:i w:val="false"/>
          <w:color w:val="000000"/>
          <w:sz w:val="28"/>
        </w:rPr>
        <w:t>
      7) _______________________ 8) _________________________</w:t>
      </w:r>
    </w:p>
    <w:bookmarkEnd w:id="65"/>
    <w:bookmarkStart w:name="z157" w:id="66"/>
    <w:p>
      <w:pPr>
        <w:spacing w:after="0"/>
        <w:ind w:left="0"/>
        <w:jc w:val="both"/>
      </w:pPr>
      <w:r>
        <w:rPr>
          <w:rFonts w:ascii="Times New Roman"/>
          <w:b w:val="false"/>
          <w:i w:val="false"/>
          <w:color w:val="000000"/>
          <w:sz w:val="28"/>
        </w:rPr>
        <w:t>
      9) _______________________ 10) ________________________</w:t>
      </w:r>
    </w:p>
    <w:bookmarkEnd w:id="66"/>
    <w:bookmarkStart w:name="z158" w:id="67"/>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8</w:t>
      </w:r>
      <w:r>
        <w:rPr>
          <w:rFonts w:ascii="Times New Roman"/>
          <w:b w:val="false"/>
          <w:i w:val="false"/>
          <w:color w:val="000000"/>
          <w:sz w:val="28"/>
        </w:rPr>
        <w:t xml:space="preserve"> Закона Республики Казахстан "О персональных данных и их защите" даю согласие на сбор и обработку моих персональных данных, отнесенных к категории ограниченного доступа, необходимых для оформления документов на оказание специальных социальных услуг в организациях стационарного типа.</w:t>
      </w:r>
    </w:p>
    <w:bookmarkEnd w:id="67"/>
    <w:bookmarkStart w:name="z159" w:id="68"/>
    <w:p>
      <w:pPr>
        <w:spacing w:after="0"/>
        <w:ind w:left="0"/>
        <w:jc w:val="both"/>
      </w:pPr>
      <w:r>
        <w:rPr>
          <w:rFonts w:ascii="Times New Roman"/>
          <w:b w:val="false"/>
          <w:i w:val="false"/>
          <w:color w:val="000000"/>
          <w:sz w:val="28"/>
        </w:rPr>
        <w:t>
      Настоящее согласие действует со дня его подписания до дня завершения оказания государственной услуги "Оформление документов на оказание специальных социальных услуг в центрах оказания специальных социальных услуг".</w:t>
      </w:r>
    </w:p>
    <w:bookmarkEnd w:id="68"/>
    <w:bookmarkStart w:name="z160" w:id="69"/>
    <w:p>
      <w:pPr>
        <w:spacing w:after="0"/>
        <w:ind w:left="0"/>
        <w:jc w:val="both"/>
      </w:pPr>
      <w:r>
        <w:rPr>
          <w:rFonts w:ascii="Times New Roman"/>
          <w:b w:val="false"/>
          <w:i w:val="false"/>
          <w:color w:val="000000"/>
          <w:sz w:val="28"/>
        </w:rPr>
        <w:t>
      Настоящим выражаю согласие на использование информации о трудоспособных совершеннолетних детях, супруге для определения права на оказание специальных социальных услуг, проверку, приведение в соответствие и обновление соответствующей информации в информационных системах государственных органов, а также на использование (передачу) указанных мною сведений и сведений, полученных из информационных систем, моего статуса, как получателя специальных социальных услуг в моих интересах, в том числе для предоставления гарантированного объема специальных социальных услуг.</w:t>
      </w:r>
    </w:p>
    <w:bookmarkEnd w:id="69"/>
    <w:bookmarkStart w:name="z161" w:id="70"/>
    <w:p>
      <w:pPr>
        <w:spacing w:after="0"/>
        <w:ind w:left="0"/>
        <w:jc w:val="both"/>
      </w:pPr>
      <w:r>
        <w:rPr>
          <w:rFonts w:ascii="Times New Roman"/>
          <w:b w:val="false"/>
          <w:i w:val="false"/>
          <w:color w:val="000000"/>
          <w:sz w:val="28"/>
        </w:rPr>
        <w:t>
      Предупрежден (а) об ответственности за предоставление ложной информации и недостоверных (поддельных) документов.</w:t>
      </w:r>
    </w:p>
    <w:bookmarkEnd w:id="70"/>
    <w:bookmarkStart w:name="z162" w:id="71"/>
    <w:p>
      <w:pPr>
        <w:spacing w:after="0"/>
        <w:ind w:left="0"/>
        <w:jc w:val="both"/>
      </w:pPr>
      <w:r>
        <w:rPr>
          <w:rFonts w:ascii="Times New Roman"/>
          <w:b w:val="false"/>
          <w:i w:val="false"/>
          <w:color w:val="000000"/>
          <w:sz w:val="28"/>
        </w:rPr>
        <w:t>
      С условиями приема, содержания, перевода и выписки из организации стационарного типа ознакомлен(а).</w:t>
      </w:r>
    </w:p>
    <w:bookmarkEnd w:id="71"/>
    <w:bookmarkStart w:name="z163" w:id="72"/>
    <w:p>
      <w:pPr>
        <w:spacing w:after="0"/>
        <w:ind w:left="0"/>
        <w:jc w:val="both"/>
      </w:pPr>
      <w:r>
        <w:rPr>
          <w:rFonts w:ascii="Times New Roman"/>
          <w:b w:val="false"/>
          <w:i w:val="false"/>
          <w:color w:val="000000"/>
          <w:sz w:val="28"/>
        </w:rPr>
        <w:t>
      "___" ___________ 20___ года</w:t>
      </w:r>
    </w:p>
    <w:bookmarkEnd w:id="72"/>
    <w:p>
      <w:pPr>
        <w:spacing w:after="0"/>
        <w:ind w:left="0"/>
        <w:jc w:val="both"/>
      </w:pPr>
      <w:bookmarkStart w:name="z164" w:id="73"/>
      <w:r>
        <w:rPr>
          <w:rFonts w:ascii="Times New Roman"/>
          <w:b w:val="false"/>
          <w:i w:val="false"/>
          <w:color w:val="000000"/>
          <w:sz w:val="28"/>
        </w:rPr>
        <w:t>
      ______________________________________________________________</w:t>
      </w:r>
    </w:p>
    <w:bookmarkEnd w:id="73"/>
    <w:p>
      <w:pPr>
        <w:spacing w:after="0"/>
        <w:ind w:left="0"/>
        <w:jc w:val="both"/>
      </w:pPr>
      <w:r>
        <w:rPr>
          <w:rFonts w:ascii="Times New Roman"/>
          <w:b w:val="false"/>
          <w:i w:val="false"/>
          <w:color w:val="000000"/>
          <w:sz w:val="28"/>
        </w:rPr>
        <w:t xml:space="preserve">             (фамилия, имя, отчество (при его наличии) и подпись заявителя)</w:t>
      </w:r>
    </w:p>
    <w:p>
      <w:pPr>
        <w:spacing w:after="0"/>
        <w:ind w:left="0"/>
        <w:jc w:val="both"/>
      </w:pPr>
      <w:bookmarkStart w:name="z165" w:id="74"/>
      <w:r>
        <w:rPr>
          <w:rFonts w:ascii="Times New Roman"/>
          <w:b w:val="false"/>
          <w:i w:val="false"/>
          <w:color w:val="000000"/>
          <w:sz w:val="28"/>
        </w:rPr>
        <w:t>
      Документы принял ______________________________________________</w:t>
      </w:r>
    </w:p>
    <w:bookmarkEnd w:id="74"/>
    <w:p>
      <w:pPr>
        <w:spacing w:after="0"/>
        <w:ind w:left="0"/>
        <w:jc w:val="both"/>
      </w:pPr>
      <w:r>
        <w:rPr>
          <w:rFonts w:ascii="Times New Roman"/>
          <w:b w:val="false"/>
          <w:i w:val="false"/>
          <w:color w:val="000000"/>
          <w:sz w:val="28"/>
        </w:rPr>
        <w:t xml:space="preserve">             (должность, фамилия, имя, отчество (при его наличии) подпись)</w:t>
      </w:r>
    </w:p>
    <w:bookmarkStart w:name="z166" w:id="75"/>
    <w:p>
      <w:pPr>
        <w:spacing w:after="0"/>
        <w:ind w:left="0"/>
        <w:jc w:val="both"/>
      </w:pPr>
      <w:r>
        <w:rPr>
          <w:rFonts w:ascii="Times New Roman"/>
          <w:b w:val="false"/>
          <w:i w:val="false"/>
          <w:color w:val="000000"/>
          <w:sz w:val="28"/>
        </w:rPr>
        <w:t>
      "___" ___________ 20___ года.</w:t>
      </w:r>
    </w:p>
    <w:bookmarkEnd w:id="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"Оформление документов</w:t>
            </w:r>
            <w:r>
              <w:br/>
            </w:r>
            <w:r>
              <w:rPr>
                <w:rFonts w:ascii="Times New Roman"/>
                <w:b w:val="false"/>
                <w:i w:val="false"/>
                <w:color w:val="000000"/>
                <w:sz w:val="20"/>
              </w:rPr>
              <w:t>на оказание специальных</w:t>
            </w:r>
            <w:r>
              <w:br/>
            </w:r>
            <w:r>
              <w:rPr>
                <w:rFonts w:ascii="Times New Roman"/>
                <w:b w:val="false"/>
                <w:i w:val="false"/>
                <w:color w:val="000000"/>
                <w:sz w:val="20"/>
              </w:rPr>
              <w:t>социальных услуг в центрах</w:t>
            </w:r>
            <w:r>
              <w:br/>
            </w:r>
            <w:r>
              <w:rPr>
                <w:rFonts w:ascii="Times New Roman"/>
                <w:b w:val="false"/>
                <w:i w:val="false"/>
                <w:color w:val="000000"/>
                <w:sz w:val="20"/>
              </w:rPr>
              <w:t>оказания специальных</w:t>
            </w:r>
            <w:r>
              <w:br/>
            </w:r>
            <w:r>
              <w:rPr>
                <w:rFonts w:ascii="Times New Roman"/>
                <w:b w:val="false"/>
                <w:i w:val="false"/>
                <w:color w:val="000000"/>
                <w:sz w:val="20"/>
              </w:rPr>
              <w:t>социальных услуг"</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Руководителю местного</w:t>
            </w:r>
            <w:r>
              <w:br/>
            </w:r>
            <w:r>
              <w:rPr>
                <w:rFonts w:ascii="Times New Roman"/>
                <w:b w:val="false"/>
                <w:i w:val="false"/>
                <w:color w:val="000000"/>
                <w:sz w:val="20"/>
              </w:rPr>
              <w:t>исполнительного органа или</w:t>
            </w:r>
            <w:r>
              <w:br/>
            </w:r>
            <w:r>
              <w:rPr>
                <w:rFonts w:ascii="Times New Roman"/>
                <w:b w:val="false"/>
                <w:i w:val="false"/>
                <w:color w:val="000000"/>
                <w:sz w:val="20"/>
              </w:rPr>
              <w:t>уполномоченной местным</w:t>
            </w:r>
            <w:r>
              <w:br/>
            </w:r>
            <w:r>
              <w:rPr>
                <w:rFonts w:ascii="Times New Roman"/>
                <w:b w:val="false"/>
                <w:i w:val="false"/>
                <w:color w:val="000000"/>
                <w:sz w:val="20"/>
              </w:rPr>
              <w:t>исполнительным органом</w:t>
            </w:r>
            <w:r>
              <w:br/>
            </w:r>
            <w:r>
              <w:rPr>
                <w:rFonts w:ascii="Times New Roman"/>
                <w:b w:val="false"/>
                <w:i w:val="false"/>
                <w:color w:val="000000"/>
                <w:sz w:val="20"/>
              </w:rPr>
              <w:t>государственной организации</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w:t>
            </w:r>
            <w:r>
              <w:br/>
            </w:r>
            <w:r>
              <w:rPr>
                <w:rFonts w:ascii="Times New Roman"/>
                <w:b w:val="false"/>
                <w:i w:val="false"/>
                <w:color w:val="000000"/>
                <w:sz w:val="20"/>
              </w:rPr>
              <w:t>руководителя местного</w:t>
            </w:r>
            <w:r>
              <w:br/>
            </w:r>
            <w:r>
              <w:rPr>
                <w:rFonts w:ascii="Times New Roman"/>
                <w:b w:val="false"/>
                <w:i w:val="false"/>
                <w:color w:val="000000"/>
                <w:sz w:val="20"/>
              </w:rPr>
              <w:t>исполнительного органа или</w:t>
            </w:r>
            <w:r>
              <w:br/>
            </w:r>
            <w:r>
              <w:rPr>
                <w:rFonts w:ascii="Times New Roman"/>
                <w:b w:val="false"/>
                <w:i w:val="false"/>
                <w:color w:val="000000"/>
                <w:sz w:val="20"/>
              </w:rPr>
              <w:t>уполномоченной местным</w:t>
            </w:r>
            <w:r>
              <w:br/>
            </w:r>
            <w:r>
              <w:rPr>
                <w:rFonts w:ascii="Times New Roman"/>
                <w:b w:val="false"/>
                <w:i w:val="false"/>
                <w:color w:val="000000"/>
                <w:sz w:val="20"/>
              </w:rPr>
              <w:t>исполнительным органом</w:t>
            </w:r>
            <w:r>
              <w:br/>
            </w:r>
            <w:r>
              <w:rPr>
                <w:rFonts w:ascii="Times New Roman"/>
                <w:b w:val="false"/>
                <w:i w:val="false"/>
                <w:color w:val="000000"/>
                <w:sz w:val="20"/>
              </w:rPr>
              <w:t>государственной организации)</w:t>
            </w:r>
            <w:r>
              <w:br/>
            </w:r>
            <w:r>
              <w:rPr>
                <w:rFonts w:ascii="Times New Roman"/>
                <w:b w:val="false"/>
                <w:i w:val="false"/>
                <w:color w:val="000000"/>
                <w:sz w:val="20"/>
              </w:rPr>
              <w:t>Бизнес-идентификационный номер:</w:t>
            </w:r>
            <w:r>
              <w:br/>
            </w:r>
            <w:r>
              <w:rPr>
                <w:rFonts w:ascii="Times New Roman"/>
                <w:b w:val="false"/>
                <w:i w:val="false"/>
                <w:color w:val="000000"/>
                <w:sz w:val="20"/>
              </w:rPr>
              <w:t>____________________________</w:t>
            </w:r>
          </w:p>
        </w:tc>
      </w:tr>
    </w:tbl>
    <w:bookmarkStart w:name="z170" w:id="76"/>
    <w:p>
      <w:pPr>
        <w:spacing w:after="0"/>
        <w:ind w:left="0"/>
        <w:jc w:val="left"/>
      </w:pPr>
      <w:r>
        <w:rPr>
          <w:rFonts w:ascii="Times New Roman"/>
          <w:b/>
          <w:i w:val="false"/>
          <w:color w:val="000000"/>
        </w:rPr>
        <w:t xml:space="preserve"> ЗАЯВЛЕНИЕ</w:t>
      </w:r>
    </w:p>
    <w:bookmarkEnd w:id="76"/>
    <w:bookmarkStart w:name="z171" w:id="77"/>
    <w:p>
      <w:pPr>
        <w:spacing w:after="0"/>
        <w:ind w:left="0"/>
        <w:jc w:val="both"/>
      </w:pPr>
      <w:r>
        <w:rPr>
          <w:rFonts w:ascii="Times New Roman"/>
          <w:b w:val="false"/>
          <w:i w:val="false"/>
          <w:color w:val="000000"/>
          <w:sz w:val="28"/>
        </w:rPr>
        <w:t>
      Прошу предоставить</w:t>
      </w:r>
    </w:p>
    <w:bookmarkEnd w:id="77"/>
    <w:p>
      <w:pPr>
        <w:spacing w:after="0"/>
        <w:ind w:left="0"/>
        <w:jc w:val="both"/>
      </w:pPr>
      <w:bookmarkStart w:name="z172" w:id="78"/>
      <w:r>
        <w:rPr>
          <w:rFonts w:ascii="Times New Roman"/>
          <w:b w:val="false"/>
          <w:i w:val="false"/>
          <w:color w:val="000000"/>
          <w:sz w:val="28"/>
        </w:rPr>
        <w:t>
      ____________________________________________________________________</w:t>
      </w:r>
    </w:p>
    <w:bookmarkEnd w:id="78"/>
    <w:p>
      <w:pPr>
        <w:spacing w:after="0"/>
        <w:ind w:left="0"/>
        <w:jc w:val="both"/>
      </w:pPr>
      <w:r>
        <w:rPr>
          <w:rFonts w:ascii="Times New Roman"/>
          <w:b w:val="false"/>
          <w:i w:val="false"/>
          <w:color w:val="000000"/>
          <w:sz w:val="28"/>
        </w:rPr>
        <w:t xml:space="preserve">             (фамилия, имя, отчество (при его наличии) услугополучателя)</w:t>
      </w:r>
    </w:p>
    <w:bookmarkStart w:name="z173" w:id="79"/>
    <w:p>
      <w:pPr>
        <w:spacing w:after="0"/>
        <w:ind w:left="0"/>
        <w:jc w:val="both"/>
      </w:pPr>
      <w:r>
        <w:rPr>
          <w:rFonts w:ascii="Times New Roman"/>
          <w:b w:val="false"/>
          <w:i w:val="false"/>
          <w:color w:val="000000"/>
          <w:sz w:val="28"/>
        </w:rPr>
        <w:t>
      "___" ___________ ______ года рождения, проживающего по адресу</w:t>
      </w:r>
    </w:p>
    <w:bookmarkEnd w:id="79"/>
    <w:p>
      <w:pPr>
        <w:spacing w:after="0"/>
        <w:ind w:left="0"/>
        <w:jc w:val="both"/>
      </w:pPr>
      <w:bookmarkStart w:name="z174" w:id="80"/>
      <w:r>
        <w:rPr>
          <w:rFonts w:ascii="Times New Roman"/>
          <w:b w:val="false"/>
          <w:i w:val="false"/>
          <w:color w:val="000000"/>
          <w:sz w:val="28"/>
        </w:rPr>
        <w:t>
      ________________________________________________________________________</w:t>
      </w:r>
    </w:p>
    <w:bookmarkEnd w:id="80"/>
    <w:p>
      <w:pPr>
        <w:spacing w:after="0"/>
        <w:ind w:left="0"/>
        <w:jc w:val="both"/>
      </w:pPr>
      <w:r>
        <w:rPr>
          <w:rFonts w:ascii="Times New Roman"/>
          <w:b w:val="false"/>
          <w:i w:val="false"/>
          <w:color w:val="000000"/>
          <w:sz w:val="28"/>
        </w:rPr>
        <w:t xml:space="preserve">             специальные социальные услуги в условиях дневного пребывания в</w:t>
      </w:r>
    </w:p>
    <w:p>
      <w:pPr>
        <w:spacing w:after="0"/>
        <w:ind w:left="0"/>
        <w:jc w:val="both"/>
      </w:pPr>
      <w:r>
        <w:rPr>
          <w:rFonts w:ascii="Times New Roman"/>
          <w:b w:val="false"/>
          <w:i w:val="false"/>
          <w:color w:val="000000"/>
          <w:sz w:val="28"/>
        </w:rPr>
        <w:t xml:space="preserve">             организацию полустационарного типа, так как нуждаюсь (нуждается)</w:t>
      </w:r>
    </w:p>
    <w:p>
      <w:pPr>
        <w:spacing w:after="0"/>
        <w:ind w:left="0"/>
        <w:jc w:val="both"/>
      </w:pPr>
      <w:r>
        <w:rPr>
          <w:rFonts w:ascii="Times New Roman"/>
          <w:b w:val="false"/>
          <w:i w:val="false"/>
          <w:color w:val="000000"/>
          <w:sz w:val="28"/>
        </w:rPr>
        <w:t xml:space="preserve">             в оказании специальных социальных услуг в условиях полустационара.</w:t>
      </w:r>
    </w:p>
    <w:bookmarkStart w:name="z175" w:id="81"/>
    <w:p>
      <w:pPr>
        <w:spacing w:after="0"/>
        <w:ind w:left="0"/>
        <w:jc w:val="both"/>
      </w:pPr>
      <w:r>
        <w:rPr>
          <w:rFonts w:ascii="Times New Roman"/>
          <w:b w:val="false"/>
          <w:i w:val="false"/>
          <w:color w:val="000000"/>
          <w:sz w:val="28"/>
        </w:rPr>
        <w:t>
      Прилагаю следующие документы:</w:t>
      </w:r>
    </w:p>
    <w:bookmarkEnd w:id="81"/>
    <w:bookmarkStart w:name="z176" w:id="82"/>
    <w:p>
      <w:pPr>
        <w:spacing w:after="0"/>
        <w:ind w:left="0"/>
        <w:jc w:val="both"/>
      </w:pPr>
      <w:r>
        <w:rPr>
          <w:rFonts w:ascii="Times New Roman"/>
          <w:b w:val="false"/>
          <w:i w:val="false"/>
          <w:color w:val="000000"/>
          <w:sz w:val="28"/>
        </w:rPr>
        <w:t>
      1) ________________ 2) _________________</w:t>
      </w:r>
    </w:p>
    <w:bookmarkEnd w:id="82"/>
    <w:bookmarkStart w:name="z177" w:id="83"/>
    <w:p>
      <w:pPr>
        <w:spacing w:after="0"/>
        <w:ind w:left="0"/>
        <w:jc w:val="both"/>
      </w:pPr>
      <w:r>
        <w:rPr>
          <w:rFonts w:ascii="Times New Roman"/>
          <w:b w:val="false"/>
          <w:i w:val="false"/>
          <w:color w:val="000000"/>
          <w:sz w:val="28"/>
        </w:rPr>
        <w:t>
      3) ________________ 4) _________________</w:t>
      </w:r>
    </w:p>
    <w:bookmarkEnd w:id="83"/>
    <w:bookmarkStart w:name="z178" w:id="84"/>
    <w:p>
      <w:pPr>
        <w:spacing w:after="0"/>
        <w:ind w:left="0"/>
        <w:jc w:val="both"/>
      </w:pPr>
      <w:r>
        <w:rPr>
          <w:rFonts w:ascii="Times New Roman"/>
          <w:b w:val="false"/>
          <w:i w:val="false"/>
          <w:color w:val="000000"/>
          <w:sz w:val="28"/>
        </w:rPr>
        <w:t>
      5) ________________ 6) _________________</w:t>
      </w:r>
    </w:p>
    <w:bookmarkEnd w:id="84"/>
    <w:bookmarkStart w:name="z179" w:id="85"/>
    <w:p>
      <w:pPr>
        <w:spacing w:after="0"/>
        <w:ind w:left="0"/>
        <w:jc w:val="both"/>
      </w:pPr>
      <w:r>
        <w:rPr>
          <w:rFonts w:ascii="Times New Roman"/>
          <w:b w:val="false"/>
          <w:i w:val="false"/>
          <w:color w:val="000000"/>
          <w:sz w:val="28"/>
        </w:rPr>
        <w:t>
      7) ________________ 8) _________________</w:t>
      </w:r>
    </w:p>
    <w:bookmarkEnd w:id="85"/>
    <w:bookmarkStart w:name="z180" w:id="86"/>
    <w:p>
      <w:pPr>
        <w:spacing w:after="0"/>
        <w:ind w:left="0"/>
        <w:jc w:val="both"/>
      </w:pPr>
      <w:r>
        <w:rPr>
          <w:rFonts w:ascii="Times New Roman"/>
          <w:b w:val="false"/>
          <w:i w:val="false"/>
          <w:color w:val="000000"/>
          <w:sz w:val="28"/>
        </w:rPr>
        <w:t>
      9) ________________ 10) ________________</w:t>
      </w:r>
    </w:p>
    <w:bookmarkEnd w:id="86"/>
    <w:bookmarkStart w:name="z181" w:id="87"/>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8</w:t>
      </w:r>
      <w:r>
        <w:rPr>
          <w:rFonts w:ascii="Times New Roman"/>
          <w:b w:val="false"/>
          <w:i w:val="false"/>
          <w:color w:val="000000"/>
          <w:sz w:val="28"/>
        </w:rPr>
        <w:t xml:space="preserve"> Закона Республики Казахстан "О персональных данных и их защите" даю согласие на сбор и обработку моих персональных данных ограниченного доступа, необходимых для оформления документов на оказание специальных социальных услуг в организацию полустационара типа. Настоящее согласие действует со дня его подписания до дня завершения оказания государственной услуги "Оформление документов на оказание специальных социальных услуг в центрах оказания специальных социальных услуг)". </w:t>
      </w:r>
    </w:p>
    <w:bookmarkEnd w:id="87"/>
    <w:bookmarkStart w:name="z182" w:id="88"/>
    <w:p>
      <w:pPr>
        <w:spacing w:after="0"/>
        <w:ind w:left="0"/>
        <w:jc w:val="both"/>
      </w:pPr>
      <w:r>
        <w:rPr>
          <w:rFonts w:ascii="Times New Roman"/>
          <w:b w:val="false"/>
          <w:i w:val="false"/>
          <w:color w:val="000000"/>
          <w:sz w:val="28"/>
        </w:rPr>
        <w:t>
      С условиями приема, пребывания, отчисления и выписки из организации полустационарного типа ознакомлен(а).</w:t>
      </w:r>
    </w:p>
    <w:bookmarkEnd w:id="88"/>
    <w:bookmarkStart w:name="z183" w:id="89"/>
    <w:p>
      <w:pPr>
        <w:spacing w:after="0"/>
        <w:ind w:left="0"/>
        <w:jc w:val="both"/>
      </w:pPr>
      <w:r>
        <w:rPr>
          <w:rFonts w:ascii="Times New Roman"/>
          <w:b w:val="false"/>
          <w:i w:val="false"/>
          <w:color w:val="000000"/>
          <w:sz w:val="28"/>
        </w:rPr>
        <w:t>
      "___" ________ 20___ года</w:t>
      </w:r>
    </w:p>
    <w:bookmarkEnd w:id="89"/>
    <w:p>
      <w:pPr>
        <w:spacing w:after="0"/>
        <w:ind w:left="0"/>
        <w:jc w:val="both"/>
      </w:pPr>
      <w:bookmarkStart w:name="z184" w:id="90"/>
      <w:r>
        <w:rPr>
          <w:rFonts w:ascii="Times New Roman"/>
          <w:b w:val="false"/>
          <w:i w:val="false"/>
          <w:color w:val="000000"/>
          <w:sz w:val="28"/>
        </w:rPr>
        <w:t>
      ____________________________________________________________________</w:t>
      </w:r>
    </w:p>
    <w:bookmarkEnd w:id="90"/>
    <w:p>
      <w:pPr>
        <w:spacing w:after="0"/>
        <w:ind w:left="0"/>
        <w:jc w:val="both"/>
      </w:pPr>
      <w:r>
        <w:rPr>
          <w:rFonts w:ascii="Times New Roman"/>
          <w:b w:val="false"/>
          <w:i w:val="false"/>
          <w:color w:val="000000"/>
          <w:sz w:val="28"/>
        </w:rPr>
        <w:t xml:space="preserve">             (фамилия, имя, отчество (при его наличии) и подпись заявителя)</w:t>
      </w:r>
    </w:p>
    <w:p>
      <w:pPr>
        <w:spacing w:after="0"/>
        <w:ind w:left="0"/>
        <w:jc w:val="both"/>
      </w:pPr>
      <w:bookmarkStart w:name="z185" w:id="91"/>
      <w:r>
        <w:rPr>
          <w:rFonts w:ascii="Times New Roman"/>
          <w:b w:val="false"/>
          <w:i w:val="false"/>
          <w:color w:val="000000"/>
          <w:sz w:val="28"/>
        </w:rPr>
        <w:t>
      Документы принял ____________________________________________________</w:t>
      </w:r>
    </w:p>
    <w:bookmarkEnd w:id="91"/>
    <w:p>
      <w:pPr>
        <w:spacing w:after="0"/>
        <w:ind w:left="0"/>
        <w:jc w:val="both"/>
      </w:pPr>
      <w:r>
        <w:rPr>
          <w:rFonts w:ascii="Times New Roman"/>
          <w:b w:val="false"/>
          <w:i w:val="false"/>
          <w:color w:val="000000"/>
          <w:sz w:val="28"/>
        </w:rPr>
        <w:t xml:space="preserve">                   (должность, фамилия, имя, отчество (при его наличии) подпись)</w:t>
      </w:r>
    </w:p>
    <w:bookmarkStart w:name="z186" w:id="92"/>
    <w:p>
      <w:pPr>
        <w:spacing w:after="0"/>
        <w:ind w:left="0"/>
        <w:jc w:val="both"/>
      </w:pPr>
      <w:r>
        <w:rPr>
          <w:rFonts w:ascii="Times New Roman"/>
          <w:b w:val="false"/>
          <w:i w:val="false"/>
          <w:color w:val="000000"/>
          <w:sz w:val="28"/>
        </w:rPr>
        <w:t>
      "___" __________ 20___ года.</w:t>
      </w:r>
    </w:p>
    <w:bookmarkEnd w:id="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"Оформление документов</w:t>
            </w:r>
            <w:r>
              <w:br/>
            </w:r>
            <w:r>
              <w:rPr>
                <w:rFonts w:ascii="Times New Roman"/>
                <w:b w:val="false"/>
                <w:i w:val="false"/>
                <w:color w:val="000000"/>
                <w:sz w:val="20"/>
              </w:rPr>
              <w:t>на оказание специальных</w:t>
            </w:r>
            <w:r>
              <w:br/>
            </w:r>
            <w:r>
              <w:rPr>
                <w:rFonts w:ascii="Times New Roman"/>
                <w:b w:val="false"/>
                <w:i w:val="false"/>
                <w:color w:val="000000"/>
                <w:sz w:val="20"/>
              </w:rPr>
              <w:t>социальных услуг в центрах</w:t>
            </w:r>
            <w:r>
              <w:br/>
            </w:r>
            <w:r>
              <w:rPr>
                <w:rFonts w:ascii="Times New Roman"/>
                <w:b w:val="false"/>
                <w:i w:val="false"/>
                <w:color w:val="000000"/>
                <w:sz w:val="20"/>
              </w:rPr>
              <w:t>оказания специальных</w:t>
            </w:r>
            <w:r>
              <w:br/>
            </w:r>
            <w:r>
              <w:rPr>
                <w:rFonts w:ascii="Times New Roman"/>
                <w:b w:val="false"/>
                <w:i w:val="false"/>
                <w:color w:val="000000"/>
                <w:sz w:val="20"/>
              </w:rPr>
              <w:t>социальных услуг"</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Руководителю местного</w:t>
            </w:r>
            <w:r>
              <w:br/>
            </w:r>
            <w:r>
              <w:rPr>
                <w:rFonts w:ascii="Times New Roman"/>
                <w:b w:val="false"/>
                <w:i w:val="false"/>
                <w:color w:val="000000"/>
                <w:sz w:val="20"/>
              </w:rPr>
              <w:t>исполнительного органа или</w:t>
            </w:r>
            <w:r>
              <w:br/>
            </w:r>
            <w:r>
              <w:rPr>
                <w:rFonts w:ascii="Times New Roman"/>
                <w:b w:val="false"/>
                <w:i w:val="false"/>
                <w:color w:val="000000"/>
                <w:sz w:val="20"/>
              </w:rPr>
              <w:t>уполномоченной местным</w:t>
            </w:r>
            <w:r>
              <w:br/>
            </w:r>
            <w:r>
              <w:rPr>
                <w:rFonts w:ascii="Times New Roman"/>
                <w:b w:val="false"/>
                <w:i w:val="false"/>
                <w:color w:val="000000"/>
                <w:sz w:val="20"/>
              </w:rPr>
              <w:t>исполнительным органом</w:t>
            </w:r>
            <w:r>
              <w:br/>
            </w:r>
            <w:r>
              <w:rPr>
                <w:rFonts w:ascii="Times New Roman"/>
                <w:b w:val="false"/>
                <w:i w:val="false"/>
                <w:color w:val="000000"/>
                <w:sz w:val="20"/>
              </w:rPr>
              <w:t>государственной организации</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w:t>
            </w:r>
            <w:r>
              <w:br/>
            </w:r>
            <w:r>
              <w:rPr>
                <w:rFonts w:ascii="Times New Roman"/>
                <w:b w:val="false"/>
                <w:i w:val="false"/>
                <w:color w:val="000000"/>
                <w:sz w:val="20"/>
              </w:rPr>
              <w:t>руководителя местного</w:t>
            </w:r>
            <w:r>
              <w:br/>
            </w:r>
            <w:r>
              <w:rPr>
                <w:rFonts w:ascii="Times New Roman"/>
                <w:b w:val="false"/>
                <w:i w:val="false"/>
                <w:color w:val="000000"/>
                <w:sz w:val="20"/>
              </w:rPr>
              <w:t>исполнительного органа или</w:t>
            </w:r>
            <w:r>
              <w:br/>
            </w:r>
            <w:r>
              <w:rPr>
                <w:rFonts w:ascii="Times New Roman"/>
                <w:b w:val="false"/>
                <w:i w:val="false"/>
                <w:color w:val="000000"/>
                <w:sz w:val="20"/>
              </w:rPr>
              <w:t>уполномоченной местным</w:t>
            </w:r>
            <w:r>
              <w:br/>
            </w:r>
            <w:r>
              <w:rPr>
                <w:rFonts w:ascii="Times New Roman"/>
                <w:b w:val="false"/>
                <w:i w:val="false"/>
                <w:color w:val="000000"/>
                <w:sz w:val="20"/>
              </w:rPr>
              <w:t>исполнительным органом</w:t>
            </w:r>
            <w:r>
              <w:br/>
            </w:r>
            <w:r>
              <w:rPr>
                <w:rFonts w:ascii="Times New Roman"/>
                <w:b w:val="false"/>
                <w:i w:val="false"/>
                <w:color w:val="000000"/>
                <w:sz w:val="20"/>
              </w:rPr>
              <w:t>государственной организации)</w:t>
            </w:r>
            <w:r>
              <w:br/>
            </w:r>
            <w:r>
              <w:rPr>
                <w:rFonts w:ascii="Times New Roman"/>
                <w:b w:val="false"/>
                <w:i w:val="false"/>
                <w:color w:val="000000"/>
                <w:sz w:val="20"/>
              </w:rPr>
              <w:t>Бизнес-идентификационный номер:</w:t>
            </w:r>
            <w:r>
              <w:br/>
            </w:r>
            <w:r>
              <w:rPr>
                <w:rFonts w:ascii="Times New Roman"/>
                <w:b w:val="false"/>
                <w:i w:val="false"/>
                <w:color w:val="000000"/>
                <w:sz w:val="20"/>
              </w:rPr>
              <w:t>____________________________</w:t>
            </w:r>
          </w:p>
        </w:tc>
      </w:tr>
    </w:tbl>
    <w:bookmarkStart w:name="z189" w:id="93"/>
    <w:p>
      <w:pPr>
        <w:spacing w:after="0"/>
        <w:ind w:left="0"/>
        <w:jc w:val="left"/>
      </w:pPr>
      <w:r>
        <w:rPr>
          <w:rFonts w:ascii="Times New Roman"/>
          <w:b/>
          <w:i w:val="false"/>
          <w:color w:val="000000"/>
        </w:rPr>
        <w:t xml:space="preserve"> ЗАЯВЛЕНИЕ</w:t>
      </w:r>
    </w:p>
    <w:bookmarkEnd w:id="93"/>
    <w:p>
      <w:pPr>
        <w:spacing w:after="0"/>
        <w:ind w:left="0"/>
        <w:jc w:val="both"/>
      </w:pPr>
      <w:bookmarkStart w:name="z190" w:id="94"/>
      <w:r>
        <w:rPr>
          <w:rFonts w:ascii="Times New Roman"/>
          <w:b w:val="false"/>
          <w:i w:val="false"/>
          <w:color w:val="000000"/>
          <w:sz w:val="28"/>
        </w:rPr>
        <w:t>
      Прошу взять на учет ____________________________________________________</w:t>
      </w:r>
    </w:p>
    <w:bookmarkEnd w:id="94"/>
    <w:p>
      <w:pPr>
        <w:spacing w:after="0"/>
        <w:ind w:left="0"/>
        <w:jc w:val="both"/>
      </w:pPr>
      <w:r>
        <w:rPr>
          <w:rFonts w:ascii="Times New Roman"/>
          <w:b w:val="false"/>
          <w:i w:val="false"/>
          <w:color w:val="000000"/>
          <w:sz w:val="28"/>
        </w:rPr>
        <w:t xml:space="preserve">                   (указать фамилию, имя, отчество (при его наличии) услугополучателя)</w:t>
      </w:r>
    </w:p>
    <w:p>
      <w:pPr>
        <w:spacing w:after="0"/>
        <w:ind w:left="0"/>
        <w:jc w:val="both"/>
      </w:pPr>
      <w:r>
        <w:rPr>
          <w:rFonts w:ascii="Times New Roman"/>
          <w:b w:val="false"/>
          <w:i w:val="false"/>
          <w:color w:val="000000"/>
          <w:sz w:val="28"/>
        </w:rPr>
        <w:t>для предоставления специальных социальных услуг в условиях на дому.</w:t>
      </w:r>
    </w:p>
    <w:bookmarkStart w:name="z191" w:id="95"/>
    <w:p>
      <w:pPr>
        <w:spacing w:after="0"/>
        <w:ind w:left="0"/>
        <w:jc w:val="both"/>
      </w:pPr>
      <w:r>
        <w:rPr>
          <w:rFonts w:ascii="Times New Roman"/>
          <w:b w:val="false"/>
          <w:i w:val="false"/>
          <w:color w:val="000000"/>
          <w:sz w:val="28"/>
        </w:rPr>
        <w:t>
      Дата рождения _______________________________________________________</w:t>
      </w:r>
    </w:p>
    <w:bookmarkEnd w:id="95"/>
    <w:bookmarkStart w:name="z192" w:id="96"/>
    <w:p>
      <w:pPr>
        <w:spacing w:after="0"/>
        <w:ind w:left="0"/>
        <w:jc w:val="both"/>
      </w:pPr>
      <w:r>
        <w:rPr>
          <w:rFonts w:ascii="Times New Roman"/>
          <w:b w:val="false"/>
          <w:i w:val="false"/>
          <w:color w:val="000000"/>
          <w:sz w:val="28"/>
        </w:rPr>
        <w:t>
      Адрес проживания ___________________________________________________</w:t>
      </w:r>
    </w:p>
    <w:bookmarkEnd w:id="96"/>
    <w:bookmarkStart w:name="z193" w:id="97"/>
    <w:p>
      <w:pPr>
        <w:spacing w:after="0"/>
        <w:ind w:left="0"/>
        <w:jc w:val="both"/>
      </w:pPr>
      <w:r>
        <w:rPr>
          <w:rFonts w:ascii="Times New Roman"/>
          <w:b w:val="false"/>
          <w:i w:val="false"/>
          <w:color w:val="000000"/>
          <w:sz w:val="28"/>
        </w:rPr>
        <w:t>
      Номер телефона (домашний, мобильный) _______________________________</w:t>
      </w:r>
    </w:p>
    <w:bookmarkEnd w:id="97"/>
    <w:bookmarkStart w:name="z194" w:id="98"/>
    <w:p>
      <w:pPr>
        <w:spacing w:after="0"/>
        <w:ind w:left="0"/>
        <w:jc w:val="both"/>
      </w:pPr>
      <w:r>
        <w:rPr>
          <w:rFonts w:ascii="Times New Roman"/>
          <w:b w:val="false"/>
          <w:i w:val="false"/>
          <w:color w:val="000000"/>
          <w:sz w:val="28"/>
        </w:rPr>
        <w:t>
      Категория инвалидности (при наличии) _________________________________</w:t>
      </w:r>
    </w:p>
    <w:bookmarkEnd w:id="98"/>
    <w:bookmarkStart w:name="z195" w:id="99"/>
    <w:p>
      <w:pPr>
        <w:spacing w:after="0"/>
        <w:ind w:left="0"/>
        <w:jc w:val="both"/>
      </w:pPr>
      <w:r>
        <w:rPr>
          <w:rFonts w:ascii="Times New Roman"/>
          <w:b w:val="false"/>
          <w:i w:val="false"/>
          <w:color w:val="000000"/>
          <w:sz w:val="28"/>
        </w:rPr>
        <w:t>
      Совместно проживающие члены семьи (указать фамилию, имя, отчество</w:t>
      </w:r>
    </w:p>
    <w:bookmarkEnd w:id="99"/>
    <w:bookmarkStart w:name="z196" w:id="100"/>
    <w:p>
      <w:pPr>
        <w:spacing w:after="0"/>
        <w:ind w:left="0"/>
        <w:jc w:val="both"/>
      </w:pPr>
      <w:r>
        <w:rPr>
          <w:rFonts w:ascii="Times New Roman"/>
          <w:b w:val="false"/>
          <w:i w:val="false"/>
          <w:color w:val="000000"/>
          <w:sz w:val="28"/>
        </w:rPr>
        <w:t>
      (при его наличии), индивидуальный идентификационный номер, родство):</w:t>
      </w:r>
    </w:p>
    <w:bookmarkEnd w:id="100"/>
    <w:bookmarkStart w:name="z197" w:id="101"/>
    <w:p>
      <w:pPr>
        <w:spacing w:after="0"/>
        <w:ind w:left="0"/>
        <w:jc w:val="both"/>
      </w:pPr>
      <w:r>
        <w:rPr>
          <w:rFonts w:ascii="Times New Roman"/>
          <w:b w:val="false"/>
          <w:i w:val="false"/>
          <w:color w:val="000000"/>
          <w:sz w:val="28"/>
        </w:rPr>
        <w:t>
      ___________________________________________________________________</w:t>
      </w:r>
    </w:p>
    <w:bookmarkEnd w:id="101"/>
    <w:bookmarkStart w:name="z198" w:id="102"/>
    <w:p>
      <w:pPr>
        <w:spacing w:after="0"/>
        <w:ind w:left="0"/>
        <w:jc w:val="both"/>
      </w:pPr>
      <w:r>
        <w:rPr>
          <w:rFonts w:ascii="Times New Roman"/>
          <w:b w:val="false"/>
          <w:i w:val="false"/>
          <w:color w:val="000000"/>
          <w:sz w:val="28"/>
        </w:rPr>
        <w:t>
      ___________________________________________________________________</w:t>
      </w:r>
    </w:p>
    <w:bookmarkEnd w:id="102"/>
    <w:bookmarkStart w:name="z199" w:id="103"/>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8</w:t>
      </w:r>
      <w:r>
        <w:rPr>
          <w:rFonts w:ascii="Times New Roman"/>
          <w:b w:val="false"/>
          <w:i w:val="false"/>
          <w:color w:val="000000"/>
          <w:sz w:val="28"/>
        </w:rPr>
        <w:t xml:space="preserve"> Закона Республики Казахстан "О персональных данных и их защите" даю согласие на сбор и обработку моих персональных данных ограниченного доступа, необходимых для оформления документов на оказание специальных социальных услуг в центрах оказания специальных социальных услуг.</w:t>
      </w:r>
    </w:p>
    <w:bookmarkEnd w:id="103"/>
    <w:bookmarkStart w:name="z200" w:id="104"/>
    <w:p>
      <w:pPr>
        <w:spacing w:after="0"/>
        <w:ind w:left="0"/>
        <w:jc w:val="both"/>
      </w:pPr>
      <w:r>
        <w:rPr>
          <w:rFonts w:ascii="Times New Roman"/>
          <w:b w:val="false"/>
          <w:i w:val="false"/>
          <w:color w:val="000000"/>
          <w:sz w:val="28"/>
        </w:rPr>
        <w:t>
      Настоящее согласие действует со дня его подписания до дня завершения оказания государственной услуги "Оформление документов на оказание специальных социальных услуг в центрах оказания специальных социальных услуг".</w:t>
      </w:r>
    </w:p>
    <w:bookmarkEnd w:id="104"/>
    <w:bookmarkStart w:name="z201" w:id="105"/>
    <w:p>
      <w:pPr>
        <w:spacing w:after="0"/>
        <w:ind w:left="0"/>
        <w:jc w:val="both"/>
      </w:pPr>
      <w:r>
        <w:rPr>
          <w:rFonts w:ascii="Times New Roman"/>
          <w:b w:val="false"/>
          <w:i w:val="false"/>
          <w:color w:val="000000"/>
          <w:sz w:val="28"/>
        </w:rPr>
        <w:t>
      Настоящим выражаю согласие на использование информации о трудоспособных совершеннолетних детях, супруге для определения права на оказание специальных социальных услуг, проверку, приведение в соответствие и обновление соответствующей информации в информационных системах государственных органов, а также на использование (передачу) указанных мною сведений и сведений, полученных из информационных систем, моего статуса, как получателя специальных социальных услуг в моих интересах, в том числе для предоставления гарантированного объема специальных социальных услуг.</w:t>
      </w:r>
    </w:p>
    <w:bookmarkEnd w:id="105"/>
    <w:bookmarkStart w:name="z202" w:id="106"/>
    <w:p>
      <w:pPr>
        <w:spacing w:after="0"/>
        <w:ind w:left="0"/>
        <w:jc w:val="both"/>
      </w:pPr>
      <w:r>
        <w:rPr>
          <w:rFonts w:ascii="Times New Roman"/>
          <w:b w:val="false"/>
          <w:i w:val="false"/>
          <w:color w:val="000000"/>
          <w:sz w:val="28"/>
        </w:rPr>
        <w:t>
      Предупрежден (а) об ответственности за предоставление ложной информации и недостоверных (поддельных) документов.</w:t>
      </w:r>
    </w:p>
    <w:bookmarkEnd w:id="106"/>
    <w:bookmarkStart w:name="z203" w:id="107"/>
    <w:p>
      <w:pPr>
        <w:spacing w:after="0"/>
        <w:ind w:left="0"/>
        <w:jc w:val="both"/>
      </w:pPr>
      <w:r>
        <w:rPr>
          <w:rFonts w:ascii="Times New Roman"/>
          <w:b w:val="false"/>
          <w:i w:val="false"/>
          <w:color w:val="000000"/>
          <w:sz w:val="28"/>
        </w:rPr>
        <w:t>
      С порядком и условиями оказания специальных социальных услуг в условиях на дому ознакомлен(а).</w:t>
      </w:r>
    </w:p>
    <w:bookmarkEnd w:id="107"/>
    <w:bookmarkStart w:name="z204" w:id="108"/>
    <w:p>
      <w:pPr>
        <w:spacing w:after="0"/>
        <w:ind w:left="0"/>
        <w:jc w:val="both"/>
      </w:pPr>
      <w:r>
        <w:rPr>
          <w:rFonts w:ascii="Times New Roman"/>
          <w:b w:val="false"/>
          <w:i w:val="false"/>
          <w:color w:val="000000"/>
          <w:sz w:val="28"/>
        </w:rPr>
        <w:t>
      Прилагаю следующие документы:</w:t>
      </w:r>
    </w:p>
    <w:bookmarkEnd w:id="108"/>
    <w:bookmarkStart w:name="z205" w:id="109"/>
    <w:p>
      <w:pPr>
        <w:spacing w:after="0"/>
        <w:ind w:left="0"/>
        <w:jc w:val="both"/>
      </w:pPr>
      <w:r>
        <w:rPr>
          <w:rFonts w:ascii="Times New Roman"/>
          <w:b w:val="false"/>
          <w:i w:val="false"/>
          <w:color w:val="000000"/>
          <w:sz w:val="28"/>
        </w:rPr>
        <w:t>
      __________________________________________________________________</w:t>
      </w:r>
    </w:p>
    <w:bookmarkEnd w:id="109"/>
    <w:bookmarkStart w:name="z206" w:id="110"/>
    <w:p>
      <w:pPr>
        <w:spacing w:after="0"/>
        <w:ind w:left="0"/>
        <w:jc w:val="both"/>
      </w:pPr>
      <w:r>
        <w:rPr>
          <w:rFonts w:ascii="Times New Roman"/>
          <w:b w:val="false"/>
          <w:i w:val="false"/>
          <w:color w:val="000000"/>
          <w:sz w:val="28"/>
        </w:rPr>
        <w:t>
      __________________________________________________________________</w:t>
      </w:r>
    </w:p>
    <w:bookmarkEnd w:id="110"/>
    <w:bookmarkStart w:name="z207" w:id="111"/>
    <w:p>
      <w:pPr>
        <w:spacing w:after="0"/>
        <w:ind w:left="0"/>
        <w:jc w:val="both"/>
      </w:pPr>
      <w:r>
        <w:rPr>
          <w:rFonts w:ascii="Times New Roman"/>
          <w:b w:val="false"/>
          <w:i w:val="false"/>
          <w:color w:val="000000"/>
          <w:sz w:val="28"/>
        </w:rPr>
        <w:t>
      __________________________________________________________________</w:t>
      </w:r>
    </w:p>
    <w:bookmarkEnd w:id="111"/>
    <w:bookmarkStart w:name="z208" w:id="112"/>
    <w:p>
      <w:pPr>
        <w:spacing w:after="0"/>
        <w:ind w:left="0"/>
        <w:jc w:val="both"/>
      </w:pPr>
      <w:r>
        <w:rPr>
          <w:rFonts w:ascii="Times New Roman"/>
          <w:b w:val="false"/>
          <w:i w:val="false"/>
          <w:color w:val="000000"/>
          <w:sz w:val="28"/>
        </w:rPr>
        <w:t>
      Фамилия, имя, отчество (при его наличии) и подпись ____________________</w:t>
      </w:r>
    </w:p>
    <w:bookmarkEnd w:id="112"/>
    <w:bookmarkStart w:name="z209" w:id="113"/>
    <w:p>
      <w:pPr>
        <w:spacing w:after="0"/>
        <w:ind w:left="0"/>
        <w:jc w:val="both"/>
      </w:pPr>
      <w:r>
        <w:rPr>
          <w:rFonts w:ascii="Times New Roman"/>
          <w:b w:val="false"/>
          <w:i w:val="false"/>
          <w:color w:val="000000"/>
          <w:sz w:val="28"/>
        </w:rPr>
        <w:t>
      __________________________________________________________________</w:t>
      </w:r>
    </w:p>
    <w:bookmarkEnd w:id="113"/>
    <w:bookmarkStart w:name="z210" w:id="114"/>
    <w:p>
      <w:pPr>
        <w:spacing w:after="0"/>
        <w:ind w:left="0"/>
        <w:jc w:val="both"/>
      </w:pPr>
      <w:r>
        <w:rPr>
          <w:rFonts w:ascii="Times New Roman"/>
          <w:b w:val="false"/>
          <w:i w:val="false"/>
          <w:color w:val="000000"/>
          <w:sz w:val="28"/>
        </w:rPr>
        <w:t>
      __________________________________________________________________</w:t>
      </w:r>
    </w:p>
    <w:bookmarkEnd w:id="114"/>
    <w:bookmarkStart w:name="z211" w:id="115"/>
    <w:p>
      <w:pPr>
        <w:spacing w:after="0"/>
        <w:ind w:left="0"/>
        <w:jc w:val="both"/>
      </w:pPr>
      <w:r>
        <w:rPr>
          <w:rFonts w:ascii="Times New Roman"/>
          <w:b w:val="false"/>
          <w:i w:val="false"/>
          <w:color w:val="000000"/>
          <w:sz w:val="28"/>
        </w:rPr>
        <w:t>
      Дата "___" ___________ 20__ года</w:t>
      </w:r>
    </w:p>
    <w:bookmarkEnd w:id="115"/>
    <w:p>
      <w:pPr>
        <w:spacing w:after="0"/>
        <w:ind w:left="0"/>
        <w:jc w:val="both"/>
      </w:pPr>
      <w:bookmarkStart w:name="z212" w:id="116"/>
      <w:r>
        <w:rPr>
          <w:rFonts w:ascii="Times New Roman"/>
          <w:b w:val="false"/>
          <w:i w:val="false"/>
          <w:color w:val="000000"/>
          <w:sz w:val="28"/>
        </w:rPr>
        <w:t>
      Заявление принял __________________________________________________</w:t>
      </w:r>
    </w:p>
    <w:bookmarkEnd w:id="116"/>
    <w:p>
      <w:pPr>
        <w:spacing w:after="0"/>
        <w:ind w:left="0"/>
        <w:jc w:val="both"/>
      </w:pPr>
      <w:r>
        <w:rPr>
          <w:rFonts w:ascii="Times New Roman"/>
          <w:b w:val="false"/>
          <w:i w:val="false"/>
          <w:color w:val="000000"/>
          <w:sz w:val="28"/>
        </w:rPr>
        <w:t xml:space="preserve">             (указать фамилию, имя, отчество (при его наличии) и должность)</w:t>
      </w:r>
    </w:p>
    <w:bookmarkStart w:name="z213" w:id="117"/>
    <w:p>
      <w:pPr>
        <w:spacing w:after="0"/>
        <w:ind w:left="0"/>
        <w:jc w:val="both"/>
      </w:pPr>
      <w:r>
        <w:rPr>
          <w:rFonts w:ascii="Times New Roman"/>
          <w:b w:val="false"/>
          <w:i w:val="false"/>
          <w:color w:val="000000"/>
          <w:sz w:val="28"/>
        </w:rPr>
        <w:t>
      Подпись _________ Дата "___" __________ 20__года.</w:t>
      </w:r>
    </w:p>
    <w:bookmarkEnd w:id="1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"Оформление документов</w:t>
            </w:r>
            <w:r>
              <w:br/>
            </w:r>
            <w:r>
              <w:rPr>
                <w:rFonts w:ascii="Times New Roman"/>
                <w:b w:val="false"/>
                <w:i w:val="false"/>
                <w:color w:val="000000"/>
                <w:sz w:val="20"/>
              </w:rPr>
              <w:t>на оказание специальных</w:t>
            </w:r>
            <w:r>
              <w:br/>
            </w:r>
            <w:r>
              <w:rPr>
                <w:rFonts w:ascii="Times New Roman"/>
                <w:b w:val="false"/>
                <w:i w:val="false"/>
                <w:color w:val="000000"/>
                <w:sz w:val="20"/>
              </w:rPr>
              <w:t>социальных услуг в центрах</w:t>
            </w:r>
            <w:r>
              <w:br/>
            </w:r>
            <w:r>
              <w:rPr>
                <w:rFonts w:ascii="Times New Roman"/>
                <w:b w:val="false"/>
                <w:i w:val="false"/>
                <w:color w:val="000000"/>
                <w:sz w:val="20"/>
              </w:rPr>
              <w:t>оказания специальных</w:t>
            </w:r>
            <w:r>
              <w:br/>
            </w:r>
            <w:r>
              <w:rPr>
                <w:rFonts w:ascii="Times New Roman"/>
                <w:b w:val="false"/>
                <w:i w:val="false"/>
                <w:color w:val="000000"/>
                <w:sz w:val="20"/>
              </w:rPr>
              <w:t>социальных услуг"</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118"/>
          <w:p>
            <w:pPr>
              <w:spacing w:after="20"/>
              <w:ind w:left="20"/>
              <w:jc w:val="both"/>
            </w:pPr>
            <w:r>
              <w:rPr>
                <w:rFonts w:ascii="Times New Roman"/>
                <w:b w:val="false"/>
                <w:i w:val="false"/>
                <w:color w:val="000000"/>
                <w:sz w:val="20"/>
              </w:rPr>
              <w:t>
</w:t>
            </w:r>
            <w:r>
              <w:rPr>
                <w:rFonts w:ascii="Times New Roman"/>
                <w:b w:val="false"/>
                <w:i w:val="false"/>
                <w:color w:val="000000"/>
                <w:sz w:val="20"/>
              </w:rPr>
              <w:t>Перечень основных требований к оказанию государственной услуги "Оформление документов на оказание специальных социальных услуг в центрах оказания специальных социальных услуг"</w:t>
            </w:r>
          </w:p>
          <w:bookmarkEnd w:id="118"/>
          <w:p>
            <w:pPr>
              <w:spacing w:after="20"/>
              <w:ind w:left="20"/>
              <w:jc w:val="both"/>
            </w:pPr>
            <w:r>
              <w:rPr>
                <w:rFonts w:ascii="Times New Roman"/>
                <w:b w:val="false"/>
                <w:i w:val="false"/>
                <w:color w:val="000000"/>
                <w:sz w:val="20"/>
              </w:rPr>
              <w:t>
</w:t>
            </w:r>
            <w:r>
              <w:rPr>
                <w:rFonts w:ascii="Times New Roman"/>
                <w:b w:val="false"/>
                <w:i w:val="false"/>
                <w:color w:val="000000"/>
                <w:sz w:val="20"/>
              </w:rPr>
              <w:t>Подвиды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1) "Оформление документов на оказание специальных социальных услуг в условиях стационара";</w:t>
            </w:r>
          </w:p>
          <w:p>
            <w:pPr>
              <w:spacing w:after="20"/>
              <w:ind w:left="20"/>
              <w:jc w:val="both"/>
            </w:pPr>
            <w:r>
              <w:rPr>
                <w:rFonts w:ascii="Times New Roman"/>
                <w:b w:val="false"/>
                <w:i w:val="false"/>
                <w:color w:val="000000"/>
                <w:sz w:val="20"/>
              </w:rPr>
              <w:t>
</w:t>
            </w:r>
            <w:r>
              <w:rPr>
                <w:rFonts w:ascii="Times New Roman"/>
                <w:b w:val="false"/>
                <w:i w:val="false"/>
                <w:color w:val="000000"/>
                <w:sz w:val="20"/>
              </w:rPr>
              <w:t>2) "Оформление документов на оказание специальных социальных услуг в условиях полустационара";</w:t>
            </w:r>
          </w:p>
          <w:p>
            <w:pPr>
              <w:spacing w:after="20"/>
              <w:ind w:left="20"/>
              <w:jc w:val="both"/>
            </w:pPr>
            <w:r>
              <w:rPr>
                <w:rFonts w:ascii="Times New Roman"/>
                <w:b w:val="false"/>
                <w:i w:val="false"/>
                <w:color w:val="000000"/>
                <w:sz w:val="20"/>
              </w:rPr>
              <w:t>
3) "Оформление документов на оказание специальных социальных услуг в условиях на дому".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119"/>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1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исполнительные органы городов Астана, Алматы и Шымкент, районов и городов областного значения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120"/>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2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121"/>
          <w:p>
            <w:pPr>
              <w:spacing w:after="20"/>
              <w:ind w:left="20"/>
              <w:jc w:val="both"/>
            </w:pPr>
            <w:r>
              <w:rPr>
                <w:rFonts w:ascii="Times New Roman"/>
                <w:b w:val="false"/>
                <w:i w:val="false"/>
                <w:color w:val="000000"/>
                <w:sz w:val="20"/>
              </w:rPr>
              <w:t>
Прием заявления и выдача результата оказания государственной услуги осуществляются через:</w:t>
            </w:r>
          </w:p>
          <w:bookmarkEnd w:id="121"/>
          <w:p>
            <w:pPr>
              <w:spacing w:after="20"/>
              <w:ind w:left="20"/>
              <w:jc w:val="both"/>
            </w:pPr>
            <w:r>
              <w:rPr>
                <w:rFonts w:ascii="Times New Roman"/>
                <w:b w:val="false"/>
                <w:i w:val="false"/>
                <w:color w:val="000000"/>
                <w:sz w:val="20"/>
              </w:rPr>
              <w:t>
</w:t>
            </w:r>
            <w:r>
              <w:rPr>
                <w:rFonts w:ascii="Times New Roman"/>
                <w:b w:val="false"/>
                <w:i w:val="false"/>
                <w:color w:val="000000"/>
                <w:sz w:val="20"/>
              </w:rPr>
              <w:t>1) Государственную корпорацию;</w:t>
            </w:r>
          </w:p>
          <w:p>
            <w:pPr>
              <w:spacing w:after="20"/>
              <w:ind w:left="20"/>
              <w:jc w:val="both"/>
            </w:pPr>
            <w:r>
              <w:rPr>
                <w:rFonts w:ascii="Times New Roman"/>
                <w:b w:val="false"/>
                <w:i w:val="false"/>
                <w:color w:val="000000"/>
                <w:sz w:val="20"/>
              </w:rPr>
              <w:t>
</w:t>
            </w:r>
            <w:r>
              <w:rPr>
                <w:rFonts w:ascii="Times New Roman"/>
                <w:b w:val="false"/>
                <w:i w:val="false"/>
                <w:color w:val="000000"/>
                <w:sz w:val="20"/>
              </w:rPr>
              <w:t>2) услугодателя;</w:t>
            </w:r>
          </w:p>
          <w:p>
            <w:pPr>
              <w:spacing w:after="20"/>
              <w:ind w:left="20"/>
              <w:jc w:val="both"/>
            </w:pPr>
            <w:r>
              <w:rPr>
                <w:rFonts w:ascii="Times New Roman"/>
                <w:b w:val="false"/>
                <w:i w:val="false"/>
                <w:color w:val="000000"/>
                <w:sz w:val="20"/>
              </w:rPr>
              <w:t>
3)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122"/>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2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123"/>
          <w:p>
            <w:pPr>
              <w:spacing w:after="20"/>
              <w:ind w:left="20"/>
              <w:jc w:val="both"/>
            </w:pPr>
            <w:r>
              <w:rPr>
                <w:rFonts w:ascii="Times New Roman"/>
                <w:b w:val="false"/>
                <w:i w:val="false"/>
                <w:color w:val="000000"/>
                <w:sz w:val="20"/>
              </w:rPr>
              <w:t xml:space="preserve">
Со дня регистрации пакета документов – 15 (пятнадцать) рабочих дней. При обращении в Государственную корпорацию, день приема документов не входит в срок оказания государственной услуги, при этом результат оказания государственной услуги услугодателем предоставляется в Государственную корпорацию за день до окончания срока оказания государственной услуги; </w:t>
            </w:r>
          </w:p>
          <w:bookmarkEnd w:id="12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максимально допустимое время ожидания для сдачи пакета документов в Государственной корпорации – 15 минут, у услугодателя – 30 минут; </w:t>
            </w:r>
          </w:p>
          <w:p>
            <w:pPr>
              <w:spacing w:after="20"/>
              <w:ind w:left="20"/>
              <w:jc w:val="both"/>
            </w:pPr>
            <w:r>
              <w:rPr>
                <w:rFonts w:ascii="Times New Roman"/>
                <w:b w:val="false"/>
                <w:i w:val="false"/>
                <w:color w:val="000000"/>
                <w:sz w:val="20"/>
              </w:rPr>
              <w:t>
3) максимально допустимое время обслуживания услугополучателя в Государственной корпорации – 15 минут, у услугодателя – 30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124"/>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12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и предоставления результата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125"/>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12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Результатом оказания государственной услуги является уведомление об оформлении документов в произвольной форме с указанием срока оказания специальных социальных услуг в условиях стационара, полустационара и на дому или мотивированный ответ об отказе в оказании государственной услуги в случаях и по основаниям, предусмотренным пунктом 15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126"/>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12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127"/>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12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128"/>
          <w:p>
            <w:pPr>
              <w:spacing w:after="20"/>
              <w:ind w:left="20"/>
              <w:jc w:val="both"/>
            </w:pPr>
            <w:r>
              <w:rPr>
                <w:rFonts w:ascii="Times New Roman"/>
                <w:b w:val="false"/>
                <w:i w:val="false"/>
                <w:color w:val="000000"/>
                <w:sz w:val="20"/>
              </w:rPr>
              <w:t>
1) отделений Госкорпорации – с понедельника по пятницу включительно с 9.00 до 18.00 часов без перерыва, дежурные отделы обслуживания населения Государственной корпорации с понедельника по пятницу включительно с 9.00 до 20.00 часов и в субботу с 9.00 до 13.00 часов кроме праздничных и выходных дней согласно Трудовому кодексу Республики Казахстан.</w:t>
            </w:r>
          </w:p>
          <w:bookmarkEnd w:id="128"/>
          <w:p>
            <w:pPr>
              <w:spacing w:after="20"/>
              <w:ind w:left="20"/>
              <w:jc w:val="both"/>
            </w:pPr>
            <w:r>
              <w:rPr>
                <w:rFonts w:ascii="Times New Roman"/>
                <w:b w:val="false"/>
                <w:i w:val="false"/>
                <w:color w:val="000000"/>
                <w:sz w:val="20"/>
              </w:rPr>
              <w:t>
</w:t>
            </w:r>
            <w:r>
              <w:rPr>
                <w:rFonts w:ascii="Times New Roman"/>
                <w:b w:val="false"/>
                <w:i w:val="false"/>
                <w:color w:val="000000"/>
                <w:sz w:val="20"/>
              </w:rPr>
              <w:t>Прием осуществляется в порядке электронной очереди, без ускоренного обслуживания, возможно бронирование электронной очереди посредством портала;</w:t>
            </w:r>
          </w:p>
          <w:p>
            <w:pPr>
              <w:spacing w:after="20"/>
              <w:ind w:left="20"/>
              <w:jc w:val="both"/>
            </w:pPr>
            <w:r>
              <w:rPr>
                <w:rFonts w:ascii="Times New Roman"/>
                <w:b w:val="false"/>
                <w:i w:val="false"/>
                <w:color w:val="000000"/>
                <w:sz w:val="20"/>
              </w:rPr>
              <w:t>
</w:t>
            </w:r>
            <w:r>
              <w:rPr>
                <w:rFonts w:ascii="Times New Roman"/>
                <w:b w:val="false"/>
                <w:i w:val="false"/>
                <w:color w:val="000000"/>
                <w:sz w:val="20"/>
              </w:rPr>
              <w:t>2) услугодатель – обслуживание осуществляется в соответствии с утверждҰнным режимом работы услугодателя, за исключением перерыва на обед. Государственная услуга оказывается в порядке очереди, без предварительной записи и ускоренного обслуживания;</w:t>
            </w:r>
          </w:p>
          <w:p>
            <w:pPr>
              <w:spacing w:after="20"/>
              <w:ind w:left="20"/>
              <w:jc w:val="both"/>
            </w:pPr>
            <w:r>
              <w:rPr>
                <w:rFonts w:ascii="Times New Roman"/>
                <w:b w:val="false"/>
                <w:i w:val="false"/>
                <w:color w:val="000000"/>
                <w:sz w:val="20"/>
              </w:rPr>
              <w:t>
3) портал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кодексу Республики, Казахстан, прием заявления и выдача результата оказания государственной услуги осуществляется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129"/>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12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130"/>
          <w:p>
            <w:pPr>
              <w:spacing w:after="20"/>
              <w:ind w:left="20"/>
              <w:jc w:val="both"/>
            </w:pPr>
            <w:r>
              <w:rPr>
                <w:rFonts w:ascii="Times New Roman"/>
                <w:b w:val="false"/>
                <w:i w:val="false"/>
                <w:color w:val="000000"/>
                <w:sz w:val="20"/>
              </w:rPr>
              <w:t>
1) заявление по формам, согласно приложениям 1, 2 и 3 к настоящим Правилам оказания государственной услуги "Оформление документов на оказание специальных социальных услуг в центрах оказания специальных услуг" (далее – Правила);</w:t>
            </w:r>
          </w:p>
          <w:bookmarkEnd w:id="130"/>
          <w:p>
            <w:pPr>
              <w:spacing w:after="20"/>
              <w:ind w:left="20"/>
              <w:jc w:val="both"/>
            </w:pPr>
            <w:r>
              <w:rPr>
                <w:rFonts w:ascii="Times New Roman"/>
                <w:b w:val="false"/>
                <w:i w:val="false"/>
                <w:color w:val="000000"/>
                <w:sz w:val="20"/>
              </w:rPr>
              <w:t>
</w:t>
            </w:r>
            <w:r>
              <w:rPr>
                <w:rFonts w:ascii="Times New Roman"/>
                <w:b w:val="false"/>
                <w:i w:val="false"/>
                <w:color w:val="000000"/>
                <w:sz w:val="20"/>
              </w:rPr>
              <w:t>2) документ, удостоверяющий личность либо электронный документ из сервиса цифровых документов услугополучателя с наличием индивидуального идентификационного номера (далее – ИИН) (для идентификации);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медицинская карта по формам согласно приложениям 7, 8 и 9 к Правилам с выпиской из амбулаторной карты или истории болезни.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Сведения о документе, удостоверяющем личность, об установлении инвалидности (для престарелых при наличии инвалидности), о разработанных мероприятиях в индивидуальной программе абилитации и реабилитации лица с инвалидностью (далее – ИПР) (для престарелых при наличии ИПР), о признании лица старше 18 лет с психоневрологическими заболеваниями недееспособным по решению суда (при наличии), о пенсионном возрасте, о наличии статуса ветерана Великой Отечественной войны, ветерана боевых действий на территории других государств, а также ветерана, приравненного по льготам к ветеранам Великой Отечественной войны, семьи погибших военнослужащих, перечисленных в подпункте 1) </w:t>
            </w:r>
            <w:r>
              <w:rPr>
                <w:rFonts w:ascii="Times New Roman"/>
                <w:b w:val="false"/>
                <w:i w:val="false"/>
                <w:color w:val="000000"/>
                <w:sz w:val="20"/>
              </w:rPr>
              <w:t>статьи 8</w:t>
            </w:r>
            <w:r>
              <w:rPr>
                <w:rFonts w:ascii="Times New Roman"/>
                <w:b w:val="false"/>
                <w:i w:val="false"/>
                <w:color w:val="000000"/>
                <w:sz w:val="20"/>
              </w:rPr>
              <w:t xml:space="preserve"> Закона Республики Казахстан "О ветеранах" (для ветеранов Великой Отечественной войны, ветеранов боевых действий на территории других государств, а также ветеранов, приравненных по льготам к ветеранам Великой Отечественной войны, семьи погибших военнослужащих, перечисленных в подпункте 1) </w:t>
            </w:r>
            <w:r>
              <w:rPr>
                <w:rFonts w:ascii="Times New Roman"/>
                <w:b w:val="false"/>
                <w:i w:val="false"/>
                <w:color w:val="000000"/>
                <w:sz w:val="20"/>
              </w:rPr>
              <w:t>статьи 8</w:t>
            </w:r>
            <w:r>
              <w:rPr>
                <w:rFonts w:ascii="Times New Roman"/>
                <w:b w:val="false"/>
                <w:i w:val="false"/>
                <w:color w:val="000000"/>
                <w:sz w:val="20"/>
              </w:rPr>
              <w:t xml:space="preserve"> Закона Республики Казахстан "О ветеранах") услугодатель или Государственная корпорация получает в форме электронных документов, удостоверенных электронно-цифровой подписью уполномоченных должностных лиц из соответствующих государственных информационных систем. При отсутствии сведений из информационных систем к заявлению прилагаются для лиц старше восемнадцати лет – копия решения суда о признании лица недееспособным (при наличии).</w:t>
            </w:r>
          </w:p>
          <w:p>
            <w:pPr>
              <w:spacing w:after="20"/>
              <w:ind w:left="20"/>
              <w:jc w:val="both"/>
            </w:pPr>
            <w:r>
              <w:rPr>
                <w:rFonts w:ascii="Times New Roman"/>
                <w:b w:val="false"/>
                <w:i w:val="false"/>
                <w:color w:val="000000"/>
                <w:sz w:val="20"/>
              </w:rPr>
              <w:t>
Услугодатели получают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портале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портала.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131"/>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13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132"/>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132"/>
          <w:p>
            <w:pPr>
              <w:spacing w:after="20"/>
              <w:ind w:left="20"/>
              <w:jc w:val="both"/>
            </w:pPr>
            <w:r>
              <w:rPr>
                <w:rFonts w:ascii="Times New Roman"/>
                <w:b w:val="false"/>
                <w:i w:val="false"/>
                <w:color w:val="000000"/>
                <w:sz w:val="20"/>
              </w:rPr>
              <w:t>
</w:t>
            </w:r>
            <w:r>
              <w:rPr>
                <w:rFonts w:ascii="Times New Roman"/>
                <w:b w:val="false"/>
                <w:i w:val="false"/>
                <w:color w:val="000000"/>
                <w:sz w:val="20"/>
              </w:rPr>
              <w:t>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нормативными правовыми актами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4) отрицательный ответ уполномоченного государственного органа на запрос о предоставлении необходимого согласования для оказания государственной услуги;</w:t>
            </w:r>
          </w:p>
          <w:p>
            <w:pPr>
              <w:spacing w:after="20"/>
              <w:ind w:left="20"/>
              <w:jc w:val="both"/>
            </w:pPr>
            <w:r>
              <w:rPr>
                <w:rFonts w:ascii="Times New Roman"/>
                <w:b w:val="false"/>
                <w:i w:val="false"/>
                <w:color w:val="000000"/>
                <w:sz w:val="20"/>
              </w:rPr>
              <w:t>
5) отрицательное заключение экспертизы, исследования или проверки.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133"/>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13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134"/>
          <w:p>
            <w:pPr>
              <w:spacing w:after="20"/>
              <w:ind w:left="20"/>
              <w:jc w:val="both"/>
            </w:pPr>
            <w:r>
              <w:rPr>
                <w:rFonts w:ascii="Times New Roman"/>
                <w:b w:val="false"/>
                <w:i w:val="false"/>
                <w:color w:val="000000"/>
                <w:sz w:val="20"/>
              </w:rPr>
              <w:t>
Лицам с инвалидностью оформление документов на оказание специальных социальных услуг в центрах оказания специальных социальных услуг осуществляется при содействии социального работника.</w:t>
            </w:r>
          </w:p>
          <w:bookmarkEnd w:id="134"/>
          <w:p>
            <w:pPr>
              <w:spacing w:after="20"/>
              <w:ind w:left="20"/>
              <w:jc w:val="both"/>
            </w:pPr>
            <w:r>
              <w:rPr>
                <w:rFonts w:ascii="Times New Roman"/>
                <w:b w:val="false"/>
                <w:i w:val="false"/>
                <w:color w:val="000000"/>
                <w:sz w:val="20"/>
              </w:rPr>
              <w:t>
</w:t>
            </w:r>
            <w:r>
              <w:rPr>
                <w:rFonts w:ascii="Times New Roman"/>
                <w:b w:val="false"/>
                <w:i w:val="false"/>
                <w:color w:val="000000"/>
                <w:sz w:val="20"/>
              </w:rPr>
              <w:t>Адреса мест оказания государственной услуги размещены на интернет-ресурсах:</w:t>
            </w:r>
          </w:p>
          <w:p>
            <w:pPr>
              <w:spacing w:after="20"/>
              <w:ind w:left="20"/>
              <w:jc w:val="both"/>
            </w:pPr>
            <w:r>
              <w:rPr>
                <w:rFonts w:ascii="Times New Roman"/>
                <w:b w:val="false"/>
                <w:i w:val="false"/>
                <w:color w:val="000000"/>
                <w:sz w:val="20"/>
              </w:rPr>
              <w:t>
</w:t>
            </w:r>
            <w:r>
              <w:rPr>
                <w:rFonts w:ascii="Times New Roman"/>
                <w:b w:val="false"/>
                <w:i w:val="false"/>
                <w:color w:val="000000"/>
                <w:sz w:val="20"/>
              </w:rPr>
              <w:t>1) Министерства труда и социальной защиты населения Республики Казахстан – www.enbek.gov.kz, раздел "Государственные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2) Государственной корпорации – www.gov4c.kz;</w:t>
            </w:r>
          </w:p>
          <w:p>
            <w:pPr>
              <w:spacing w:after="20"/>
              <w:ind w:left="20"/>
              <w:jc w:val="both"/>
            </w:pPr>
            <w:r>
              <w:rPr>
                <w:rFonts w:ascii="Times New Roman"/>
                <w:b w:val="false"/>
                <w:i w:val="false"/>
                <w:color w:val="000000"/>
                <w:sz w:val="20"/>
              </w:rPr>
              <w:t>
</w:t>
            </w:r>
            <w:r>
              <w:rPr>
                <w:rFonts w:ascii="Times New Roman"/>
                <w:b w:val="false"/>
                <w:i w:val="false"/>
                <w:color w:val="000000"/>
                <w:sz w:val="20"/>
              </w:rPr>
              <w:t>3) портала.</w:t>
            </w:r>
          </w:p>
          <w:p>
            <w:pPr>
              <w:spacing w:after="20"/>
              <w:ind w:left="20"/>
              <w:jc w:val="both"/>
            </w:pPr>
            <w:r>
              <w:rPr>
                <w:rFonts w:ascii="Times New Roman"/>
                <w:b w:val="false"/>
                <w:i w:val="false"/>
                <w:color w:val="000000"/>
                <w:sz w:val="20"/>
              </w:rPr>
              <w:t>
</w:t>
            </w:r>
            <w:r>
              <w:rPr>
                <w:rFonts w:ascii="Times New Roman"/>
                <w:b w:val="false"/>
                <w:i w:val="false"/>
                <w:color w:val="000000"/>
                <w:sz w:val="20"/>
              </w:rPr>
              <w:t>Услугополучатель имеет возможность получения информации о порядке и статусе оказания государственной услуги посредством справочных служб услугодателя, Единого контакт-центра "1414", 8 800 080 7777.</w:t>
            </w:r>
          </w:p>
          <w:p>
            <w:pPr>
              <w:spacing w:after="20"/>
              <w:ind w:left="20"/>
              <w:jc w:val="both"/>
            </w:pPr>
            <w:r>
              <w:rPr>
                <w:rFonts w:ascii="Times New Roman"/>
                <w:b w:val="false"/>
                <w:i w:val="false"/>
                <w:color w:val="000000"/>
                <w:sz w:val="20"/>
              </w:rPr>
              <w:t>
</w:t>
            </w:r>
            <w:r>
              <w:rPr>
                <w:rFonts w:ascii="Times New Roman"/>
                <w:b w:val="false"/>
                <w:i w:val="false"/>
                <w:color w:val="000000"/>
                <w:sz w:val="20"/>
              </w:rPr>
              <w:t>Сервис цифровых документов доступен для пользователей, авторизованных в мобильном приложении.</w:t>
            </w:r>
          </w:p>
          <w:p>
            <w:pPr>
              <w:spacing w:after="20"/>
              <w:ind w:left="20"/>
              <w:jc w:val="both"/>
            </w:pPr>
            <w:r>
              <w:rPr>
                <w:rFonts w:ascii="Times New Roman"/>
                <w:b w:val="false"/>
                <w:i w:val="false"/>
                <w:color w:val="000000"/>
                <w:sz w:val="20"/>
              </w:rPr>
              <w:t>
Для использования цифрового документа необходимо пройти авторизацию в мобильном приложении с использованием электронно-цифровой подписи или одноразового пароля, далее перейти в раздел "Цифровые документы" и выбрать необходимый документ.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"Оформление документов</w:t>
            </w:r>
            <w:r>
              <w:br/>
            </w:r>
            <w:r>
              <w:rPr>
                <w:rFonts w:ascii="Times New Roman"/>
                <w:b w:val="false"/>
                <w:i w:val="false"/>
                <w:color w:val="000000"/>
                <w:sz w:val="20"/>
              </w:rPr>
              <w:t>на оказание специальных</w:t>
            </w:r>
            <w:r>
              <w:br/>
            </w:r>
            <w:r>
              <w:rPr>
                <w:rFonts w:ascii="Times New Roman"/>
                <w:b w:val="false"/>
                <w:i w:val="false"/>
                <w:color w:val="000000"/>
                <w:sz w:val="20"/>
              </w:rPr>
              <w:t>социальных услуг в центрах</w:t>
            </w:r>
            <w:r>
              <w:br/>
            </w:r>
            <w:r>
              <w:rPr>
                <w:rFonts w:ascii="Times New Roman"/>
                <w:b w:val="false"/>
                <w:i w:val="false"/>
                <w:color w:val="000000"/>
                <w:sz w:val="20"/>
              </w:rPr>
              <w:t>оказания специальных</w:t>
            </w:r>
            <w:r>
              <w:br/>
            </w:r>
            <w:r>
              <w:rPr>
                <w:rFonts w:ascii="Times New Roman"/>
                <w:b w:val="false"/>
                <w:i w:val="false"/>
                <w:color w:val="000000"/>
                <w:sz w:val="20"/>
              </w:rPr>
              <w:t>социальных услуг"</w:t>
            </w:r>
          </w:p>
        </w:tc>
      </w:tr>
    </w:tbl>
    <w:bookmarkStart w:name="z285" w:id="135"/>
    <w:p>
      <w:pPr>
        <w:spacing w:after="0"/>
        <w:ind w:left="0"/>
        <w:jc w:val="left"/>
      </w:pPr>
      <w:r>
        <w:rPr>
          <w:rFonts w:ascii="Times New Roman"/>
          <w:b/>
          <w:i w:val="false"/>
          <w:color w:val="000000"/>
        </w:rPr>
        <w:t xml:space="preserve"> АКТ № _________</w:t>
      </w:r>
      <w:r>
        <w:br/>
      </w:r>
      <w:r>
        <w:rPr>
          <w:rFonts w:ascii="Times New Roman"/>
          <w:b/>
          <w:i w:val="false"/>
          <w:color w:val="000000"/>
        </w:rPr>
        <w:t>обследования жилищных-бытовых условий лица,</w:t>
      </w:r>
      <w:r>
        <w:br/>
      </w:r>
      <w:r>
        <w:rPr>
          <w:rFonts w:ascii="Times New Roman"/>
          <w:b/>
          <w:i w:val="false"/>
          <w:color w:val="000000"/>
        </w:rPr>
        <w:t>претендующего на специальные социальные услуги*</w:t>
      </w:r>
    </w:p>
    <w:bookmarkEnd w:id="135"/>
    <w:bookmarkStart w:name="z286" w:id="136"/>
    <w:p>
      <w:pPr>
        <w:spacing w:after="0"/>
        <w:ind w:left="0"/>
        <w:jc w:val="both"/>
      </w:pPr>
      <w:r>
        <w:rPr>
          <w:rFonts w:ascii="Times New Roman"/>
          <w:b w:val="false"/>
          <w:i w:val="false"/>
          <w:color w:val="000000"/>
          <w:sz w:val="28"/>
        </w:rPr>
        <w:t>
      1. Фамилия, имя, отчество (при его наличии) получателя услуг</w:t>
      </w:r>
    </w:p>
    <w:bookmarkEnd w:id="136"/>
    <w:bookmarkStart w:name="z287" w:id="137"/>
    <w:p>
      <w:pPr>
        <w:spacing w:after="0"/>
        <w:ind w:left="0"/>
        <w:jc w:val="both"/>
      </w:pPr>
      <w:r>
        <w:rPr>
          <w:rFonts w:ascii="Times New Roman"/>
          <w:b w:val="false"/>
          <w:i w:val="false"/>
          <w:color w:val="000000"/>
          <w:sz w:val="28"/>
        </w:rPr>
        <w:t>
      _____________________________________________________________________</w:t>
      </w:r>
    </w:p>
    <w:bookmarkEnd w:id="137"/>
    <w:bookmarkStart w:name="z288" w:id="138"/>
    <w:p>
      <w:pPr>
        <w:spacing w:after="0"/>
        <w:ind w:left="0"/>
        <w:jc w:val="both"/>
      </w:pPr>
      <w:r>
        <w:rPr>
          <w:rFonts w:ascii="Times New Roman"/>
          <w:b w:val="false"/>
          <w:i w:val="false"/>
          <w:color w:val="000000"/>
          <w:sz w:val="28"/>
        </w:rPr>
        <w:t>
      _____________________________________________________________________</w:t>
      </w:r>
    </w:p>
    <w:bookmarkEnd w:id="138"/>
    <w:bookmarkStart w:name="z289" w:id="139"/>
    <w:p>
      <w:pPr>
        <w:spacing w:after="0"/>
        <w:ind w:left="0"/>
        <w:jc w:val="both"/>
      </w:pPr>
      <w:r>
        <w:rPr>
          <w:rFonts w:ascii="Times New Roman"/>
          <w:b w:val="false"/>
          <w:i w:val="false"/>
          <w:color w:val="000000"/>
          <w:sz w:val="28"/>
        </w:rPr>
        <w:t>
      2. Дата рождения "___" ___________ ______ года</w:t>
      </w:r>
    </w:p>
    <w:bookmarkEnd w:id="139"/>
    <w:bookmarkStart w:name="z290" w:id="140"/>
    <w:p>
      <w:pPr>
        <w:spacing w:after="0"/>
        <w:ind w:left="0"/>
        <w:jc w:val="both"/>
      </w:pPr>
      <w:r>
        <w:rPr>
          <w:rFonts w:ascii="Times New Roman"/>
          <w:b w:val="false"/>
          <w:i w:val="false"/>
          <w:color w:val="000000"/>
          <w:sz w:val="28"/>
        </w:rPr>
        <w:t>
      3. Адрес проживания ___________________________________________________</w:t>
      </w:r>
    </w:p>
    <w:bookmarkEnd w:id="140"/>
    <w:bookmarkStart w:name="z291" w:id="141"/>
    <w:p>
      <w:pPr>
        <w:spacing w:after="0"/>
        <w:ind w:left="0"/>
        <w:jc w:val="both"/>
      </w:pPr>
      <w:r>
        <w:rPr>
          <w:rFonts w:ascii="Times New Roman"/>
          <w:b w:val="false"/>
          <w:i w:val="false"/>
          <w:color w:val="000000"/>
          <w:sz w:val="28"/>
        </w:rPr>
        <w:t>
      4. Номер телефона _____________________________________________________</w:t>
      </w:r>
    </w:p>
    <w:bookmarkEnd w:id="141"/>
    <w:bookmarkStart w:name="z292" w:id="142"/>
    <w:p>
      <w:pPr>
        <w:spacing w:after="0"/>
        <w:ind w:left="0"/>
        <w:jc w:val="both"/>
      </w:pPr>
      <w:r>
        <w:rPr>
          <w:rFonts w:ascii="Times New Roman"/>
          <w:b w:val="false"/>
          <w:i w:val="false"/>
          <w:color w:val="000000"/>
          <w:sz w:val="28"/>
        </w:rPr>
        <w:t>
      5. Вид и размер получаемых выплат (пенсий, пособий, иных социальных выплат)</w:t>
      </w:r>
    </w:p>
    <w:bookmarkEnd w:id="142"/>
    <w:bookmarkStart w:name="z293" w:id="143"/>
    <w:p>
      <w:pPr>
        <w:spacing w:after="0"/>
        <w:ind w:left="0"/>
        <w:jc w:val="both"/>
      </w:pPr>
      <w:r>
        <w:rPr>
          <w:rFonts w:ascii="Times New Roman"/>
          <w:b w:val="false"/>
          <w:i w:val="false"/>
          <w:color w:val="000000"/>
          <w:sz w:val="28"/>
        </w:rPr>
        <w:t>
      ______________________________________________________________________</w:t>
      </w:r>
    </w:p>
    <w:bookmarkEnd w:id="143"/>
    <w:bookmarkStart w:name="z294" w:id="144"/>
    <w:p>
      <w:pPr>
        <w:spacing w:after="0"/>
        <w:ind w:left="0"/>
        <w:jc w:val="both"/>
      </w:pPr>
      <w:r>
        <w:rPr>
          <w:rFonts w:ascii="Times New Roman"/>
          <w:b w:val="false"/>
          <w:i w:val="false"/>
          <w:color w:val="000000"/>
          <w:sz w:val="28"/>
        </w:rPr>
        <w:t>
      6. Семейное положение _________________________________________________</w:t>
      </w:r>
    </w:p>
    <w:bookmarkEnd w:id="144"/>
    <w:bookmarkStart w:name="z295" w:id="145"/>
    <w:p>
      <w:pPr>
        <w:spacing w:after="0"/>
        <w:ind w:left="0"/>
        <w:jc w:val="both"/>
      </w:pPr>
      <w:r>
        <w:rPr>
          <w:rFonts w:ascii="Times New Roman"/>
          <w:b w:val="false"/>
          <w:i w:val="false"/>
          <w:color w:val="000000"/>
          <w:sz w:val="28"/>
        </w:rPr>
        <w:t>
      7. Последнее место работы ______________________________________________</w:t>
      </w:r>
    </w:p>
    <w:bookmarkEnd w:id="145"/>
    <w:bookmarkStart w:name="z296" w:id="146"/>
    <w:p>
      <w:pPr>
        <w:spacing w:after="0"/>
        <w:ind w:left="0"/>
        <w:jc w:val="both"/>
      </w:pPr>
      <w:r>
        <w:rPr>
          <w:rFonts w:ascii="Times New Roman"/>
          <w:b w:val="false"/>
          <w:i w:val="false"/>
          <w:color w:val="000000"/>
          <w:sz w:val="28"/>
        </w:rPr>
        <w:t>
      8. Сведения о детях и близких родственниках (фамилия, имя, отчество (при его наличии), место проживания, место работы, контактные телефоны):</w:t>
      </w:r>
    </w:p>
    <w:bookmarkEnd w:id="146"/>
    <w:bookmarkStart w:name="z297" w:id="147"/>
    <w:p>
      <w:pPr>
        <w:spacing w:after="0"/>
        <w:ind w:left="0"/>
        <w:jc w:val="both"/>
      </w:pPr>
      <w:r>
        <w:rPr>
          <w:rFonts w:ascii="Times New Roman"/>
          <w:b w:val="false"/>
          <w:i w:val="false"/>
          <w:color w:val="000000"/>
          <w:sz w:val="28"/>
        </w:rPr>
        <w:t>
      _____________________________________________________________________</w:t>
      </w:r>
    </w:p>
    <w:bookmarkEnd w:id="147"/>
    <w:bookmarkStart w:name="z298" w:id="148"/>
    <w:p>
      <w:pPr>
        <w:spacing w:after="0"/>
        <w:ind w:left="0"/>
        <w:jc w:val="both"/>
      </w:pPr>
      <w:r>
        <w:rPr>
          <w:rFonts w:ascii="Times New Roman"/>
          <w:b w:val="false"/>
          <w:i w:val="false"/>
          <w:color w:val="000000"/>
          <w:sz w:val="28"/>
        </w:rPr>
        <w:t>
      _____________________________________________________________________</w:t>
      </w:r>
    </w:p>
    <w:bookmarkEnd w:id="148"/>
    <w:bookmarkStart w:name="z299" w:id="149"/>
    <w:p>
      <w:pPr>
        <w:spacing w:after="0"/>
        <w:ind w:left="0"/>
        <w:jc w:val="both"/>
      </w:pPr>
      <w:r>
        <w:rPr>
          <w:rFonts w:ascii="Times New Roman"/>
          <w:b w:val="false"/>
          <w:i w:val="false"/>
          <w:color w:val="000000"/>
          <w:sz w:val="28"/>
        </w:rPr>
        <w:t>
      _____________________________________________________________________</w:t>
      </w:r>
    </w:p>
    <w:bookmarkEnd w:id="149"/>
    <w:p>
      <w:pPr>
        <w:spacing w:after="0"/>
        <w:ind w:left="0"/>
        <w:jc w:val="both"/>
      </w:pPr>
      <w:bookmarkStart w:name="z300" w:id="150"/>
      <w:r>
        <w:rPr>
          <w:rFonts w:ascii="Times New Roman"/>
          <w:b w:val="false"/>
          <w:i w:val="false"/>
          <w:color w:val="000000"/>
          <w:sz w:val="28"/>
        </w:rPr>
        <w:t>
      9. Условия проживания: ________________________________________________</w:t>
      </w:r>
    </w:p>
    <w:bookmarkEnd w:id="150"/>
    <w:p>
      <w:pPr>
        <w:spacing w:after="0"/>
        <w:ind w:left="0"/>
        <w:jc w:val="both"/>
      </w:pPr>
      <w:r>
        <w:rPr>
          <w:rFonts w:ascii="Times New Roman"/>
          <w:b w:val="false"/>
          <w:i w:val="false"/>
          <w:color w:val="000000"/>
          <w:sz w:val="28"/>
        </w:rPr>
        <w:t xml:space="preserve">                               (благоустроенное/неблагоустроенное жилье)</w:t>
      </w:r>
    </w:p>
    <w:p>
      <w:pPr>
        <w:spacing w:after="0"/>
        <w:ind w:left="0"/>
        <w:jc w:val="both"/>
      </w:pPr>
      <w:bookmarkStart w:name="z301" w:id="151"/>
      <w:r>
        <w:rPr>
          <w:rFonts w:ascii="Times New Roman"/>
          <w:b w:val="false"/>
          <w:i w:val="false"/>
          <w:color w:val="000000"/>
          <w:sz w:val="28"/>
        </w:rPr>
        <w:t>
      _____________________________________________________________________</w:t>
      </w:r>
    </w:p>
    <w:bookmarkEnd w:id="151"/>
    <w:p>
      <w:pPr>
        <w:spacing w:after="0"/>
        <w:ind w:left="0"/>
        <w:jc w:val="both"/>
      </w:pPr>
      <w:r>
        <w:rPr>
          <w:rFonts w:ascii="Times New Roman"/>
          <w:b w:val="false"/>
          <w:i w:val="false"/>
          <w:color w:val="000000"/>
          <w:sz w:val="28"/>
        </w:rPr>
        <w:t xml:space="preserve">                   (квартира, частный дом, комната в общежитии и другое)</w:t>
      </w:r>
    </w:p>
    <w:p>
      <w:pPr>
        <w:spacing w:after="0"/>
        <w:ind w:left="0"/>
        <w:jc w:val="both"/>
      </w:pPr>
      <w:bookmarkStart w:name="z302" w:id="152"/>
      <w:r>
        <w:rPr>
          <w:rFonts w:ascii="Times New Roman"/>
          <w:b w:val="false"/>
          <w:i w:val="false"/>
          <w:color w:val="000000"/>
          <w:sz w:val="28"/>
        </w:rPr>
        <w:t>
      _____________________________________________________________________</w:t>
      </w:r>
    </w:p>
    <w:bookmarkEnd w:id="152"/>
    <w:p>
      <w:pPr>
        <w:spacing w:after="0"/>
        <w:ind w:left="0"/>
        <w:jc w:val="both"/>
      </w:pPr>
      <w:r>
        <w:rPr>
          <w:rFonts w:ascii="Times New Roman"/>
          <w:b w:val="false"/>
          <w:i w:val="false"/>
          <w:color w:val="000000"/>
          <w:sz w:val="28"/>
        </w:rPr>
        <w:t xml:space="preserve">                   (указать этаж, количество комнат, наличие санузлов,</w:t>
      </w:r>
    </w:p>
    <w:p>
      <w:pPr>
        <w:spacing w:after="0"/>
        <w:ind w:left="0"/>
        <w:jc w:val="both"/>
      </w:pPr>
      <w:r>
        <w:rPr>
          <w:rFonts w:ascii="Times New Roman"/>
          <w:b w:val="false"/>
          <w:i w:val="false"/>
          <w:color w:val="000000"/>
          <w:sz w:val="28"/>
        </w:rPr>
        <w:t xml:space="preserve">                         центрального отопления, лифта и так далее)</w:t>
      </w:r>
    </w:p>
    <w:p>
      <w:pPr>
        <w:spacing w:after="0"/>
        <w:ind w:left="0"/>
        <w:jc w:val="both"/>
      </w:pPr>
      <w:bookmarkStart w:name="z303" w:id="153"/>
      <w:r>
        <w:rPr>
          <w:rFonts w:ascii="Times New Roman"/>
          <w:b w:val="false"/>
          <w:i w:val="false"/>
          <w:color w:val="000000"/>
          <w:sz w:val="28"/>
        </w:rPr>
        <w:t>
      _____________________________________________________________________</w:t>
      </w:r>
    </w:p>
    <w:bookmarkEnd w:id="153"/>
    <w:p>
      <w:pPr>
        <w:spacing w:after="0"/>
        <w:ind w:left="0"/>
        <w:jc w:val="both"/>
      </w:pPr>
      <w:r>
        <w:rPr>
          <w:rFonts w:ascii="Times New Roman"/>
          <w:b w:val="false"/>
          <w:i w:val="false"/>
          <w:color w:val="000000"/>
          <w:sz w:val="28"/>
        </w:rPr>
        <w:t xml:space="preserve">                                     (другие условия)</w:t>
      </w:r>
    </w:p>
    <w:bookmarkStart w:name="z304" w:id="154"/>
    <w:p>
      <w:pPr>
        <w:spacing w:after="0"/>
        <w:ind w:left="0"/>
        <w:jc w:val="both"/>
      </w:pPr>
      <w:r>
        <w:rPr>
          <w:rFonts w:ascii="Times New Roman"/>
          <w:b w:val="false"/>
          <w:i w:val="false"/>
          <w:color w:val="000000"/>
          <w:sz w:val="28"/>
        </w:rPr>
        <w:t>
      10. Наличие приусадебного участка _______________________________________</w:t>
      </w:r>
    </w:p>
    <w:bookmarkEnd w:id="154"/>
    <w:p>
      <w:pPr>
        <w:spacing w:after="0"/>
        <w:ind w:left="0"/>
        <w:jc w:val="both"/>
      </w:pPr>
      <w:bookmarkStart w:name="z305" w:id="155"/>
      <w:r>
        <w:rPr>
          <w:rFonts w:ascii="Times New Roman"/>
          <w:b w:val="false"/>
          <w:i w:val="false"/>
          <w:color w:val="000000"/>
          <w:sz w:val="28"/>
        </w:rPr>
        <w:t>
      Лицо, составившее акт __________ _______________________________________</w:t>
      </w:r>
    </w:p>
    <w:bookmarkEnd w:id="155"/>
    <w:p>
      <w:pPr>
        <w:spacing w:after="0"/>
        <w:ind w:left="0"/>
        <w:jc w:val="both"/>
      </w:pPr>
      <w:r>
        <w:rPr>
          <w:rFonts w:ascii="Times New Roman"/>
          <w:b w:val="false"/>
          <w:i w:val="false"/>
          <w:color w:val="000000"/>
          <w:sz w:val="28"/>
        </w:rPr>
        <w:t xml:space="preserve">                   (подпись) (фамилия, имя, отчество (при его наличии), должность)</w:t>
      </w:r>
    </w:p>
    <w:bookmarkStart w:name="z306" w:id="156"/>
    <w:p>
      <w:pPr>
        <w:spacing w:after="0"/>
        <w:ind w:left="0"/>
        <w:jc w:val="both"/>
      </w:pPr>
      <w:r>
        <w:rPr>
          <w:rFonts w:ascii="Times New Roman"/>
          <w:b w:val="false"/>
          <w:i w:val="false"/>
          <w:color w:val="000000"/>
          <w:sz w:val="28"/>
        </w:rPr>
        <w:t>
      Дата "___" _________ 20___ года</w:t>
      </w:r>
    </w:p>
    <w:bookmarkEnd w:id="156"/>
    <w:bookmarkStart w:name="z307" w:id="157"/>
    <w:p>
      <w:pPr>
        <w:spacing w:after="0"/>
        <w:ind w:left="0"/>
        <w:jc w:val="both"/>
      </w:pPr>
      <w:r>
        <w:rPr>
          <w:rFonts w:ascii="Times New Roman"/>
          <w:b w:val="false"/>
          <w:i w:val="false"/>
          <w:color w:val="000000"/>
          <w:sz w:val="28"/>
        </w:rPr>
        <w:t>
      Проведение обследования согласовано с получателем: да / нет</w:t>
      </w:r>
    </w:p>
    <w:bookmarkEnd w:id="157"/>
    <w:bookmarkStart w:name="z308" w:id="158"/>
    <w:p>
      <w:pPr>
        <w:spacing w:after="0"/>
        <w:ind w:left="0"/>
        <w:jc w:val="both"/>
      </w:pPr>
      <w:r>
        <w:rPr>
          <w:rFonts w:ascii="Times New Roman"/>
          <w:b w:val="false"/>
          <w:i w:val="false"/>
          <w:color w:val="000000"/>
          <w:sz w:val="28"/>
        </w:rPr>
        <w:t>
      *Примечание: заполняется для лиц с инвалидностью и престарелых.</w:t>
      </w:r>
    </w:p>
    <w:bookmarkEnd w:id="1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"Оформление документов</w:t>
            </w:r>
            <w:r>
              <w:br/>
            </w:r>
            <w:r>
              <w:rPr>
                <w:rFonts w:ascii="Times New Roman"/>
                <w:b w:val="false"/>
                <w:i w:val="false"/>
                <w:color w:val="000000"/>
                <w:sz w:val="20"/>
              </w:rPr>
              <w:t>на оказание специальных</w:t>
            </w:r>
            <w:r>
              <w:br/>
            </w:r>
            <w:r>
              <w:rPr>
                <w:rFonts w:ascii="Times New Roman"/>
                <w:b w:val="false"/>
                <w:i w:val="false"/>
                <w:color w:val="000000"/>
                <w:sz w:val="20"/>
              </w:rPr>
              <w:t>социальных услуг в центрах</w:t>
            </w:r>
            <w:r>
              <w:br/>
            </w:r>
            <w:r>
              <w:rPr>
                <w:rFonts w:ascii="Times New Roman"/>
                <w:b w:val="false"/>
                <w:i w:val="false"/>
                <w:color w:val="000000"/>
                <w:sz w:val="20"/>
              </w:rPr>
              <w:t>оказания специальных</w:t>
            </w:r>
            <w:r>
              <w:br/>
            </w:r>
            <w:r>
              <w:rPr>
                <w:rFonts w:ascii="Times New Roman"/>
                <w:b w:val="false"/>
                <w:i w:val="false"/>
                <w:color w:val="000000"/>
                <w:sz w:val="20"/>
              </w:rPr>
              <w:t>социальных услуг"</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11" w:id="159"/>
    <w:p>
      <w:pPr>
        <w:spacing w:after="0"/>
        <w:ind w:left="0"/>
        <w:jc w:val="left"/>
      </w:pPr>
      <w:r>
        <w:rPr>
          <w:rFonts w:ascii="Times New Roman"/>
          <w:b/>
          <w:i w:val="false"/>
          <w:color w:val="000000"/>
        </w:rPr>
        <w:t xml:space="preserve"> РАСПИСКА ОБ ОТКАЗЕ  В ПРИЕМЕ ЗАЯВЛЕНИЯ</w:t>
      </w:r>
    </w:p>
    <w:bookmarkEnd w:id="159"/>
    <w:bookmarkStart w:name="z312" w:id="160"/>
    <w:p>
      <w:pPr>
        <w:spacing w:after="0"/>
        <w:ind w:left="0"/>
        <w:jc w:val="both"/>
      </w:pPr>
      <w:r>
        <w:rPr>
          <w:rFonts w:ascii="Times New Roman"/>
          <w:b w:val="false"/>
          <w:i w:val="false"/>
          <w:color w:val="000000"/>
          <w:sz w:val="28"/>
        </w:rPr>
        <w:t xml:space="preserve">
      Руководствуясь статьями 19, 19-1, пунктом 2 </w:t>
      </w:r>
      <w:r>
        <w:rPr>
          <w:rFonts w:ascii="Times New Roman"/>
          <w:b w:val="false"/>
          <w:i w:val="false"/>
          <w:color w:val="000000"/>
          <w:sz w:val="28"/>
        </w:rPr>
        <w:t>статьи 20</w:t>
      </w:r>
      <w:r>
        <w:rPr>
          <w:rFonts w:ascii="Times New Roman"/>
          <w:b w:val="false"/>
          <w:i w:val="false"/>
          <w:color w:val="000000"/>
          <w:sz w:val="28"/>
        </w:rPr>
        <w:t xml:space="preserve"> Закона Республики Казахстан "О государственных услугах",</w:t>
      </w:r>
    </w:p>
    <w:bookmarkEnd w:id="160"/>
    <w:bookmarkStart w:name="z313" w:id="161"/>
    <w:p>
      <w:pPr>
        <w:spacing w:after="0"/>
        <w:ind w:left="0"/>
        <w:jc w:val="both"/>
      </w:pPr>
      <w:r>
        <w:rPr>
          <w:rFonts w:ascii="Times New Roman"/>
          <w:b w:val="false"/>
          <w:i w:val="false"/>
          <w:color w:val="000000"/>
          <w:sz w:val="28"/>
        </w:rPr>
        <w:t>
      _________________________________________________________________________</w:t>
      </w:r>
    </w:p>
    <w:bookmarkEnd w:id="161"/>
    <w:p>
      <w:pPr>
        <w:spacing w:after="0"/>
        <w:ind w:left="0"/>
        <w:jc w:val="both"/>
      </w:pPr>
      <w:bookmarkStart w:name="z314" w:id="162"/>
      <w:r>
        <w:rPr>
          <w:rFonts w:ascii="Times New Roman"/>
          <w:b w:val="false"/>
          <w:i w:val="false"/>
          <w:color w:val="000000"/>
          <w:sz w:val="28"/>
        </w:rPr>
        <w:t>
      _________________________________________________________________________</w:t>
      </w:r>
    </w:p>
    <w:bookmarkEnd w:id="162"/>
    <w:p>
      <w:pPr>
        <w:spacing w:after="0"/>
        <w:ind w:left="0"/>
        <w:jc w:val="both"/>
      </w:pPr>
      <w:r>
        <w:rPr>
          <w:rFonts w:ascii="Times New Roman"/>
          <w:b w:val="false"/>
          <w:i w:val="false"/>
          <w:color w:val="000000"/>
          <w:sz w:val="28"/>
        </w:rPr>
        <w:t xml:space="preserve">       (местные исполнительные органы городов Астана, Алматы и Шымкент, районов</w:t>
      </w:r>
    </w:p>
    <w:p>
      <w:pPr>
        <w:spacing w:after="0"/>
        <w:ind w:left="0"/>
        <w:jc w:val="both"/>
      </w:pPr>
      <w:r>
        <w:rPr>
          <w:rFonts w:ascii="Times New Roman"/>
          <w:b w:val="false"/>
          <w:i w:val="false"/>
          <w:color w:val="000000"/>
          <w:sz w:val="28"/>
        </w:rPr>
        <w:t xml:space="preserve">       и городов областного значения; некоммерческое акционерное общество</w:t>
      </w:r>
    </w:p>
    <w:p>
      <w:pPr>
        <w:spacing w:after="0"/>
        <w:ind w:left="0"/>
        <w:jc w:val="both"/>
      </w:pPr>
      <w:r>
        <w:rPr>
          <w:rFonts w:ascii="Times New Roman"/>
          <w:b w:val="false"/>
          <w:i w:val="false"/>
          <w:color w:val="000000"/>
          <w:sz w:val="28"/>
        </w:rPr>
        <w:t xml:space="preserve">       "Государственная корпорация "Правительство для граждан") отказывает Вам в</w:t>
      </w:r>
    </w:p>
    <w:p>
      <w:pPr>
        <w:spacing w:after="0"/>
        <w:ind w:left="0"/>
        <w:jc w:val="both"/>
      </w:pPr>
      <w:r>
        <w:rPr>
          <w:rFonts w:ascii="Times New Roman"/>
          <w:b w:val="false"/>
          <w:i w:val="false"/>
          <w:color w:val="000000"/>
          <w:sz w:val="28"/>
        </w:rPr>
        <w:t xml:space="preserve">       приеме документов на оказание государственной услуги "Оформление документов</w:t>
      </w:r>
    </w:p>
    <w:p>
      <w:pPr>
        <w:spacing w:after="0"/>
        <w:ind w:left="0"/>
        <w:jc w:val="both"/>
      </w:pPr>
      <w:r>
        <w:rPr>
          <w:rFonts w:ascii="Times New Roman"/>
          <w:b w:val="false"/>
          <w:i w:val="false"/>
          <w:color w:val="000000"/>
          <w:sz w:val="28"/>
        </w:rPr>
        <w:t xml:space="preserve">       на оказание специальных социальных услуг в центрах оказания специальных услуг"</w:t>
      </w:r>
    </w:p>
    <w:p>
      <w:pPr>
        <w:spacing w:after="0"/>
        <w:ind w:left="0"/>
        <w:jc w:val="both"/>
      </w:pPr>
      <w:r>
        <w:rPr>
          <w:rFonts w:ascii="Times New Roman"/>
          <w:b w:val="false"/>
          <w:i w:val="false"/>
          <w:color w:val="000000"/>
          <w:sz w:val="28"/>
        </w:rPr>
        <w:t xml:space="preserve">       ввиду представления неполного пакета документов и (или) документов с истекшим</w:t>
      </w:r>
    </w:p>
    <w:p>
      <w:pPr>
        <w:spacing w:after="0"/>
        <w:ind w:left="0"/>
        <w:jc w:val="both"/>
      </w:pPr>
      <w:r>
        <w:rPr>
          <w:rFonts w:ascii="Times New Roman"/>
          <w:b w:val="false"/>
          <w:i w:val="false"/>
          <w:color w:val="000000"/>
          <w:sz w:val="28"/>
        </w:rPr>
        <w:t xml:space="preserve">       сроком действия / недостоверности документов / несоответствие услугополучателя и</w:t>
      </w:r>
    </w:p>
    <w:p>
      <w:pPr>
        <w:spacing w:after="0"/>
        <w:ind w:left="0"/>
        <w:jc w:val="both"/>
      </w:pPr>
      <w:r>
        <w:rPr>
          <w:rFonts w:ascii="Times New Roman"/>
          <w:b w:val="false"/>
          <w:i w:val="false"/>
          <w:color w:val="000000"/>
          <w:sz w:val="28"/>
        </w:rPr>
        <w:t xml:space="preserve">       (или) представленных материалов, объектов, данных и сведений, необходимых для</w:t>
      </w:r>
    </w:p>
    <w:p>
      <w:pPr>
        <w:spacing w:after="0"/>
        <w:ind w:left="0"/>
        <w:jc w:val="both"/>
      </w:pPr>
      <w:r>
        <w:rPr>
          <w:rFonts w:ascii="Times New Roman"/>
          <w:b w:val="false"/>
          <w:i w:val="false"/>
          <w:color w:val="000000"/>
          <w:sz w:val="28"/>
        </w:rPr>
        <w:t xml:space="preserve">             оказания государственной услуги (нужное подчеркнуть), а именно:</w:t>
      </w:r>
    </w:p>
    <w:bookmarkStart w:name="z315" w:id="163"/>
    <w:p>
      <w:pPr>
        <w:spacing w:after="0"/>
        <w:ind w:left="0"/>
        <w:jc w:val="both"/>
      </w:pPr>
      <w:r>
        <w:rPr>
          <w:rFonts w:ascii="Times New Roman"/>
          <w:b w:val="false"/>
          <w:i w:val="false"/>
          <w:color w:val="000000"/>
          <w:sz w:val="28"/>
        </w:rPr>
        <w:t>
      1) ______________________________________________;</w:t>
      </w:r>
    </w:p>
    <w:bookmarkEnd w:id="163"/>
    <w:bookmarkStart w:name="z316" w:id="164"/>
    <w:p>
      <w:pPr>
        <w:spacing w:after="0"/>
        <w:ind w:left="0"/>
        <w:jc w:val="both"/>
      </w:pPr>
      <w:r>
        <w:rPr>
          <w:rFonts w:ascii="Times New Roman"/>
          <w:b w:val="false"/>
          <w:i w:val="false"/>
          <w:color w:val="000000"/>
          <w:sz w:val="28"/>
        </w:rPr>
        <w:t>
      2) ______________________________________________;</w:t>
      </w:r>
    </w:p>
    <w:bookmarkEnd w:id="164"/>
    <w:bookmarkStart w:name="z317" w:id="165"/>
    <w:p>
      <w:pPr>
        <w:spacing w:after="0"/>
        <w:ind w:left="0"/>
        <w:jc w:val="both"/>
      </w:pPr>
      <w:r>
        <w:rPr>
          <w:rFonts w:ascii="Times New Roman"/>
          <w:b w:val="false"/>
          <w:i w:val="false"/>
          <w:color w:val="000000"/>
          <w:sz w:val="28"/>
        </w:rPr>
        <w:t>
      3) ______________________________________________.</w:t>
      </w:r>
    </w:p>
    <w:bookmarkEnd w:id="165"/>
    <w:bookmarkStart w:name="z318" w:id="166"/>
    <w:p>
      <w:pPr>
        <w:spacing w:after="0"/>
        <w:ind w:left="0"/>
        <w:jc w:val="both"/>
      </w:pPr>
      <w:r>
        <w:rPr>
          <w:rFonts w:ascii="Times New Roman"/>
          <w:b w:val="false"/>
          <w:i w:val="false"/>
          <w:color w:val="000000"/>
          <w:sz w:val="28"/>
        </w:rPr>
        <w:t>
      Настоящая расписка составлена в 2 (двух) экземплярах по одному для каждой из сторон.</w:t>
      </w:r>
    </w:p>
    <w:bookmarkEnd w:id="166"/>
    <w:bookmarkStart w:name="z319" w:id="167"/>
    <w:p>
      <w:pPr>
        <w:spacing w:after="0"/>
        <w:ind w:left="0"/>
        <w:jc w:val="both"/>
      </w:pPr>
      <w:r>
        <w:rPr>
          <w:rFonts w:ascii="Times New Roman"/>
          <w:b w:val="false"/>
          <w:i w:val="false"/>
          <w:color w:val="000000"/>
          <w:sz w:val="28"/>
        </w:rPr>
        <w:t>
      Исполнитель: _____________________________________________________________</w:t>
      </w:r>
    </w:p>
    <w:bookmarkEnd w:id="167"/>
    <w:bookmarkStart w:name="z320" w:id="168"/>
    <w:p>
      <w:pPr>
        <w:spacing w:after="0"/>
        <w:ind w:left="0"/>
        <w:jc w:val="both"/>
      </w:pPr>
      <w:r>
        <w:rPr>
          <w:rFonts w:ascii="Times New Roman"/>
          <w:b w:val="false"/>
          <w:i w:val="false"/>
          <w:color w:val="000000"/>
          <w:sz w:val="28"/>
        </w:rPr>
        <w:t>
      _________________________________________________________________________</w:t>
      </w:r>
    </w:p>
    <w:bookmarkEnd w:id="168"/>
    <w:p>
      <w:pPr>
        <w:spacing w:after="0"/>
        <w:ind w:left="0"/>
        <w:jc w:val="both"/>
      </w:pPr>
      <w:bookmarkStart w:name="z321" w:id="169"/>
      <w:r>
        <w:rPr>
          <w:rFonts w:ascii="Times New Roman"/>
          <w:b w:val="false"/>
          <w:i w:val="false"/>
          <w:color w:val="000000"/>
          <w:sz w:val="28"/>
        </w:rPr>
        <w:t>
      _________________________________________________________________________</w:t>
      </w:r>
    </w:p>
    <w:bookmarkEnd w:id="169"/>
    <w:p>
      <w:pPr>
        <w:spacing w:after="0"/>
        <w:ind w:left="0"/>
        <w:jc w:val="both"/>
      </w:pPr>
      <w:r>
        <w:rPr>
          <w:rFonts w:ascii="Times New Roman"/>
          <w:b w:val="false"/>
          <w:i w:val="false"/>
          <w:color w:val="000000"/>
          <w:sz w:val="28"/>
        </w:rPr>
        <w:t xml:space="preserve">             (фамилия, имя, отчество (при его наличии) специалист местного</w:t>
      </w:r>
    </w:p>
    <w:p>
      <w:pPr>
        <w:spacing w:after="0"/>
        <w:ind w:left="0"/>
        <w:jc w:val="both"/>
      </w:pPr>
      <w:r>
        <w:rPr>
          <w:rFonts w:ascii="Times New Roman"/>
          <w:b w:val="false"/>
          <w:i w:val="false"/>
          <w:color w:val="000000"/>
          <w:sz w:val="28"/>
        </w:rPr>
        <w:t xml:space="preserve">       исполнительного органа городов Астана, Алматы и Шымкент, районов и городов</w:t>
      </w:r>
    </w:p>
    <w:p>
      <w:pPr>
        <w:spacing w:after="0"/>
        <w:ind w:left="0"/>
        <w:jc w:val="both"/>
      </w:pPr>
      <w:r>
        <w:rPr>
          <w:rFonts w:ascii="Times New Roman"/>
          <w:b w:val="false"/>
          <w:i w:val="false"/>
          <w:color w:val="000000"/>
          <w:sz w:val="28"/>
        </w:rPr>
        <w:t xml:space="preserve">                   областного значения, некоммерческого акционерного общества</w:t>
      </w:r>
    </w:p>
    <w:p>
      <w:pPr>
        <w:spacing w:after="0"/>
        <w:ind w:left="0"/>
        <w:jc w:val="both"/>
      </w:pPr>
      <w:r>
        <w:rPr>
          <w:rFonts w:ascii="Times New Roman"/>
          <w:b w:val="false"/>
          <w:i w:val="false"/>
          <w:color w:val="000000"/>
          <w:sz w:val="28"/>
        </w:rPr>
        <w:t xml:space="preserve">             "Государственная корпорация "Правительство для граждан", подпись)</w:t>
      </w:r>
    </w:p>
    <w:bookmarkStart w:name="z322" w:id="170"/>
    <w:p>
      <w:pPr>
        <w:spacing w:after="0"/>
        <w:ind w:left="0"/>
        <w:jc w:val="both"/>
      </w:pPr>
      <w:r>
        <w:rPr>
          <w:rFonts w:ascii="Times New Roman"/>
          <w:b w:val="false"/>
          <w:i w:val="false"/>
          <w:color w:val="000000"/>
          <w:sz w:val="28"/>
        </w:rPr>
        <w:t>
      Телефон: _______________________________</w:t>
      </w:r>
    </w:p>
    <w:bookmarkEnd w:id="170"/>
    <w:bookmarkStart w:name="z323" w:id="171"/>
    <w:p>
      <w:pPr>
        <w:spacing w:after="0"/>
        <w:ind w:left="0"/>
        <w:jc w:val="both"/>
      </w:pPr>
      <w:r>
        <w:rPr>
          <w:rFonts w:ascii="Times New Roman"/>
          <w:b w:val="false"/>
          <w:i w:val="false"/>
          <w:color w:val="000000"/>
          <w:sz w:val="28"/>
        </w:rPr>
        <w:t>
      Получил:</w:t>
      </w:r>
    </w:p>
    <w:bookmarkEnd w:id="171"/>
    <w:p>
      <w:pPr>
        <w:spacing w:after="0"/>
        <w:ind w:left="0"/>
        <w:jc w:val="both"/>
      </w:pPr>
      <w:bookmarkStart w:name="z324" w:id="172"/>
      <w:r>
        <w:rPr>
          <w:rFonts w:ascii="Times New Roman"/>
          <w:b w:val="false"/>
          <w:i w:val="false"/>
          <w:color w:val="000000"/>
          <w:sz w:val="28"/>
        </w:rPr>
        <w:t>
      _________________________________________________________________________</w:t>
      </w:r>
    </w:p>
    <w:bookmarkEnd w:id="172"/>
    <w:p>
      <w:pPr>
        <w:spacing w:after="0"/>
        <w:ind w:left="0"/>
        <w:jc w:val="both"/>
      </w:pPr>
      <w:r>
        <w:rPr>
          <w:rFonts w:ascii="Times New Roman"/>
          <w:b w:val="false"/>
          <w:i w:val="false"/>
          <w:color w:val="000000"/>
          <w:sz w:val="28"/>
        </w:rPr>
        <w:t xml:space="preserve">             (фамилия, имя, отчество (при его наличии) услугополучателя или</w:t>
      </w:r>
    </w:p>
    <w:p>
      <w:pPr>
        <w:spacing w:after="0"/>
        <w:ind w:left="0"/>
        <w:jc w:val="both"/>
      </w:pPr>
      <w:r>
        <w:rPr>
          <w:rFonts w:ascii="Times New Roman"/>
          <w:b w:val="false"/>
          <w:i w:val="false"/>
          <w:color w:val="000000"/>
          <w:sz w:val="28"/>
        </w:rPr>
        <w:t xml:space="preserve">                         законного представителя, подпись)</w:t>
      </w:r>
    </w:p>
    <w:bookmarkStart w:name="z325" w:id="173"/>
    <w:p>
      <w:pPr>
        <w:spacing w:after="0"/>
        <w:ind w:left="0"/>
        <w:jc w:val="both"/>
      </w:pPr>
      <w:r>
        <w:rPr>
          <w:rFonts w:ascii="Times New Roman"/>
          <w:b w:val="false"/>
          <w:i w:val="false"/>
          <w:color w:val="000000"/>
          <w:sz w:val="28"/>
        </w:rPr>
        <w:t>
      "___" ____________ 20___ года.</w:t>
      </w:r>
    </w:p>
    <w:bookmarkEnd w:id="1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"Оформление документов</w:t>
            </w:r>
            <w:r>
              <w:br/>
            </w:r>
            <w:r>
              <w:rPr>
                <w:rFonts w:ascii="Times New Roman"/>
                <w:b w:val="false"/>
                <w:i w:val="false"/>
                <w:color w:val="000000"/>
                <w:sz w:val="20"/>
              </w:rPr>
              <w:t>на оказание специальных</w:t>
            </w:r>
            <w:r>
              <w:br/>
            </w:r>
            <w:r>
              <w:rPr>
                <w:rFonts w:ascii="Times New Roman"/>
                <w:b w:val="false"/>
                <w:i w:val="false"/>
                <w:color w:val="000000"/>
                <w:sz w:val="20"/>
              </w:rPr>
              <w:t>социальных услуг в центрах</w:t>
            </w:r>
            <w:r>
              <w:br/>
            </w:r>
            <w:r>
              <w:rPr>
                <w:rFonts w:ascii="Times New Roman"/>
                <w:b w:val="false"/>
                <w:i w:val="false"/>
                <w:color w:val="000000"/>
                <w:sz w:val="20"/>
              </w:rPr>
              <w:t>оказания специальных</w:t>
            </w:r>
            <w:r>
              <w:br/>
            </w:r>
            <w:r>
              <w:rPr>
                <w:rFonts w:ascii="Times New Roman"/>
                <w:b w:val="false"/>
                <w:i w:val="false"/>
                <w:color w:val="000000"/>
                <w:sz w:val="20"/>
              </w:rPr>
              <w:t>социальных услуг"</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28" w:id="174"/>
    <w:p>
      <w:pPr>
        <w:spacing w:after="0"/>
        <w:ind w:left="0"/>
        <w:jc w:val="left"/>
      </w:pPr>
      <w:r>
        <w:rPr>
          <w:rFonts w:ascii="Times New Roman"/>
          <w:b/>
          <w:i w:val="false"/>
          <w:color w:val="000000"/>
        </w:rPr>
        <w:t xml:space="preserve"> МЕДИЦИНСКАЯ КАРТА</w:t>
      </w:r>
      <w:r>
        <w:br/>
      </w:r>
      <w:r>
        <w:rPr>
          <w:rFonts w:ascii="Times New Roman"/>
          <w:b/>
          <w:i w:val="false"/>
          <w:color w:val="000000"/>
        </w:rPr>
        <w:t>для получения специальных социальных услуг в центрах</w:t>
      </w:r>
      <w:r>
        <w:br/>
      </w:r>
      <w:r>
        <w:rPr>
          <w:rFonts w:ascii="Times New Roman"/>
          <w:b/>
          <w:i w:val="false"/>
          <w:color w:val="000000"/>
        </w:rPr>
        <w:t>оказания специальных социальных услуг стационарного типа</w:t>
      </w:r>
    </w:p>
    <w:bookmarkEnd w:id="174"/>
    <w:p>
      <w:pPr>
        <w:spacing w:after="0"/>
        <w:ind w:left="0"/>
        <w:jc w:val="both"/>
      </w:pPr>
      <w:bookmarkStart w:name="z329" w:id="175"/>
      <w:r>
        <w:rPr>
          <w:rFonts w:ascii="Times New Roman"/>
          <w:b w:val="false"/>
          <w:i w:val="false"/>
          <w:color w:val="000000"/>
          <w:sz w:val="28"/>
        </w:rPr>
        <w:t>
      _____________________________________________________________________</w:t>
      </w:r>
    </w:p>
    <w:bookmarkEnd w:id="175"/>
    <w:p>
      <w:pPr>
        <w:spacing w:after="0"/>
        <w:ind w:left="0"/>
        <w:jc w:val="both"/>
      </w:pPr>
      <w:r>
        <w:rPr>
          <w:rFonts w:ascii="Times New Roman"/>
          <w:b w:val="false"/>
          <w:i w:val="false"/>
          <w:color w:val="000000"/>
          <w:sz w:val="28"/>
        </w:rPr>
        <w:t xml:space="preserve">                         (наименование медицинской организации)</w:t>
      </w:r>
    </w:p>
    <w:bookmarkStart w:name="z330" w:id="176"/>
    <w:p>
      <w:pPr>
        <w:spacing w:after="0"/>
        <w:ind w:left="0"/>
        <w:jc w:val="both"/>
      </w:pPr>
      <w:r>
        <w:rPr>
          <w:rFonts w:ascii="Times New Roman"/>
          <w:b w:val="false"/>
          <w:i w:val="false"/>
          <w:color w:val="000000"/>
          <w:sz w:val="28"/>
        </w:rPr>
        <w:t>
      Фамилия, имя, отчество (при его наличии)</w:t>
      </w:r>
    </w:p>
    <w:bookmarkEnd w:id="176"/>
    <w:bookmarkStart w:name="z331" w:id="177"/>
    <w:p>
      <w:pPr>
        <w:spacing w:after="0"/>
        <w:ind w:left="0"/>
        <w:jc w:val="both"/>
      </w:pPr>
      <w:r>
        <w:rPr>
          <w:rFonts w:ascii="Times New Roman"/>
          <w:b w:val="false"/>
          <w:i w:val="false"/>
          <w:color w:val="000000"/>
          <w:sz w:val="28"/>
        </w:rPr>
        <w:t>
      _____________________________________________________________________</w:t>
      </w:r>
    </w:p>
    <w:bookmarkEnd w:id="177"/>
    <w:bookmarkStart w:name="z332" w:id="178"/>
    <w:p>
      <w:pPr>
        <w:spacing w:after="0"/>
        <w:ind w:left="0"/>
        <w:jc w:val="both"/>
      </w:pPr>
      <w:r>
        <w:rPr>
          <w:rFonts w:ascii="Times New Roman"/>
          <w:b w:val="false"/>
          <w:i w:val="false"/>
          <w:color w:val="000000"/>
          <w:sz w:val="28"/>
        </w:rPr>
        <w:t>
      Дата рождения "____" _________ 20 __ года</w:t>
      </w:r>
    </w:p>
    <w:bookmarkEnd w:id="178"/>
    <w:bookmarkStart w:name="z333" w:id="179"/>
    <w:p>
      <w:pPr>
        <w:spacing w:after="0"/>
        <w:ind w:left="0"/>
        <w:jc w:val="both"/>
      </w:pPr>
      <w:r>
        <w:rPr>
          <w:rFonts w:ascii="Times New Roman"/>
          <w:b w:val="false"/>
          <w:i w:val="false"/>
          <w:color w:val="000000"/>
          <w:sz w:val="28"/>
        </w:rPr>
        <w:t>
      Домашний адрес ______________________________________________________</w:t>
      </w:r>
    </w:p>
    <w:bookmarkEnd w:id="179"/>
    <w:bookmarkStart w:name="z334" w:id="180"/>
    <w:p>
      <w:pPr>
        <w:spacing w:after="0"/>
        <w:ind w:left="0"/>
        <w:jc w:val="both"/>
      </w:pPr>
      <w:r>
        <w:rPr>
          <w:rFonts w:ascii="Times New Roman"/>
          <w:b w:val="false"/>
          <w:i w:val="false"/>
          <w:color w:val="000000"/>
          <w:sz w:val="28"/>
        </w:rPr>
        <w:t>
      Краткий анамнез (сведения о перенесенных заболеваниях; непереносимости</w:t>
      </w:r>
    </w:p>
    <w:bookmarkEnd w:id="180"/>
    <w:bookmarkStart w:name="z335" w:id="181"/>
    <w:p>
      <w:pPr>
        <w:spacing w:after="0"/>
        <w:ind w:left="0"/>
        <w:jc w:val="both"/>
      </w:pPr>
      <w:r>
        <w:rPr>
          <w:rFonts w:ascii="Times New Roman"/>
          <w:b w:val="false"/>
          <w:i w:val="false"/>
          <w:color w:val="000000"/>
          <w:sz w:val="28"/>
        </w:rPr>
        <w:t>
      лекарственных препаратов, пищевых продуктов и так далее):</w:t>
      </w:r>
    </w:p>
    <w:bookmarkEnd w:id="181"/>
    <w:bookmarkStart w:name="z336" w:id="182"/>
    <w:p>
      <w:pPr>
        <w:spacing w:after="0"/>
        <w:ind w:left="0"/>
        <w:jc w:val="both"/>
      </w:pPr>
      <w:r>
        <w:rPr>
          <w:rFonts w:ascii="Times New Roman"/>
          <w:b w:val="false"/>
          <w:i w:val="false"/>
          <w:color w:val="000000"/>
          <w:sz w:val="28"/>
        </w:rPr>
        <w:t>
      _____________________________________________________________________</w:t>
      </w:r>
    </w:p>
    <w:bookmarkEnd w:id="182"/>
    <w:bookmarkStart w:name="z337" w:id="183"/>
    <w:p>
      <w:pPr>
        <w:spacing w:after="0"/>
        <w:ind w:left="0"/>
        <w:jc w:val="both"/>
      </w:pPr>
      <w:r>
        <w:rPr>
          <w:rFonts w:ascii="Times New Roman"/>
          <w:b w:val="false"/>
          <w:i w:val="false"/>
          <w:color w:val="000000"/>
          <w:sz w:val="28"/>
        </w:rPr>
        <w:t>
      _____________________________________________________________________</w:t>
      </w:r>
    </w:p>
    <w:bookmarkEnd w:id="183"/>
    <w:bookmarkStart w:name="z338" w:id="184"/>
    <w:p>
      <w:pPr>
        <w:spacing w:after="0"/>
        <w:ind w:left="0"/>
        <w:jc w:val="both"/>
      </w:pPr>
      <w:r>
        <w:rPr>
          <w:rFonts w:ascii="Times New Roman"/>
          <w:b w:val="false"/>
          <w:i w:val="false"/>
          <w:color w:val="000000"/>
          <w:sz w:val="28"/>
        </w:rPr>
        <w:t>
      Медицинский осмотр (с указанием основного и сопутствующего диагноза, наличия</w:t>
      </w:r>
    </w:p>
    <w:bookmarkEnd w:id="184"/>
    <w:bookmarkStart w:name="z339" w:id="185"/>
    <w:p>
      <w:pPr>
        <w:spacing w:after="0"/>
        <w:ind w:left="0"/>
        <w:jc w:val="both"/>
      </w:pPr>
      <w:r>
        <w:rPr>
          <w:rFonts w:ascii="Times New Roman"/>
          <w:b w:val="false"/>
          <w:i w:val="false"/>
          <w:color w:val="000000"/>
          <w:sz w:val="28"/>
        </w:rPr>
        <w:t>
      осложнений):</w:t>
      </w:r>
    </w:p>
    <w:bookmarkEnd w:id="185"/>
    <w:bookmarkStart w:name="z340" w:id="186"/>
    <w:p>
      <w:pPr>
        <w:spacing w:after="0"/>
        <w:ind w:left="0"/>
        <w:jc w:val="both"/>
      </w:pPr>
      <w:r>
        <w:rPr>
          <w:rFonts w:ascii="Times New Roman"/>
          <w:b w:val="false"/>
          <w:i w:val="false"/>
          <w:color w:val="000000"/>
          <w:sz w:val="28"/>
        </w:rPr>
        <w:t>
      невропатолог ________________________________________________________</w:t>
      </w:r>
    </w:p>
    <w:bookmarkEnd w:id="186"/>
    <w:bookmarkStart w:name="z341" w:id="187"/>
    <w:p>
      <w:pPr>
        <w:spacing w:after="0"/>
        <w:ind w:left="0"/>
        <w:jc w:val="both"/>
      </w:pPr>
      <w:r>
        <w:rPr>
          <w:rFonts w:ascii="Times New Roman"/>
          <w:b w:val="false"/>
          <w:i w:val="false"/>
          <w:color w:val="000000"/>
          <w:sz w:val="28"/>
        </w:rPr>
        <w:t>
      психиатр ____________________________________________________________</w:t>
      </w:r>
    </w:p>
    <w:bookmarkEnd w:id="187"/>
    <w:bookmarkStart w:name="z342" w:id="188"/>
    <w:p>
      <w:pPr>
        <w:spacing w:after="0"/>
        <w:ind w:left="0"/>
        <w:jc w:val="both"/>
      </w:pPr>
      <w:r>
        <w:rPr>
          <w:rFonts w:ascii="Times New Roman"/>
          <w:b w:val="false"/>
          <w:i w:val="false"/>
          <w:color w:val="000000"/>
          <w:sz w:val="28"/>
        </w:rPr>
        <w:t>
      дерматовенеролог ____________________________________________________</w:t>
      </w:r>
    </w:p>
    <w:bookmarkEnd w:id="188"/>
    <w:bookmarkStart w:name="z343" w:id="189"/>
    <w:p>
      <w:pPr>
        <w:spacing w:after="0"/>
        <w:ind w:left="0"/>
        <w:jc w:val="both"/>
      </w:pPr>
      <w:r>
        <w:rPr>
          <w:rFonts w:ascii="Times New Roman"/>
          <w:b w:val="false"/>
          <w:i w:val="false"/>
          <w:color w:val="000000"/>
          <w:sz w:val="28"/>
        </w:rPr>
        <w:t>
      фтизиатр (наличие данных флюорографии обязательно) _____________________</w:t>
      </w:r>
    </w:p>
    <w:bookmarkEnd w:id="189"/>
    <w:bookmarkStart w:name="z344" w:id="190"/>
    <w:p>
      <w:pPr>
        <w:spacing w:after="0"/>
        <w:ind w:left="0"/>
        <w:jc w:val="both"/>
      </w:pPr>
      <w:r>
        <w:rPr>
          <w:rFonts w:ascii="Times New Roman"/>
          <w:b w:val="false"/>
          <w:i w:val="false"/>
          <w:color w:val="000000"/>
          <w:sz w:val="28"/>
        </w:rPr>
        <w:t xml:space="preserve">
      терапевт/педиатр </w:t>
      </w:r>
    </w:p>
    <w:bookmarkEnd w:id="190"/>
    <w:bookmarkStart w:name="z345" w:id="191"/>
    <w:p>
      <w:pPr>
        <w:spacing w:after="0"/>
        <w:ind w:left="0"/>
        <w:jc w:val="both"/>
      </w:pPr>
      <w:r>
        <w:rPr>
          <w:rFonts w:ascii="Times New Roman"/>
          <w:b w:val="false"/>
          <w:i w:val="false"/>
          <w:color w:val="000000"/>
          <w:sz w:val="28"/>
        </w:rPr>
        <w:t>
      _____________________________________________________________________</w:t>
      </w:r>
    </w:p>
    <w:bookmarkEnd w:id="191"/>
    <w:bookmarkStart w:name="z346" w:id="192"/>
    <w:p>
      <w:pPr>
        <w:spacing w:after="0"/>
        <w:ind w:left="0"/>
        <w:jc w:val="both"/>
      </w:pPr>
      <w:r>
        <w:rPr>
          <w:rFonts w:ascii="Times New Roman"/>
          <w:b w:val="false"/>
          <w:i w:val="false"/>
          <w:color w:val="000000"/>
          <w:sz w:val="28"/>
        </w:rPr>
        <w:t>
      _____________________________________________________________________</w:t>
      </w:r>
    </w:p>
    <w:bookmarkEnd w:id="192"/>
    <w:bookmarkStart w:name="z347" w:id="193"/>
    <w:p>
      <w:pPr>
        <w:spacing w:after="0"/>
        <w:ind w:left="0"/>
        <w:jc w:val="both"/>
      </w:pPr>
      <w:r>
        <w:rPr>
          <w:rFonts w:ascii="Times New Roman"/>
          <w:b w:val="false"/>
          <w:i w:val="false"/>
          <w:color w:val="000000"/>
          <w:sz w:val="28"/>
        </w:rPr>
        <w:t xml:space="preserve">
      заключение об эпидемиологическом окружении: </w:t>
      </w:r>
    </w:p>
    <w:bookmarkEnd w:id="193"/>
    <w:bookmarkStart w:name="z348" w:id="194"/>
    <w:p>
      <w:pPr>
        <w:spacing w:after="0"/>
        <w:ind w:left="0"/>
        <w:jc w:val="both"/>
      </w:pPr>
      <w:r>
        <w:rPr>
          <w:rFonts w:ascii="Times New Roman"/>
          <w:b w:val="false"/>
          <w:i w:val="false"/>
          <w:color w:val="000000"/>
          <w:sz w:val="28"/>
        </w:rPr>
        <w:t>
      _____________________________________________________________________</w:t>
      </w:r>
    </w:p>
    <w:bookmarkEnd w:id="194"/>
    <w:bookmarkStart w:name="z349" w:id="195"/>
    <w:p>
      <w:pPr>
        <w:spacing w:after="0"/>
        <w:ind w:left="0"/>
        <w:jc w:val="both"/>
      </w:pPr>
      <w:r>
        <w:rPr>
          <w:rFonts w:ascii="Times New Roman"/>
          <w:b w:val="false"/>
          <w:i w:val="false"/>
          <w:color w:val="000000"/>
          <w:sz w:val="28"/>
        </w:rPr>
        <w:t>
      По показаниям (при диспансерном учете):</w:t>
      </w:r>
    </w:p>
    <w:bookmarkEnd w:id="195"/>
    <w:bookmarkStart w:name="z350" w:id="196"/>
    <w:p>
      <w:pPr>
        <w:spacing w:after="0"/>
        <w:ind w:left="0"/>
        <w:jc w:val="both"/>
      </w:pPr>
      <w:r>
        <w:rPr>
          <w:rFonts w:ascii="Times New Roman"/>
          <w:b w:val="false"/>
          <w:i w:val="false"/>
          <w:color w:val="000000"/>
          <w:sz w:val="28"/>
        </w:rPr>
        <w:t>
      эндокринолог _________________________________________________________</w:t>
      </w:r>
    </w:p>
    <w:bookmarkEnd w:id="196"/>
    <w:bookmarkStart w:name="z351" w:id="197"/>
    <w:p>
      <w:pPr>
        <w:spacing w:after="0"/>
        <w:ind w:left="0"/>
        <w:jc w:val="both"/>
      </w:pPr>
      <w:r>
        <w:rPr>
          <w:rFonts w:ascii="Times New Roman"/>
          <w:b w:val="false"/>
          <w:i w:val="false"/>
          <w:color w:val="000000"/>
          <w:sz w:val="28"/>
        </w:rPr>
        <w:t>
      кардиолог ____________________________________________________________</w:t>
      </w:r>
    </w:p>
    <w:bookmarkEnd w:id="197"/>
    <w:bookmarkStart w:name="z352" w:id="198"/>
    <w:p>
      <w:pPr>
        <w:spacing w:after="0"/>
        <w:ind w:left="0"/>
        <w:jc w:val="both"/>
      </w:pPr>
      <w:r>
        <w:rPr>
          <w:rFonts w:ascii="Times New Roman"/>
          <w:b w:val="false"/>
          <w:i w:val="false"/>
          <w:color w:val="000000"/>
          <w:sz w:val="28"/>
        </w:rPr>
        <w:t>
      ортопед ______________________________________________________________</w:t>
      </w:r>
    </w:p>
    <w:bookmarkEnd w:id="198"/>
    <w:bookmarkStart w:name="z353" w:id="199"/>
    <w:p>
      <w:pPr>
        <w:spacing w:after="0"/>
        <w:ind w:left="0"/>
        <w:jc w:val="both"/>
      </w:pPr>
      <w:r>
        <w:rPr>
          <w:rFonts w:ascii="Times New Roman"/>
          <w:b w:val="false"/>
          <w:i w:val="false"/>
          <w:color w:val="000000"/>
          <w:sz w:val="28"/>
        </w:rPr>
        <w:t>
      нарколог _____________________________________________________________</w:t>
      </w:r>
    </w:p>
    <w:bookmarkEnd w:id="199"/>
    <w:bookmarkStart w:name="z354" w:id="200"/>
    <w:p>
      <w:pPr>
        <w:spacing w:after="0"/>
        <w:ind w:left="0"/>
        <w:jc w:val="both"/>
      </w:pPr>
      <w:r>
        <w:rPr>
          <w:rFonts w:ascii="Times New Roman"/>
          <w:b w:val="false"/>
          <w:i w:val="false"/>
          <w:color w:val="000000"/>
          <w:sz w:val="28"/>
        </w:rPr>
        <w:t>
      онколог ______________________________________________________________</w:t>
      </w:r>
    </w:p>
    <w:bookmarkEnd w:id="200"/>
    <w:bookmarkStart w:name="z355" w:id="201"/>
    <w:p>
      <w:pPr>
        <w:spacing w:after="0"/>
        <w:ind w:left="0"/>
        <w:jc w:val="both"/>
      </w:pPr>
      <w:r>
        <w:rPr>
          <w:rFonts w:ascii="Times New Roman"/>
          <w:b w:val="false"/>
          <w:i w:val="false"/>
          <w:color w:val="000000"/>
          <w:sz w:val="28"/>
        </w:rPr>
        <w:t>
      гинеколог (уролог)______________________________________________________</w:t>
      </w:r>
    </w:p>
    <w:bookmarkEnd w:id="201"/>
    <w:bookmarkStart w:name="z356" w:id="202"/>
    <w:p>
      <w:pPr>
        <w:spacing w:after="0"/>
        <w:ind w:left="0"/>
        <w:jc w:val="both"/>
      </w:pPr>
      <w:r>
        <w:rPr>
          <w:rFonts w:ascii="Times New Roman"/>
          <w:b w:val="false"/>
          <w:i w:val="false"/>
          <w:color w:val="000000"/>
          <w:sz w:val="28"/>
        </w:rPr>
        <w:t>
      хирург_______________________________________________________________</w:t>
      </w:r>
    </w:p>
    <w:bookmarkEnd w:id="202"/>
    <w:bookmarkStart w:name="z357" w:id="203"/>
    <w:p>
      <w:pPr>
        <w:spacing w:after="0"/>
        <w:ind w:left="0"/>
        <w:jc w:val="both"/>
      </w:pPr>
      <w:r>
        <w:rPr>
          <w:rFonts w:ascii="Times New Roman"/>
          <w:b w:val="false"/>
          <w:i w:val="false"/>
          <w:color w:val="000000"/>
          <w:sz w:val="28"/>
        </w:rPr>
        <w:t>
      окулист_______________________________________________________________</w:t>
      </w:r>
    </w:p>
    <w:bookmarkEnd w:id="203"/>
    <w:bookmarkStart w:name="z358" w:id="204"/>
    <w:p>
      <w:pPr>
        <w:spacing w:after="0"/>
        <w:ind w:left="0"/>
        <w:jc w:val="both"/>
      </w:pPr>
      <w:r>
        <w:rPr>
          <w:rFonts w:ascii="Times New Roman"/>
          <w:b w:val="false"/>
          <w:i w:val="false"/>
          <w:color w:val="000000"/>
          <w:sz w:val="28"/>
        </w:rPr>
        <w:t>
      отоларинголог_________________________________________________________</w:t>
      </w:r>
    </w:p>
    <w:bookmarkEnd w:id="204"/>
    <w:bookmarkStart w:name="z359" w:id="205"/>
    <w:p>
      <w:pPr>
        <w:spacing w:after="0"/>
        <w:ind w:left="0"/>
        <w:jc w:val="both"/>
      </w:pPr>
      <w:r>
        <w:rPr>
          <w:rFonts w:ascii="Times New Roman"/>
          <w:b w:val="false"/>
          <w:i w:val="false"/>
          <w:color w:val="000000"/>
          <w:sz w:val="28"/>
        </w:rPr>
        <w:t>
      Результаты лабораторных исследований: общий анализ крови</w:t>
      </w:r>
    </w:p>
    <w:bookmarkEnd w:id="205"/>
    <w:p>
      <w:pPr>
        <w:spacing w:after="0"/>
        <w:ind w:left="0"/>
        <w:jc w:val="both"/>
      </w:pPr>
      <w:bookmarkStart w:name="z360" w:id="206"/>
      <w:r>
        <w:rPr>
          <w:rFonts w:ascii="Times New Roman"/>
          <w:b w:val="false"/>
          <w:i w:val="false"/>
          <w:color w:val="000000"/>
          <w:sz w:val="28"/>
        </w:rPr>
        <w:t>
      _____________________________________________________________________</w:t>
      </w:r>
    </w:p>
    <w:bookmarkEnd w:id="206"/>
    <w:p>
      <w:pPr>
        <w:spacing w:after="0"/>
        <w:ind w:left="0"/>
        <w:jc w:val="both"/>
      </w:pPr>
      <w:r>
        <w:rPr>
          <w:rFonts w:ascii="Times New Roman"/>
          <w:b w:val="false"/>
          <w:i w:val="false"/>
          <w:color w:val="000000"/>
          <w:sz w:val="28"/>
        </w:rPr>
        <w:t xml:space="preserve">                   (дата, результат) анализ крови на ВИЧ-инфекцию</w:t>
      </w:r>
    </w:p>
    <w:p>
      <w:pPr>
        <w:spacing w:after="0"/>
        <w:ind w:left="0"/>
        <w:jc w:val="both"/>
      </w:pPr>
      <w:bookmarkStart w:name="z361" w:id="207"/>
      <w:r>
        <w:rPr>
          <w:rFonts w:ascii="Times New Roman"/>
          <w:b w:val="false"/>
          <w:i w:val="false"/>
          <w:color w:val="000000"/>
          <w:sz w:val="28"/>
        </w:rPr>
        <w:t>
      _____________________________________________________________________</w:t>
      </w:r>
    </w:p>
    <w:bookmarkEnd w:id="207"/>
    <w:p>
      <w:pPr>
        <w:spacing w:after="0"/>
        <w:ind w:left="0"/>
        <w:jc w:val="both"/>
      </w:pPr>
      <w:r>
        <w:rPr>
          <w:rFonts w:ascii="Times New Roman"/>
          <w:b w:val="false"/>
          <w:i w:val="false"/>
          <w:color w:val="000000"/>
          <w:sz w:val="28"/>
        </w:rPr>
        <w:t xml:space="preserve">                   (дата, результат) анализ крови на сифилис</w:t>
      </w:r>
    </w:p>
    <w:p>
      <w:pPr>
        <w:spacing w:after="0"/>
        <w:ind w:left="0"/>
        <w:jc w:val="both"/>
      </w:pPr>
      <w:bookmarkStart w:name="z362" w:id="208"/>
      <w:r>
        <w:rPr>
          <w:rFonts w:ascii="Times New Roman"/>
          <w:b w:val="false"/>
          <w:i w:val="false"/>
          <w:color w:val="000000"/>
          <w:sz w:val="28"/>
        </w:rPr>
        <w:t>
      _____________________________________________________________________</w:t>
      </w:r>
    </w:p>
    <w:bookmarkEnd w:id="208"/>
    <w:p>
      <w:pPr>
        <w:spacing w:after="0"/>
        <w:ind w:left="0"/>
        <w:jc w:val="both"/>
      </w:pPr>
      <w:r>
        <w:rPr>
          <w:rFonts w:ascii="Times New Roman"/>
          <w:b w:val="false"/>
          <w:i w:val="false"/>
          <w:color w:val="000000"/>
          <w:sz w:val="28"/>
        </w:rPr>
        <w:t xml:space="preserve">                   (дата, результат) общий анализ мочи</w:t>
      </w:r>
    </w:p>
    <w:p>
      <w:pPr>
        <w:spacing w:after="0"/>
        <w:ind w:left="0"/>
        <w:jc w:val="both"/>
      </w:pPr>
      <w:bookmarkStart w:name="z363" w:id="209"/>
      <w:r>
        <w:rPr>
          <w:rFonts w:ascii="Times New Roman"/>
          <w:b w:val="false"/>
          <w:i w:val="false"/>
          <w:color w:val="000000"/>
          <w:sz w:val="28"/>
        </w:rPr>
        <w:t>
      _____________________________________________________________________</w:t>
      </w:r>
    </w:p>
    <w:bookmarkEnd w:id="209"/>
    <w:p>
      <w:pPr>
        <w:spacing w:after="0"/>
        <w:ind w:left="0"/>
        <w:jc w:val="both"/>
      </w:pPr>
      <w:r>
        <w:rPr>
          <w:rFonts w:ascii="Times New Roman"/>
          <w:b w:val="false"/>
          <w:i w:val="false"/>
          <w:color w:val="000000"/>
          <w:sz w:val="28"/>
        </w:rPr>
        <w:t xml:space="preserve">       (дата, результат) паразитологическое исследование фекалий на яйца гельминтов</w:t>
      </w:r>
    </w:p>
    <w:p>
      <w:pPr>
        <w:spacing w:after="0"/>
        <w:ind w:left="0"/>
        <w:jc w:val="both"/>
      </w:pPr>
      <w:bookmarkStart w:name="z364" w:id="210"/>
      <w:r>
        <w:rPr>
          <w:rFonts w:ascii="Times New Roman"/>
          <w:b w:val="false"/>
          <w:i w:val="false"/>
          <w:color w:val="000000"/>
          <w:sz w:val="28"/>
        </w:rPr>
        <w:t>
      _____________________________________________________________________</w:t>
      </w:r>
    </w:p>
    <w:bookmarkEnd w:id="210"/>
    <w:p>
      <w:pPr>
        <w:spacing w:after="0"/>
        <w:ind w:left="0"/>
        <w:jc w:val="both"/>
      </w:pPr>
      <w:r>
        <w:rPr>
          <w:rFonts w:ascii="Times New Roman"/>
          <w:b w:val="false"/>
          <w:i w:val="false"/>
          <w:color w:val="000000"/>
          <w:sz w:val="28"/>
        </w:rPr>
        <w:t xml:space="preserve">       (дата, результат) бактериологическое исследование фекалий на кишечную палочку</w:t>
      </w:r>
    </w:p>
    <w:p>
      <w:pPr>
        <w:spacing w:after="0"/>
        <w:ind w:left="0"/>
        <w:jc w:val="both"/>
      </w:pPr>
      <w:bookmarkStart w:name="z365" w:id="211"/>
      <w:r>
        <w:rPr>
          <w:rFonts w:ascii="Times New Roman"/>
          <w:b w:val="false"/>
          <w:i w:val="false"/>
          <w:color w:val="000000"/>
          <w:sz w:val="28"/>
        </w:rPr>
        <w:t>
      _____________________________________________________________________</w:t>
      </w:r>
    </w:p>
    <w:bookmarkEnd w:id="211"/>
    <w:p>
      <w:pPr>
        <w:spacing w:after="0"/>
        <w:ind w:left="0"/>
        <w:jc w:val="both"/>
      </w:pPr>
      <w:r>
        <w:rPr>
          <w:rFonts w:ascii="Times New Roman"/>
          <w:b w:val="false"/>
          <w:i w:val="false"/>
          <w:color w:val="000000"/>
          <w:sz w:val="28"/>
        </w:rPr>
        <w:t xml:space="preserve">       (дата, результат) лабораторное обследование на менингококковую инфекцию</w:t>
      </w:r>
    </w:p>
    <w:p>
      <w:pPr>
        <w:spacing w:after="0"/>
        <w:ind w:left="0"/>
        <w:jc w:val="both"/>
      </w:pPr>
      <w:bookmarkStart w:name="z366" w:id="212"/>
      <w:r>
        <w:rPr>
          <w:rFonts w:ascii="Times New Roman"/>
          <w:b w:val="false"/>
          <w:i w:val="false"/>
          <w:color w:val="000000"/>
          <w:sz w:val="28"/>
        </w:rPr>
        <w:t>
      _____________________________________________________________________</w:t>
      </w:r>
    </w:p>
    <w:bookmarkEnd w:id="212"/>
    <w:p>
      <w:pPr>
        <w:spacing w:after="0"/>
        <w:ind w:left="0"/>
        <w:jc w:val="both"/>
      </w:pPr>
      <w:r>
        <w:rPr>
          <w:rFonts w:ascii="Times New Roman"/>
          <w:b w:val="false"/>
          <w:i w:val="false"/>
          <w:color w:val="000000"/>
          <w:sz w:val="28"/>
        </w:rPr>
        <w:t xml:space="preserve">       (дата, результат) для лиц, старше 18 лет с психоневрологическими заболеваниями:</w:t>
      </w:r>
    </w:p>
    <w:p>
      <w:pPr>
        <w:spacing w:after="0"/>
        <w:ind w:left="0"/>
        <w:jc w:val="both"/>
      </w:pPr>
      <w:r>
        <w:rPr>
          <w:rFonts w:ascii="Times New Roman"/>
          <w:b w:val="false"/>
          <w:i w:val="false"/>
          <w:color w:val="000000"/>
          <w:sz w:val="28"/>
        </w:rPr>
        <w:t xml:space="preserve">                   вагинальный мазок у женщин</w:t>
      </w:r>
    </w:p>
    <w:p>
      <w:pPr>
        <w:spacing w:after="0"/>
        <w:ind w:left="0"/>
        <w:jc w:val="both"/>
      </w:pPr>
      <w:bookmarkStart w:name="z367" w:id="213"/>
      <w:r>
        <w:rPr>
          <w:rFonts w:ascii="Times New Roman"/>
          <w:b w:val="false"/>
          <w:i w:val="false"/>
          <w:color w:val="000000"/>
          <w:sz w:val="28"/>
        </w:rPr>
        <w:t>
      _____________________________________________________________________</w:t>
      </w:r>
    </w:p>
    <w:bookmarkEnd w:id="213"/>
    <w:p>
      <w:pPr>
        <w:spacing w:after="0"/>
        <w:ind w:left="0"/>
        <w:jc w:val="both"/>
      </w:pPr>
      <w:r>
        <w:rPr>
          <w:rFonts w:ascii="Times New Roman"/>
          <w:b w:val="false"/>
          <w:i w:val="false"/>
          <w:color w:val="000000"/>
          <w:sz w:val="28"/>
        </w:rPr>
        <w:t xml:space="preserve">                   (дата, результат) уретральный мазок у мужчин</w:t>
      </w:r>
    </w:p>
    <w:p>
      <w:pPr>
        <w:spacing w:after="0"/>
        <w:ind w:left="0"/>
        <w:jc w:val="both"/>
      </w:pPr>
      <w:bookmarkStart w:name="z368" w:id="214"/>
      <w:r>
        <w:rPr>
          <w:rFonts w:ascii="Times New Roman"/>
          <w:b w:val="false"/>
          <w:i w:val="false"/>
          <w:color w:val="000000"/>
          <w:sz w:val="28"/>
        </w:rPr>
        <w:t>
      _____________________________________________________________________</w:t>
      </w:r>
    </w:p>
    <w:bookmarkEnd w:id="214"/>
    <w:p>
      <w:pPr>
        <w:spacing w:after="0"/>
        <w:ind w:left="0"/>
        <w:jc w:val="both"/>
      </w:pPr>
      <w:r>
        <w:rPr>
          <w:rFonts w:ascii="Times New Roman"/>
          <w:b w:val="false"/>
          <w:i w:val="false"/>
          <w:color w:val="000000"/>
          <w:sz w:val="28"/>
        </w:rPr>
        <w:t xml:space="preserve">                                     (дата, результат)</w:t>
      </w:r>
    </w:p>
    <w:bookmarkStart w:name="z369" w:id="215"/>
    <w:p>
      <w:pPr>
        <w:spacing w:after="0"/>
        <w:ind w:left="0"/>
        <w:jc w:val="both"/>
      </w:pPr>
      <w:r>
        <w:rPr>
          <w:rFonts w:ascii="Times New Roman"/>
          <w:b w:val="false"/>
          <w:i w:val="false"/>
          <w:color w:val="000000"/>
          <w:sz w:val="28"/>
        </w:rPr>
        <w:t>
      Заключение председателя врачебно-консультативной комиссии:</w:t>
      </w:r>
    </w:p>
    <w:bookmarkEnd w:id="215"/>
    <w:bookmarkStart w:name="z370" w:id="216"/>
    <w:p>
      <w:pPr>
        <w:spacing w:after="0"/>
        <w:ind w:left="0"/>
        <w:jc w:val="both"/>
      </w:pPr>
      <w:r>
        <w:rPr>
          <w:rFonts w:ascii="Times New Roman"/>
          <w:b w:val="false"/>
          <w:i w:val="false"/>
          <w:color w:val="000000"/>
          <w:sz w:val="28"/>
        </w:rPr>
        <w:t>
      _____________________________________________________________________</w:t>
      </w:r>
    </w:p>
    <w:bookmarkEnd w:id="216"/>
    <w:p>
      <w:pPr>
        <w:spacing w:after="0"/>
        <w:ind w:left="0"/>
        <w:jc w:val="both"/>
      </w:pPr>
      <w:bookmarkStart w:name="z371" w:id="217"/>
      <w:r>
        <w:rPr>
          <w:rFonts w:ascii="Times New Roman"/>
          <w:b w:val="false"/>
          <w:i w:val="false"/>
          <w:color w:val="000000"/>
          <w:sz w:val="28"/>
        </w:rPr>
        <w:t>
      _____________________________________________________________________</w:t>
      </w:r>
    </w:p>
    <w:bookmarkEnd w:id="217"/>
    <w:p>
      <w:pPr>
        <w:spacing w:after="0"/>
        <w:ind w:left="0"/>
        <w:jc w:val="both"/>
      </w:pPr>
      <w:r>
        <w:rPr>
          <w:rFonts w:ascii="Times New Roman"/>
          <w:b w:val="false"/>
          <w:i w:val="false"/>
          <w:color w:val="000000"/>
          <w:sz w:val="28"/>
        </w:rPr>
        <w:t xml:space="preserve">                   (имеются ли медицинские противопоказания для пребывания</w:t>
      </w:r>
    </w:p>
    <w:p>
      <w:pPr>
        <w:spacing w:after="0"/>
        <w:ind w:left="0"/>
        <w:jc w:val="both"/>
      </w:pPr>
      <w:r>
        <w:rPr>
          <w:rFonts w:ascii="Times New Roman"/>
          <w:b w:val="false"/>
          <w:i w:val="false"/>
          <w:color w:val="000000"/>
          <w:sz w:val="28"/>
        </w:rPr>
        <w:t xml:space="preserve">                               в организации стационарного типа)</w:t>
      </w:r>
    </w:p>
    <w:bookmarkStart w:name="z372" w:id="218"/>
    <w:p>
      <w:pPr>
        <w:spacing w:after="0"/>
        <w:ind w:left="0"/>
        <w:jc w:val="both"/>
      </w:pPr>
      <w:r>
        <w:rPr>
          <w:rFonts w:ascii="Times New Roman"/>
          <w:b w:val="false"/>
          <w:i w:val="false"/>
          <w:color w:val="000000"/>
          <w:sz w:val="28"/>
        </w:rPr>
        <w:t>
      Место печати.</w:t>
      </w:r>
    </w:p>
    <w:bookmarkEnd w:id="218"/>
    <w:p>
      <w:pPr>
        <w:spacing w:after="0"/>
        <w:ind w:left="0"/>
        <w:jc w:val="both"/>
      </w:pPr>
      <w:bookmarkStart w:name="z373" w:id="219"/>
      <w:r>
        <w:rPr>
          <w:rFonts w:ascii="Times New Roman"/>
          <w:b w:val="false"/>
          <w:i w:val="false"/>
          <w:color w:val="000000"/>
          <w:sz w:val="28"/>
        </w:rPr>
        <w:t>
      Руководитель медицинской организации: __________________________________</w:t>
      </w:r>
    </w:p>
    <w:bookmarkEnd w:id="219"/>
    <w:p>
      <w:pPr>
        <w:spacing w:after="0"/>
        <w:ind w:left="0"/>
        <w:jc w:val="both"/>
      </w:pPr>
      <w:r>
        <w:rPr>
          <w:rFonts w:ascii="Times New Roman"/>
          <w:b w:val="false"/>
          <w:i w:val="false"/>
          <w:color w:val="000000"/>
          <w:sz w:val="28"/>
        </w:rPr>
        <w:t xml:space="preserve">                               (фамилия, имя, отчество (при его наличии), подпись)</w:t>
      </w:r>
    </w:p>
    <w:bookmarkStart w:name="z374" w:id="220"/>
    <w:p>
      <w:pPr>
        <w:spacing w:after="0"/>
        <w:ind w:left="0"/>
        <w:jc w:val="both"/>
      </w:pPr>
      <w:r>
        <w:rPr>
          <w:rFonts w:ascii="Times New Roman"/>
          <w:b w:val="false"/>
          <w:i w:val="false"/>
          <w:color w:val="000000"/>
          <w:sz w:val="28"/>
        </w:rPr>
        <w:t>
      "___" _________ 20___ года</w:t>
      </w:r>
    </w:p>
    <w:bookmarkEnd w:id="2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"Оформление документов</w:t>
            </w:r>
            <w:r>
              <w:br/>
            </w:r>
            <w:r>
              <w:rPr>
                <w:rFonts w:ascii="Times New Roman"/>
                <w:b w:val="false"/>
                <w:i w:val="false"/>
                <w:color w:val="000000"/>
                <w:sz w:val="20"/>
              </w:rPr>
              <w:t>на оказание специальных</w:t>
            </w:r>
            <w:r>
              <w:br/>
            </w:r>
            <w:r>
              <w:rPr>
                <w:rFonts w:ascii="Times New Roman"/>
                <w:b w:val="false"/>
                <w:i w:val="false"/>
                <w:color w:val="000000"/>
                <w:sz w:val="20"/>
              </w:rPr>
              <w:t>социальных услуг в центрах</w:t>
            </w:r>
            <w:r>
              <w:br/>
            </w:r>
            <w:r>
              <w:rPr>
                <w:rFonts w:ascii="Times New Roman"/>
                <w:b w:val="false"/>
                <w:i w:val="false"/>
                <w:color w:val="000000"/>
                <w:sz w:val="20"/>
              </w:rPr>
              <w:t>оказания специальных</w:t>
            </w:r>
            <w:r>
              <w:br/>
            </w:r>
            <w:r>
              <w:rPr>
                <w:rFonts w:ascii="Times New Roman"/>
                <w:b w:val="false"/>
                <w:i w:val="false"/>
                <w:color w:val="000000"/>
                <w:sz w:val="20"/>
              </w:rPr>
              <w:t>социальных услуг"</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77" w:id="221"/>
    <w:p>
      <w:pPr>
        <w:spacing w:after="0"/>
        <w:ind w:left="0"/>
        <w:jc w:val="left"/>
      </w:pPr>
      <w:r>
        <w:rPr>
          <w:rFonts w:ascii="Times New Roman"/>
          <w:b/>
          <w:i w:val="false"/>
          <w:color w:val="000000"/>
        </w:rPr>
        <w:t xml:space="preserve"> МЕДИЦИНСКАЯ КАРТА</w:t>
      </w:r>
      <w:r>
        <w:br/>
      </w:r>
      <w:r>
        <w:rPr>
          <w:rFonts w:ascii="Times New Roman"/>
          <w:b/>
          <w:i w:val="false"/>
          <w:color w:val="000000"/>
        </w:rPr>
        <w:t>для получения специальных социальных услуг в центрах</w:t>
      </w:r>
      <w:r>
        <w:br/>
      </w:r>
      <w:r>
        <w:rPr>
          <w:rFonts w:ascii="Times New Roman"/>
          <w:b/>
          <w:i w:val="false"/>
          <w:color w:val="000000"/>
        </w:rPr>
        <w:t>оказания специальных социальных услуг полустационарного типа</w:t>
      </w:r>
    </w:p>
    <w:bookmarkEnd w:id="221"/>
    <w:p>
      <w:pPr>
        <w:spacing w:after="0"/>
        <w:ind w:left="0"/>
        <w:jc w:val="both"/>
      </w:pPr>
      <w:bookmarkStart w:name="z378" w:id="222"/>
      <w:r>
        <w:rPr>
          <w:rFonts w:ascii="Times New Roman"/>
          <w:b w:val="false"/>
          <w:i w:val="false"/>
          <w:color w:val="000000"/>
          <w:sz w:val="28"/>
        </w:rPr>
        <w:t>
      _____________________________________________________________________</w:t>
      </w:r>
    </w:p>
    <w:bookmarkEnd w:id="222"/>
    <w:p>
      <w:pPr>
        <w:spacing w:after="0"/>
        <w:ind w:left="0"/>
        <w:jc w:val="both"/>
      </w:pPr>
      <w:r>
        <w:rPr>
          <w:rFonts w:ascii="Times New Roman"/>
          <w:b w:val="false"/>
          <w:i w:val="false"/>
          <w:color w:val="000000"/>
          <w:sz w:val="28"/>
        </w:rPr>
        <w:t xml:space="preserve">                         (наименование медицинской организации)</w:t>
      </w:r>
    </w:p>
    <w:bookmarkStart w:name="z379" w:id="223"/>
    <w:p>
      <w:pPr>
        <w:spacing w:after="0"/>
        <w:ind w:left="0"/>
        <w:jc w:val="both"/>
      </w:pPr>
      <w:r>
        <w:rPr>
          <w:rFonts w:ascii="Times New Roman"/>
          <w:b w:val="false"/>
          <w:i w:val="false"/>
          <w:color w:val="000000"/>
          <w:sz w:val="28"/>
        </w:rPr>
        <w:t>
      Фамилия, имя, отчество (при его наличии)</w:t>
      </w:r>
    </w:p>
    <w:bookmarkEnd w:id="223"/>
    <w:bookmarkStart w:name="z380" w:id="224"/>
    <w:p>
      <w:pPr>
        <w:spacing w:after="0"/>
        <w:ind w:left="0"/>
        <w:jc w:val="both"/>
      </w:pPr>
      <w:r>
        <w:rPr>
          <w:rFonts w:ascii="Times New Roman"/>
          <w:b w:val="false"/>
          <w:i w:val="false"/>
          <w:color w:val="000000"/>
          <w:sz w:val="28"/>
        </w:rPr>
        <w:t>
      _____________________________________________________________________</w:t>
      </w:r>
    </w:p>
    <w:bookmarkEnd w:id="224"/>
    <w:bookmarkStart w:name="z381" w:id="225"/>
    <w:p>
      <w:pPr>
        <w:spacing w:after="0"/>
        <w:ind w:left="0"/>
        <w:jc w:val="both"/>
      </w:pPr>
      <w:r>
        <w:rPr>
          <w:rFonts w:ascii="Times New Roman"/>
          <w:b w:val="false"/>
          <w:i w:val="false"/>
          <w:color w:val="000000"/>
          <w:sz w:val="28"/>
        </w:rPr>
        <w:t>
      Дата рождения "___" ______ 20 ___ года</w:t>
      </w:r>
    </w:p>
    <w:bookmarkEnd w:id="225"/>
    <w:bookmarkStart w:name="z382" w:id="226"/>
    <w:p>
      <w:pPr>
        <w:spacing w:after="0"/>
        <w:ind w:left="0"/>
        <w:jc w:val="both"/>
      </w:pPr>
      <w:r>
        <w:rPr>
          <w:rFonts w:ascii="Times New Roman"/>
          <w:b w:val="false"/>
          <w:i w:val="false"/>
          <w:color w:val="000000"/>
          <w:sz w:val="28"/>
        </w:rPr>
        <w:t>
      Домашний адрес ______________________________________________________</w:t>
      </w:r>
    </w:p>
    <w:bookmarkEnd w:id="226"/>
    <w:bookmarkStart w:name="z383" w:id="227"/>
    <w:p>
      <w:pPr>
        <w:spacing w:after="0"/>
        <w:ind w:left="0"/>
        <w:jc w:val="both"/>
      </w:pPr>
      <w:r>
        <w:rPr>
          <w:rFonts w:ascii="Times New Roman"/>
          <w:b w:val="false"/>
          <w:i w:val="false"/>
          <w:color w:val="000000"/>
          <w:sz w:val="28"/>
        </w:rPr>
        <w:t>
      Краткий анамнез (сведения о перенесенных заболеваниях, непереносимости</w:t>
      </w:r>
    </w:p>
    <w:bookmarkEnd w:id="227"/>
    <w:bookmarkStart w:name="z384" w:id="228"/>
    <w:p>
      <w:pPr>
        <w:spacing w:after="0"/>
        <w:ind w:left="0"/>
        <w:jc w:val="both"/>
      </w:pPr>
      <w:r>
        <w:rPr>
          <w:rFonts w:ascii="Times New Roman"/>
          <w:b w:val="false"/>
          <w:i w:val="false"/>
          <w:color w:val="000000"/>
          <w:sz w:val="28"/>
        </w:rPr>
        <w:t>
      лекарственных препаратов, пищевых продуктов и так далее):</w:t>
      </w:r>
    </w:p>
    <w:bookmarkEnd w:id="228"/>
    <w:bookmarkStart w:name="z385" w:id="229"/>
    <w:p>
      <w:pPr>
        <w:spacing w:after="0"/>
        <w:ind w:left="0"/>
        <w:jc w:val="both"/>
      </w:pPr>
      <w:r>
        <w:rPr>
          <w:rFonts w:ascii="Times New Roman"/>
          <w:b w:val="false"/>
          <w:i w:val="false"/>
          <w:color w:val="000000"/>
          <w:sz w:val="28"/>
        </w:rPr>
        <w:t>
      _____________________________________________________________________</w:t>
      </w:r>
    </w:p>
    <w:bookmarkEnd w:id="229"/>
    <w:bookmarkStart w:name="z386" w:id="230"/>
    <w:p>
      <w:pPr>
        <w:spacing w:after="0"/>
        <w:ind w:left="0"/>
        <w:jc w:val="both"/>
      </w:pPr>
      <w:r>
        <w:rPr>
          <w:rFonts w:ascii="Times New Roman"/>
          <w:b w:val="false"/>
          <w:i w:val="false"/>
          <w:color w:val="000000"/>
          <w:sz w:val="28"/>
        </w:rPr>
        <w:t>
      _____________________________________________________________________</w:t>
      </w:r>
    </w:p>
    <w:bookmarkEnd w:id="230"/>
    <w:bookmarkStart w:name="z387" w:id="231"/>
    <w:p>
      <w:pPr>
        <w:spacing w:after="0"/>
        <w:ind w:left="0"/>
        <w:jc w:val="both"/>
      </w:pPr>
      <w:r>
        <w:rPr>
          <w:rFonts w:ascii="Times New Roman"/>
          <w:b w:val="false"/>
          <w:i w:val="false"/>
          <w:color w:val="000000"/>
          <w:sz w:val="28"/>
        </w:rPr>
        <w:t>
      _____________________________________________________________________</w:t>
      </w:r>
    </w:p>
    <w:bookmarkEnd w:id="231"/>
    <w:bookmarkStart w:name="z388" w:id="232"/>
    <w:p>
      <w:pPr>
        <w:spacing w:after="0"/>
        <w:ind w:left="0"/>
        <w:jc w:val="both"/>
      </w:pPr>
      <w:r>
        <w:rPr>
          <w:rFonts w:ascii="Times New Roman"/>
          <w:b w:val="false"/>
          <w:i w:val="false"/>
          <w:color w:val="000000"/>
          <w:sz w:val="28"/>
        </w:rPr>
        <w:t>
      Медицинский осмотр (с указанием основного и сопутствующего диагноза, наличия осложнений):</w:t>
      </w:r>
    </w:p>
    <w:bookmarkEnd w:id="232"/>
    <w:bookmarkStart w:name="z389" w:id="233"/>
    <w:p>
      <w:pPr>
        <w:spacing w:after="0"/>
        <w:ind w:left="0"/>
        <w:jc w:val="both"/>
      </w:pPr>
      <w:r>
        <w:rPr>
          <w:rFonts w:ascii="Times New Roman"/>
          <w:b w:val="false"/>
          <w:i w:val="false"/>
          <w:color w:val="000000"/>
          <w:sz w:val="28"/>
        </w:rPr>
        <w:t>
      невропатолог ________________________________________________________</w:t>
      </w:r>
    </w:p>
    <w:bookmarkEnd w:id="233"/>
    <w:bookmarkStart w:name="z390" w:id="234"/>
    <w:p>
      <w:pPr>
        <w:spacing w:after="0"/>
        <w:ind w:left="0"/>
        <w:jc w:val="both"/>
      </w:pPr>
      <w:r>
        <w:rPr>
          <w:rFonts w:ascii="Times New Roman"/>
          <w:b w:val="false"/>
          <w:i w:val="false"/>
          <w:color w:val="000000"/>
          <w:sz w:val="28"/>
        </w:rPr>
        <w:t>
      _____________________________________________________________________</w:t>
      </w:r>
    </w:p>
    <w:bookmarkEnd w:id="234"/>
    <w:bookmarkStart w:name="z391" w:id="235"/>
    <w:p>
      <w:pPr>
        <w:spacing w:after="0"/>
        <w:ind w:left="0"/>
        <w:jc w:val="both"/>
      </w:pPr>
      <w:r>
        <w:rPr>
          <w:rFonts w:ascii="Times New Roman"/>
          <w:b w:val="false"/>
          <w:i w:val="false"/>
          <w:color w:val="000000"/>
          <w:sz w:val="28"/>
        </w:rPr>
        <w:t xml:space="preserve">
      психиатр </w:t>
      </w:r>
    </w:p>
    <w:bookmarkEnd w:id="235"/>
    <w:bookmarkStart w:name="z392" w:id="236"/>
    <w:p>
      <w:pPr>
        <w:spacing w:after="0"/>
        <w:ind w:left="0"/>
        <w:jc w:val="both"/>
      </w:pPr>
      <w:r>
        <w:rPr>
          <w:rFonts w:ascii="Times New Roman"/>
          <w:b w:val="false"/>
          <w:i w:val="false"/>
          <w:color w:val="000000"/>
          <w:sz w:val="28"/>
        </w:rPr>
        <w:t>
      _____________________________________________________________________</w:t>
      </w:r>
    </w:p>
    <w:bookmarkEnd w:id="236"/>
    <w:bookmarkStart w:name="z393" w:id="237"/>
    <w:p>
      <w:pPr>
        <w:spacing w:after="0"/>
        <w:ind w:left="0"/>
        <w:jc w:val="both"/>
      </w:pPr>
      <w:r>
        <w:rPr>
          <w:rFonts w:ascii="Times New Roman"/>
          <w:b w:val="false"/>
          <w:i w:val="false"/>
          <w:color w:val="000000"/>
          <w:sz w:val="28"/>
        </w:rPr>
        <w:t xml:space="preserve">
      дерматовенеролог </w:t>
      </w:r>
    </w:p>
    <w:bookmarkEnd w:id="237"/>
    <w:bookmarkStart w:name="z394" w:id="238"/>
    <w:p>
      <w:pPr>
        <w:spacing w:after="0"/>
        <w:ind w:left="0"/>
        <w:jc w:val="both"/>
      </w:pPr>
      <w:r>
        <w:rPr>
          <w:rFonts w:ascii="Times New Roman"/>
          <w:b w:val="false"/>
          <w:i w:val="false"/>
          <w:color w:val="000000"/>
          <w:sz w:val="28"/>
        </w:rPr>
        <w:t>
      _____________________________________________________________________</w:t>
      </w:r>
    </w:p>
    <w:bookmarkEnd w:id="238"/>
    <w:bookmarkStart w:name="z395" w:id="239"/>
    <w:p>
      <w:pPr>
        <w:spacing w:after="0"/>
        <w:ind w:left="0"/>
        <w:jc w:val="both"/>
      </w:pPr>
      <w:r>
        <w:rPr>
          <w:rFonts w:ascii="Times New Roman"/>
          <w:b w:val="false"/>
          <w:i w:val="false"/>
          <w:color w:val="000000"/>
          <w:sz w:val="28"/>
        </w:rPr>
        <w:t xml:space="preserve">
      фтизиатр (наличие данные флюорографии обязательно) </w:t>
      </w:r>
    </w:p>
    <w:bookmarkEnd w:id="239"/>
    <w:bookmarkStart w:name="z396" w:id="240"/>
    <w:p>
      <w:pPr>
        <w:spacing w:after="0"/>
        <w:ind w:left="0"/>
        <w:jc w:val="both"/>
      </w:pPr>
      <w:r>
        <w:rPr>
          <w:rFonts w:ascii="Times New Roman"/>
          <w:b w:val="false"/>
          <w:i w:val="false"/>
          <w:color w:val="000000"/>
          <w:sz w:val="28"/>
        </w:rPr>
        <w:t>
      _____________________________________________________________________</w:t>
      </w:r>
    </w:p>
    <w:bookmarkEnd w:id="240"/>
    <w:bookmarkStart w:name="z397" w:id="241"/>
    <w:p>
      <w:pPr>
        <w:spacing w:after="0"/>
        <w:ind w:left="0"/>
        <w:jc w:val="both"/>
      </w:pPr>
      <w:r>
        <w:rPr>
          <w:rFonts w:ascii="Times New Roman"/>
          <w:b w:val="false"/>
          <w:i w:val="false"/>
          <w:color w:val="000000"/>
          <w:sz w:val="28"/>
        </w:rPr>
        <w:t>
      терапевт/педиатр</w:t>
      </w:r>
    </w:p>
    <w:bookmarkEnd w:id="241"/>
    <w:bookmarkStart w:name="z398" w:id="242"/>
    <w:p>
      <w:pPr>
        <w:spacing w:after="0"/>
        <w:ind w:left="0"/>
        <w:jc w:val="both"/>
      </w:pPr>
      <w:r>
        <w:rPr>
          <w:rFonts w:ascii="Times New Roman"/>
          <w:b w:val="false"/>
          <w:i w:val="false"/>
          <w:color w:val="000000"/>
          <w:sz w:val="28"/>
        </w:rPr>
        <w:t>
      ____________________________________________________________________</w:t>
      </w:r>
    </w:p>
    <w:bookmarkEnd w:id="242"/>
    <w:bookmarkStart w:name="z399" w:id="243"/>
    <w:p>
      <w:pPr>
        <w:spacing w:after="0"/>
        <w:ind w:left="0"/>
        <w:jc w:val="both"/>
      </w:pPr>
      <w:r>
        <w:rPr>
          <w:rFonts w:ascii="Times New Roman"/>
          <w:b w:val="false"/>
          <w:i w:val="false"/>
          <w:color w:val="000000"/>
          <w:sz w:val="28"/>
        </w:rPr>
        <w:t>
      _____________________________________________________________________</w:t>
      </w:r>
    </w:p>
    <w:bookmarkEnd w:id="243"/>
    <w:bookmarkStart w:name="z400" w:id="244"/>
    <w:p>
      <w:pPr>
        <w:spacing w:after="0"/>
        <w:ind w:left="0"/>
        <w:jc w:val="both"/>
      </w:pPr>
      <w:r>
        <w:rPr>
          <w:rFonts w:ascii="Times New Roman"/>
          <w:b w:val="false"/>
          <w:i w:val="false"/>
          <w:color w:val="000000"/>
          <w:sz w:val="28"/>
        </w:rPr>
        <w:t>
      _____________________________________________________________________</w:t>
      </w:r>
    </w:p>
    <w:bookmarkEnd w:id="244"/>
    <w:bookmarkStart w:name="z401" w:id="245"/>
    <w:p>
      <w:pPr>
        <w:spacing w:after="0"/>
        <w:ind w:left="0"/>
        <w:jc w:val="both"/>
      </w:pPr>
      <w:r>
        <w:rPr>
          <w:rFonts w:ascii="Times New Roman"/>
          <w:b w:val="false"/>
          <w:i w:val="false"/>
          <w:color w:val="000000"/>
          <w:sz w:val="28"/>
        </w:rPr>
        <w:t>
      заключение об эпидемиологическом окружении: ___________________________</w:t>
      </w:r>
    </w:p>
    <w:bookmarkEnd w:id="245"/>
    <w:bookmarkStart w:name="z402" w:id="246"/>
    <w:p>
      <w:pPr>
        <w:spacing w:after="0"/>
        <w:ind w:left="0"/>
        <w:jc w:val="both"/>
      </w:pPr>
      <w:r>
        <w:rPr>
          <w:rFonts w:ascii="Times New Roman"/>
          <w:b w:val="false"/>
          <w:i w:val="false"/>
          <w:color w:val="000000"/>
          <w:sz w:val="28"/>
        </w:rPr>
        <w:t>
      _____________________________________________________________________</w:t>
      </w:r>
    </w:p>
    <w:bookmarkEnd w:id="246"/>
    <w:bookmarkStart w:name="z403" w:id="247"/>
    <w:p>
      <w:pPr>
        <w:spacing w:after="0"/>
        <w:ind w:left="0"/>
        <w:jc w:val="both"/>
      </w:pPr>
      <w:r>
        <w:rPr>
          <w:rFonts w:ascii="Times New Roman"/>
          <w:b w:val="false"/>
          <w:i w:val="false"/>
          <w:color w:val="000000"/>
          <w:sz w:val="28"/>
        </w:rPr>
        <w:t>
      По показаниям (при диспансерном учете):</w:t>
      </w:r>
    </w:p>
    <w:bookmarkEnd w:id="247"/>
    <w:bookmarkStart w:name="z404" w:id="248"/>
    <w:p>
      <w:pPr>
        <w:spacing w:after="0"/>
        <w:ind w:left="0"/>
        <w:jc w:val="both"/>
      </w:pPr>
      <w:r>
        <w:rPr>
          <w:rFonts w:ascii="Times New Roman"/>
          <w:b w:val="false"/>
          <w:i w:val="false"/>
          <w:color w:val="000000"/>
          <w:sz w:val="28"/>
        </w:rPr>
        <w:t>
      эндокринолог __________________________________________________________</w:t>
      </w:r>
    </w:p>
    <w:bookmarkEnd w:id="248"/>
    <w:bookmarkStart w:name="z405" w:id="249"/>
    <w:p>
      <w:pPr>
        <w:spacing w:after="0"/>
        <w:ind w:left="0"/>
        <w:jc w:val="both"/>
      </w:pPr>
      <w:r>
        <w:rPr>
          <w:rFonts w:ascii="Times New Roman"/>
          <w:b w:val="false"/>
          <w:i w:val="false"/>
          <w:color w:val="000000"/>
          <w:sz w:val="28"/>
        </w:rPr>
        <w:t>
      кардиолог ____________________________________________________________</w:t>
      </w:r>
    </w:p>
    <w:bookmarkEnd w:id="249"/>
    <w:bookmarkStart w:name="z406" w:id="250"/>
    <w:p>
      <w:pPr>
        <w:spacing w:after="0"/>
        <w:ind w:left="0"/>
        <w:jc w:val="both"/>
      </w:pPr>
      <w:r>
        <w:rPr>
          <w:rFonts w:ascii="Times New Roman"/>
          <w:b w:val="false"/>
          <w:i w:val="false"/>
          <w:color w:val="000000"/>
          <w:sz w:val="28"/>
        </w:rPr>
        <w:t>
      ортопед ______________________________________________________________</w:t>
      </w:r>
    </w:p>
    <w:bookmarkEnd w:id="250"/>
    <w:bookmarkStart w:name="z407" w:id="251"/>
    <w:p>
      <w:pPr>
        <w:spacing w:after="0"/>
        <w:ind w:left="0"/>
        <w:jc w:val="both"/>
      </w:pPr>
      <w:r>
        <w:rPr>
          <w:rFonts w:ascii="Times New Roman"/>
          <w:b w:val="false"/>
          <w:i w:val="false"/>
          <w:color w:val="000000"/>
          <w:sz w:val="28"/>
        </w:rPr>
        <w:t>
      нарколог _____________________________________________________________</w:t>
      </w:r>
    </w:p>
    <w:bookmarkEnd w:id="251"/>
    <w:bookmarkStart w:name="z408" w:id="252"/>
    <w:p>
      <w:pPr>
        <w:spacing w:after="0"/>
        <w:ind w:left="0"/>
        <w:jc w:val="both"/>
      </w:pPr>
      <w:r>
        <w:rPr>
          <w:rFonts w:ascii="Times New Roman"/>
          <w:b w:val="false"/>
          <w:i w:val="false"/>
          <w:color w:val="000000"/>
          <w:sz w:val="28"/>
        </w:rPr>
        <w:t>
      онколог ______________________________________________________________</w:t>
      </w:r>
    </w:p>
    <w:bookmarkEnd w:id="252"/>
    <w:bookmarkStart w:name="z409" w:id="253"/>
    <w:p>
      <w:pPr>
        <w:spacing w:after="0"/>
        <w:ind w:left="0"/>
        <w:jc w:val="both"/>
      </w:pPr>
      <w:r>
        <w:rPr>
          <w:rFonts w:ascii="Times New Roman"/>
          <w:b w:val="false"/>
          <w:i w:val="false"/>
          <w:color w:val="000000"/>
          <w:sz w:val="28"/>
        </w:rPr>
        <w:t>
      гинеколог (уролог)_____________________________________________________</w:t>
      </w:r>
    </w:p>
    <w:bookmarkEnd w:id="253"/>
    <w:bookmarkStart w:name="z410" w:id="254"/>
    <w:p>
      <w:pPr>
        <w:spacing w:after="0"/>
        <w:ind w:left="0"/>
        <w:jc w:val="both"/>
      </w:pPr>
      <w:r>
        <w:rPr>
          <w:rFonts w:ascii="Times New Roman"/>
          <w:b w:val="false"/>
          <w:i w:val="false"/>
          <w:color w:val="000000"/>
          <w:sz w:val="28"/>
        </w:rPr>
        <w:t>
      Результаты лабораторных исследований:</w:t>
      </w:r>
    </w:p>
    <w:bookmarkEnd w:id="254"/>
    <w:p>
      <w:pPr>
        <w:spacing w:after="0"/>
        <w:ind w:left="0"/>
        <w:jc w:val="both"/>
      </w:pPr>
      <w:bookmarkStart w:name="z411" w:id="255"/>
      <w:r>
        <w:rPr>
          <w:rFonts w:ascii="Times New Roman"/>
          <w:b w:val="false"/>
          <w:i w:val="false"/>
          <w:color w:val="000000"/>
          <w:sz w:val="28"/>
        </w:rPr>
        <w:t>
      общий анализ крови ____________________________________________________</w:t>
      </w:r>
    </w:p>
    <w:bookmarkEnd w:id="255"/>
    <w:p>
      <w:pPr>
        <w:spacing w:after="0"/>
        <w:ind w:left="0"/>
        <w:jc w:val="both"/>
      </w:pPr>
      <w:r>
        <w:rPr>
          <w:rFonts w:ascii="Times New Roman"/>
          <w:b w:val="false"/>
          <w:i w:val="false"/>
          <w:color w:val="000000"/>
          <w:sz w:val="28"/>
        </w:rPr>
        <w:t xml:space="preserve">                                                 (дата, результат)</w:t>
      </w:r>
    </w:p>
    <w:p>
      <w:pPr>
        <w:spacing w:after="0"/>
        <w:ind w:left="0"/>
        <w:jc w:val="both"/>
      </w:pPr>
      <w:bookmarkStart w:name="z412" w:id="256"/>
      <w:r>
        <w:rPr>
          <w:rFonts w:ascii="Times New Roman"/>
          <w:b w:val="false"/>
          <w:i w:val="false"/>
          <w:color w:val="000000"/>
          <w:sz w:val="28"/>
        </w:rPr>
        <w:t>
      анализ крови на ВИЧ-инфекцию __________________________________________</w:t>
      </w:r>
    </w:p>
    <w:bookmarkEnd w:id="256"/>
    <w:p>
      <w:pPr>
        <w:spacing w:after="0"/>
        <w:ind w:left="0"/>
        <w:jc w:val="both"/>
      </w:pPr>
      <w:r>
        <w:rPr>
          <w:rFonts w:ascii="Times New Roman"/>
          <w:b w:val="false"/>
          <w:i w:val="false"/>
          <w:color w:val="000000"/>
          <w:sz w:val="28"/>
        </w:rPr>
        <w:t xml:space="preserve">                                                 (дата, результат)</w:t>
      </w:r>
    </w:p>
    <w:p>
      <w:pPr>
        <w:spacing w:after="0"/>
        <w:ind w:left="0"/>
        <w:jc w:val="both"/>
      </w:pPr>
      <w:bookmarkStart w:name="z413" w:id="257"/>
      <w:r>
        <w:rPr>
          <w:rFonts w:ascii="Times New Roman"/>
          <w:b w:val="false"/>
          <w:i w:val="false"/>
          <w:color w:val="000000"/>
          <w:sz w:val="28"/>
        </w:rPr>
        <w:t>
      анализ крови на сифилис ________________________________________________</w:t>
      </w:r>
    </w:p>
    <w:bookmarkEnd w:id="257"/>
    <w:p>
      <w:pPr>
        <w:spacing w:after="0"/>
        <w:ind w:left="0"/>
        <w:jc w:val="both"/>
      </w:pPr>
      <w:r>
        <w:rPr>
          <w:rFonts w:ascii="Times New Roman"/>
          <w:b w:val="false"/>
          <w:i w:val="false"/>
          <w:color w:val="000000"/>
          <w:sz w:val="28"/>
        </w:rPr>
        <w:t xml:space="preserve">                                                 (дата, результат)</w:t>
      </w:r>
    </w:p>
    <w:p>
      <w:pPr>
        <w:spacing w:after="0"/>
        <w:ind w:left="0"/>
        <w:jc w:val="both"/>
      </w:pPr>
      <w:bookmarkStart w:name="z414" w:id="258"/>
      <w:r>
        <w:rPr>
          <w:rFonts w:ascii="Times New Roman"/>
          <w:b w:val="false"/>
          <w:i w:val="false"/>
          <w:color w:val="000000"/>
          <w:sz w:val="28"/>
        </w:rPr>
        <w:t>
      общий анализ мочи ____________________________________________________</w:t>
      </w:r>
    </w:p>
    <w:bookmarkEnd w:id="258"/>
    <w:p>
      <w:pPr>
        <w:spacing w:after="0"/>
        <w:ind w:left="0"/>
        <w:jc w:val="both"/>
      </w:pPr>
      <w:r>
        <w:rPr>
          <w:rFonts w:ascii="Times New Roman"/>
          <w:b w:val="false"/>
          <w:i w:val="false"/>
          <w:color w:val="000000"/>
          <w:sz w:val="28"/>
        </w:rPr>
        <w:t xml:space="preserve">                                           (дата, результат)</w:t>
      </w:r>
    </w:p>
    <w:bookmarkStart w:name="z415" w:id="259"/>
    <w:p>
      <w:pPr>
        <w:spacing w:after="0"/>
        <w:ind w:left="0"/>
        <w:jc w:val="both"/>
      </w:pPr>
      <w:r>
        <w:rPr>
          <w:rFonts w:ascii="Times New Roman"/>
          <w:b w:val="false"/>
          <w:i w:val="false"/>
          <w:color w:val="000000"/>
          <w:sz w:val="28"/>
        </w:rPr>
        <w:t>
      паразитологическое исследование фекалий на яйца гельминтов</w:t>
      </w:r>
    </w:p>
    <w:bookmarkEnd w:id="259"/>
    <w:p>
      <w:pPr>
        <w:spacing w:after="0"/>
        <w:ind w:left="0"/>
        <w:jc w:val="both"/>
      </w:pPr>
      <w:bookmarkStart w:name="z416" w:id="260"/>
      <w:r>
        <w:rPr>
          <w:rFonts w:ascii="Times New Roman"/>
          <w:b w:val="false"/>
          <w:i w:val="false"/>
          <w:color w:val="000000"/>
          <w:sz w:val="28"/>
        </w:rPr>
        <w:t>
      _____________________________________________________________________</w:t>
      </w:r>
    </w:p>
    <w:bookmarkEnd w:id="260"/>
    <w:p>
      <w:pPr>
        <w:spacing w:after="0"/>
        <w:ind w:left="0"/>
        <w:jc w:val="both"/>
      </w:pPr>
      <w:r>
        <w:rPr>
          <w:rFonts w:ascii="Times New Roman"/>
          <w:b w:val="false"/>
          <w:i w:val="false"/>
          <w:color w:val="000000"/>
          <w:sz w:val="28"/>
        </w:rPr>
        <w:t xml:space="preserve">                                     (дата, результат)</w:t>
      </w:r>
    </w:p>
    <w:bookmarkStart w:name="z417" w:id="261"/>
    <w:p>
      <w:pPr>
        <w:spacing w:after="0"/>
        <w:ind w:left="0"/>
        <w:jc w:val="both"/>
      </w:pPr>
      <w:r>
        <w:rPr>
          <w:rFonts w:ascii="Times New Roman"/>
          <w:b w:val="false"/>
          <w:i w:val="false"/>
          <w:color w:val="000000"/>
          <w:sz w:val="28"/>
        </w:rPr>
        <w:t>
      бактериологическое исследование фекалий на кишечную палочку</w:t>
      </w:r>
    </w:p>
    <w:bookmarkEnd w:id="261"/>
    <w:p>
      <w:pPr>
        <w:spacing w:after="0"/>
        <w:ind w:left="0"/>
        <w:jc w:val="both"/>
      </w:pPr>
      <w:bookmarkStart w:name="z418" w:id="262"/>
      <w:r>
        <w:rPr>
          <w:rFonts w:ascii="Times New Roman"/>
          <w:b w:val="false"/>
          <w:i w:val="false"/>
          <w:color w:val="000000"/>
          <w:sz w:val="28"/>
        </w:rPr>
        <w:t>
      _____________________________________________________________________</w:t>
      </w:r>
    </w:p>
    <w:bookmarkEnd w:id="262"/>
    <w:p>
      <w:pPr>
        <w:spacing w:after="0"/>
        <w:ind w:left="0"/>
        <w:jc w:val="both"/>
      </w:pPr>
      <w:r>
        <w:rPr>
          <w:rFonts w:ascii="Times New Roman"/>
          <w:b w:val="false"/>
          <w:i w:val="false"/>
          <w:color w:val="000000"/>
          <w:sz w:val="28"/>
        </w:rPr>
        <w:t xml:space="preserve">                                     (дата, результат)</w:t>
      </w:r>
    </w:p>
    <w:bookmarkStart w:name="z419" w:id="263"/>
    <w:p>
      <w:pPr>
        <w:spacing w:after="0"/>
        <w:ind w:left="0"/>
        <w:jc w:val="both"/>
      </w:pPr>
      <w:r>
        <w:rPr>
          <w:rFonts w:ascii="Times New Roman"/>
          <w:b w:val="false"/>
          <w:i w:val="false"/>
          <w:color w:val="000000"/>
          <w:sz w:val="28"/>
        </w:rPr>
        <w:t>
      лабораторное обследование на менингококковую инфекцию</w:t>
      </w:r>
    </w:p>
    <w:bookmarkEnd w:id="263"/>
    <w:p>
      <w:pPr>
        <w:spacing w:after="0"/>
        <w:ind w:left="0"/>
        <w:jc w:val="both"/>
      </w:pPr>
      <w:bookmarkStart w:name="z420" w:id="264"/>
      <w:r>
        <w:rPr>
          <w:rFonts w:ascii="Times New Roman"/>
          <w:b w:val="false"/>
          <w:i w:val="false"/>
          <w:color w:val="000000"/>
          <w:sz w:val="28"/>
        </w:rPr>
        <w:t>
      _____________________________________________________________________</w:t>
      </w:r>
    </w:p>
    <w:bookmarkEnd w:id="264"/>
    <w:p>
      <w:pPr>
        <w:spacing w:after="0"/>
        <w:ind w:left="0"/>
        <w:jc w:val="both"/>
      </w:pPr>
      <w:r>
        <w:rPr>
          <w:rFonts w:ascii="Times New Roman"/>
          <w:b w:val="false"/>
          <w:i w:val="false"/>
          <w:color w:val="000000"/>
          <w:sz w:val="28"/>
        </w:rPr>
        <w:t xml:space="preserve">                                     (дата, результат)</w:t>
      </w:r>
    </w:p>
    <w:bookmarkStart w:name="z421" w:id="265"/>
    <w:p>
      <w:pPr>
        <w:spacing w:after="0"/>
        <w:ind w:left="0"/>
        <w:jc w:val="both"/>
      </w:pPr>
      <w:r>
        <w:rPr>
          <w:rFonts w:ascii="Times New Roman"/>
          <w:b w:val="false"/>
          <w:i w:val="false"/>
          <w:color w:val="000000"/>
          <w:sz w:val="28"/>
        </w:rPr>
        <w:t xml:space="preserve">
      для лиц, старше 18 лет с психоневрологическими заболеваниями: </w:t>
      </w:r>
    </w:p>
    <w:bookmarkEnd w:id="265"/>
    <w:p>
      <w:pPr>
        <w:spacing w:after="0"/>
        <w:ind w:left="0"/>
        <w:jc w:val="both"/>
      </w:pPr>
      <w:bookmarkStart w:name="z422" w:id="266"/>
      <w:r>
        <w:rPr>
          <w:rFonts w:ascii="Times New Roman"/>
          <w:b w:val="false"/>
          <w:i w:val="false"/>
          <w:color w:val="000000"/>
          <w:sz w:val="28"/>
        </w:rPr>
        <w:t>
      вагинальный мазок у женщин ___________________________________________</w:t>
      </w:r>
    </w:p>
    <w:bookmarkEnd w:id="266"/>
    <w:p>
      <w:pPr>
        <w:spacing w:after="0"/>
        <w:ind w:left="0"/>
        <w:jc w:val="both"/>
      </w:pPr>
      <w:r>
        <w:rPr>
          <w:rFonts w:ascii="Times New Roman"/>
          <w:b w:val="false"/>
          <w:i w:val="false"/>
          <w:color w:val="000000"/>
          <w:sz w:val="28"/>
        </w:rPr>
        <w:t xml:space="preserve">                                     (дата, результат)</w:t>
      </w:r>
    </w:p>
    <w:p>
      <w:pPr>
        <w:spacing w:after="0"/>
        <w:ind w:left="0"/>
        <w:jc w:val="both"/>
      </w:pPr>
      <w:bookmarkStart w:name="z423" w:id="267"/>
      <w:r>
        <w:rPr>
          <w:rFonts w:ascii="Times New Roman"/>
          <w:b w:val="false"/>
          <w:i w:val="false"/>
          <w:color w:val="000000"/>
          <w:sz w:val="28"/>
        </w:rPr>
        <w:t>
      уретральный мазок у мужчин ____________________________________________</w:t>
      </w:r>
    </w:p>
    <w:bookmarkEnd w:id="267"/>
    <w:p>
      <w:pPr>
        <w:spacing w:after="0"/>
        <w:ind w:left="0"/>
        <w:jc w:val="both"/>
      </w:pPr>
      <w:r>
        <w:rPr>
          <w:rFonts w:ascii="Times New Roman"/>
          <w:b w:val="false"/>
          <w:i w:val="false"/>
          <w:color w:val="000000"/>
          <w:sz w:val="28"/>
        </w:rPr>
        <w:t xml:space="preserve">                                           (дата, результат)</w:t>
      </w:r>
    </w:p>
    <w:bookmarkStart w:name="z424" w:id="268"/>
    <w:p>
      <w:pPr>
        <w:spacing w:after="0"/>
        <w:ind w:left="0"/>
        <w:jc w:val="both"/>
      </w:pPr>
      <w:r>
        <w:rPr>
          <w:rFonts w:ascii="Times New Roman"/>
          <w:b w:val="false"/>
          <w:i w:val="false"/>
          <w:color w:val="000000"/>
          <w:sz w:val="28"/>
        </w:rPr>
        <w:t>
      Заключение председателя врачебно-консультативной комиссии:</w:t>
      </w:r>
    </w:p>
    <w:bookmarkEnd w:id="268"/>
    <w:bookmarkStart w:name="z425" w:id="269"/>
    <w:p>
      <w:pPr>
        <w:spacing w:after="0"/>
        <w:ind w:left="0"/>
        <w:jc w:val="both"/>
      </w:pPr>
      <w:r>
        <w:rPr>
          <w:rFonts w:ascii="Times New Roman"/>
          <w:b w:val="false"/>
          <w:i w:val="false"/>
          <w:color w:val="000000"/>
          <w:sz w:val="28"/>
        </w:rPr>
        <w:t>
      _____________________________________________________________________</w:t>
      </w:r>
    </w:p>
    <w:bookmarkEnd w:id="269"/>
    <w:p>
      <w:pPr>
        <w:spacing w:after="0"/>
        <w:ind w:left="0"/>
        <w:jc w:val="both"/>
      </w:pPr>
      <w:bookmarkStart w:name="z426" w:id="270"/>
      <w:r>
        <w:rPr>
          <w:rFonts w:ascii="Times New Roman"/>
          <w:b w:val="false"/>
          <w:i w:val="false"/>
          <w:color w:val="000000"/>
          <w:sz w:val="28"/>
        </w:rPr>
        <w:t>
      _____________________________________________________________________</w:t>
      </w:r>
    </w:p>
    <w:bookmarkEnd w:id="270"/>
    <w:p>
      <w:pPr>
        <w:spacing w:after="0"/>
        <w:ind w:left="0"/>
        <w:jc w:val="both"/>
      </w:pPr>
      <w:r>
        <w:rPr>
          <w:rFonts w:ascii="Times New Roman"/>
          <w:b w:val="false"/>
          <w:i w:val="false"/>
          <w:color w:val="000000"/>
          <w:sz w:val="28"/>
        </w:rPr>
        <w:t xml:space="preserve">                   (имеются ли медицинские противопоказания для пребывания в</w:t>
      </w:r>
    </w:p>
    <w:p>
      <w:pPr>
        <w:spacing w:after="0"/>
        <w:ind w:left="0"/>
        <w:jc w:val="both"/>
      </w:pPr>
      <w:r>
        <w:rPr>
          <w:rFonts w:ascii="Times New Roman"/>
          <w:b w:val="false"/>
          <w:i w:val="false"/>
          <w:color w:val="000000"/>
          <w:sz w:val="28"/>
        </w:rPr>
        <w:t xml:space="preserve">                               организации полустационарного типа)</w:t>
      </w:r>
    </w:p>
    <w:bookmarkStart w:name="z427" w:id="271"/>
    <w:p>
      <w:pPr>
        <w:spacing w:after="0"/>
        <w:ind w:left="0"/>
        <w:jc w:val="both"/>
      </w:pPr>
      <w:r>
        <w:rPr>
          <w:rFonts w:ascii="Times New Roman"/>
          <w:b w:val="false"/>
          <w:i w:val="false"/>
          <w:color w:val="000000"/>
          <w:sz w:val="28"/>
        </w:rPr>
        <w:t>
      Место печати.</w:t>
      </w:r>
    </w:p>
    <w:bookmarkEnd w:id="271"/>
    <w:bookmarkStart w:name="z428" w:id="272"/>
    <w:p>
      <w:pPr>
        <w:spacing w:after="0"/>
        <w:ind w:left="0"/>
        <w:jc w:val="both"/>
      </w:pPr>
      <w:r>
        <w:rPr>
          <w:rFonts w:ascii="Times New Roman"/>
          <w:b w:val="false"/>
          <w:i w:val="false"/>
          <w:color w:val="000000"/>
          <w:sz w:val="28"/>
        </w:rPr>
        <w:t>
      Руководитель медицинской организации:</w:t>
      </w:r>
    </w:p>
    <w:bookmarkEnd w:id="272"/>
    <w:p>
      <w:pPr>
        <w:spacing w:after="0"/>
        <w:ind w:left="0"/>
        <w:jc w:val="both"/>
      </w:pPr>
      <w:bookmarkStart w:name="z429" w:id="273"/>
      <w:r>
        <w:rPr>
          <w:rFonts w:ascii="Times New Roman"/>
          <w:b w:val="false"/>
          <w:i w:val="false"/>
          <w:color w:val="000000"/>
          <w:sz w:val="28"/>
        </w:rPr>
        <w:t>
      _____________________________________________________________________</w:t>
      </w:r>
    </w:p>
    <w:bookmarkEnd w:id="273"/>
    <w:p>
      <w:pPr>
        <w:spacing w:after="0"/>
        <w:ind w:left="0"/>
        <w:jc w:val="both"/>
      </w:pPr>
      <w:r>
        <w:rPr>
          <w:rFonts w:ascii="Times New Roman"/>
          <w:b w:val="false"/>
          <w:i w:val="false"/>
          <w:color w:val="000000"/>
          <w:sz w:val="28"/>
        </w:rPr>
        <w:t xml:space="preserve">                   (фамилия, имя, отчество (при его наличии), подпись)</w:t>
      </w:r>
    </w:p>
    <w:bookmarkStart w:name="z430" w:id="274"/>
    <w:p>
      <w:pPr>
        <w:spacing w:after="0"/>
        <w:ind w:left="0"/>
        <w:jc w:val="both"/>
      </w:pPr>
      <w:r>
        <w:rPr>
          <w:rFonts w:ascii="Times New Roman"/>
          <w:b w:val="false"/>
          <w:i w:val="false"/>
          <w:color w:val="000000"/>
          <w:sz w:val="28"/>
        </w:rPr>
        <w:t>
      Дата " ___" _________ 20___ года.</w:t>
      </w:r>
    </w:p>
    <w:bookmarkEnd w:id="2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"Оформление документов</w:t>
            </w:r>
            <w:r>
              <w:br/>
            </w:r>
            <w:r>
              <w:rPr>
                <w:rFonts w:ascii="Times New Roman"/>
                <w:b w:val="false"/>
                <w:i w:val="false"/>
                <w:color w:val="000000"/>
                <w:sz w:val="20"/>
              </w:rPr>
              <w:t>на оказание специальных</w:t>
            </w:r>
            <w:r>
              <w:br/>
            </w:r>
            <w:r>
              <w:rPr>
                <w:rFonts w:ascii="Times New Roman"/>
                <w:b w:val="false"/>
                <w:i w:val="false"/>
                <w:color w:val="000000"/>
                <w:sz w:val="20"/>
              </w:rPr>
              <w:t>социальных услуг в центрах</w:t>
            </w:r>
            <w:r>
              <w:br/>
            </w:r>
            <w:r>
              <w:rPr>
                <w:rFonts w:ascii="Times New Roman"/>
                <w:b w:val="false"/>
                <w:i w:val="false"/>
                <w:color w:val="000000"/>
                <w:sz w:val="20"/>
              </w:rPr>
              <w:t>оказания специальных</w:t>
            </w:r>
            <w:r>
              <w:br/>
            </w:r>
            <w:r>
              <w:rPr>
                <w:rFonts w:ascii="Times New Roman"/>
                <w:b w:val="false"/>
                <w:i w:val="false"/>
                <w:color w:val="000000"/>
                <w:sz w:val="20"/>
              </w:rPr>
              <w:t>социальных услуг"</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33" w:id="275"/>
    <w:p>
      <w:pPr>
        <w:spacing w:after="0"/>
        <w:ind w:left="0"/>
        <w:jc w:val="left"/>
      </w:pPr>
      <w:r>
        <w:rPr>
          <w:rFonts w:ascii="Times New Roman"/>
          <w:b/>
          <w:i w:val="false"/>
          <w:color w:val="000000"/>
        </w:rPr>
        <w:t xml:space="preserve"> МЕДИЦИНСКАЯ КАРТА</w:t>
      </w:r>
      <w:r>
        <w:br/>
      </w:r>
      <w:r>
        <w:rPr>
          <w:rFonts w:ascii="Times New Roman"/>
          <w:b/>
          <w:i w:val="false"/>
          <w:color w:val="000000"/>
        </w:rPr>
        <w:t>для получения специальных социальных услуг в условиях на дому</w:t>
      </w:r>
    </w:p>
    <w:bookmarkEnd w:id="275"/>
    <w:p>
      <w:pPr>
        <w:spacing w:after="0"/>
        <w:ind w:left="0"/>
        <w:jc w:val="both"/>
      </w:pPr>
      <w:bookmarkStart w:name="z434" w:id="276"/>
      <w:r>
        <w:rPr>
          <w:rFonts w:ascii="Times New Roman"/>
          <w:b w:val="false"/>
          <w:i w:val="false"/>
          <w:color w:val="000000"/>
          <w:sz w:val="28"/>
        </w:rPr>
        <w:t>
      _____________________________________________________________________</w:t>
      </w:r>
    </w:p>
    <w:bookmarkEnd w:id="276"/>
    <w:p>
      <w:pPr>
        <w:spacing w:after="0"/>
        <w:ind w:left="0"/>
        <w:jc w:val="both"/>
      </w:pPr>
      <w:r>
        <w:rPr>
          <w:rFonts w:ascii="Times New Roman"/>
          <w:b w:val="false"/>
          <w:i w:val="false"/>
          <w:color w:val="000000"/>
          <w:sz w:val="28"/>
        </w:rPr>
        <w:t xml:space="preserve">                   (наименование медицинской организации)</w:t>
      </w:r>
    </w:p>
    <w:bookmarkStart w:name="z435" w:id="277"/>
    <w:p>
      <w:pPr>
        <w:spacing w:after="0"/>
        <w:ind w:left="0"/>
        <w:jc w:val="both"/>
      </w:pPr>
      <w:r>
        <w:rPr>
          <w:rFonts w:ascii="Times New Roman"/>
          <w:b w:val="false"/>
          <w:i w:val="false"/>
          <w:color w:val="000000"/>
          <w:sz w:val="28"/>
        </w:rPr>
        <w:t>
      Фамилия, имя, отчество (при его наличии)</w:t>
      </w:r>
    </w:p>
    <w:bookmarkEnd w:id="277"/>
    <w:bookmarkStart w:name="z436" w:id="278"/>
    <w:p>
      <w:pPr>
        <w:spacing w:after="0"/>
        <w:ind w:left="0"/>
        <w:jc w:val="both"/>
      </w:pPr>
      <w:r>
        <w:rPr>
          <w:rFonts w:ascii="Times New Roman"/>
          <w:b w:val="false"/>
          <w:i w:val="false"/>
          <w:color w:val="000000"/>
          <w:sz w:val="28"/>
        </w:rPr>
        <w:t>
      _____________________________________________________________________</w:t>
      </w:r>
    </w:p>
    <w:bookmarkEnd w:id="278"/>
    <w:bookmarkStart w:name="z437" w:id="279"/>
    <w:p>
      <w:pPr>
        <w:spacing w:after="0"/>
        <w:ind w:left="0"/>
        <w:jc w:val="both"/>
      </w:pPr>
      <w:r>
        <w:rPr>
          <w:rFonts w:ascii="Times New Roman"/>
          <w:b w:val="false"/>
          <w:i w:val="false"/>
          <w:color w:val="000000"/>
          <w:sz w:val="28"/>
        </w:rPr>
        <w:t>
      Дата рождения "___" ______ ______ года</w:t>
      </w:r>
    </w:p>
    <w:bookmarkEnd w:id="279"/>
    <w:bookmarkStart w:name="z438" w:id="280"/>
    <w:p>
      <w:pPr>
        <w:spacing w:after="0"/>
        <w:ind w:left="0"/>
        <w:jc w:val="both"/>
      </w:pPr>
      <w:r>
        <w:rPr>
          <w:rFonts w:ascii="Times New Roman"/>
          <w:b w:val="false"/>
          <w:i w:val="false"/>
          <w:color w:val="000000"/>
          <w:sz w:val="28"/>
        </w:rPr>
        <w:t>
      Домашний адрес: ______________________________________________________</w:t>
      </w:r>
    </w:p>
    <w:bookmarkEnd w:id="280"/>
    <w:bookmarkStart w:name="z439" w:id="281"/>
    <w:p>
      <w:pPr>
        <w:spacing w:after="0"/>
        <w:ind w:left="0"/>
        <w:jc w:val="both"/>
      </w:pPr>
      <w:r>
        <w:rPr>
          <w:rFonts w:ascii="Times New Roman"/>
          <w:b w:val="false"/>
          <w:i w:val="false"/>
          <w:color w:val="000000"/>
          <w:sz w:val="28"/>
        </w:rPr>
        <w:t>
      Краткий анамнез (сведения о перенесенных заболеваниях; непереносимости</w:t>
      </w:r>
    </w:p>
    <w:bookmarkEnd w:id="281"/>
    <w:bookmarkStart w:name="z440" w:id="282"/>
    <w:p>
      <w:pPr>
        <w:spacing w:after="0"/>
        <w:ind w:left="0"/>
        <w:jc w:val="both"/>
      </w:pPr>
      <w:r>
        <w:rPr>
          <w:rFonts w:ascii="Times New Roman"/>
          <w:b w:val="false"/>
          <w:i w:val="false"/>
          <w:color w:val="000000"/>
          <w:sz w:val="28"/>
        </w:rPr>
        <w:t>
      лекарственных препаратов, пищевых продуктов и так далее):</w:t>
      </w:r>
    </w:p>
    <w:bookmarkEnd w:id="282"/>
    <w:bookmarkStart w:name="z441" w:id="283"/>
    <w:p>
      <w:pPr>
        <w:spacing w:after="0"/>
        <w:ind w:left="0"/>
        <w:jc w:val="both"/>
      </w:pPr>
      <w:r>
        <w:rPr>
          <w:rFonts w:ascii="Times New Roman"/>
          <w:b w:val="false"/>
          <w:i w:val="false"/>
          <w:color w:val="000000"/>
          <w:sz w:val="28"/>
        </w:rPr>
        <w:t>
      _____________________________________________________________________</w:t>
      </w:r>
    </w:p>
    <w:bookmarkEnd w:id="283"/>
    <w:bookmarkStart w:name="z442" w:id="284"/>
    <w:p>
      <w:pPr>
        <w:spacing w:after="0"/>
        <w:ind w:left="0"/>
        <w:jc w:val="both"/>
      </w:pPr>
      <w:r>
        <w:rPr>
          <w:rFonts w:ascii="Times New Roman"/>
          <w:b w:val="false"/>
          <w:i w:val="false"/>
          <w:color w:val="000000"/>
          <w:sz w:val="28"/>
        </w:rPr>
        <w:t>
      _____________________________________________________________________</w:t>
      </w:r>
    </w:p>
    <w:bookmarkEnd w:id="284"/>
    <w:bookmarkStart w:name="z443" w:id="285"/>
    <w:p>
      <w:pPr>
        <w:spacing w:after="0"/>
        <w:ind w:left="0"/>
        <w:jc w:val="both"/>
      </w:pPr>
      <w:r>
        <w:rPr>
          <w:rFonts w:ascii="Times New Roman"/>
          <w:b w:val="false"/>
          <w:i w:val="false"/>
          <w:color w:val="000000"/>
          <w:sz w:val="28"/>
        </w:rPr>
        <w:t>
      _____________________________________________________________________</w:t>
      </w:r>
    </w:p>
    <w:bookmarkEnd w:id="285"/>
    <w:bookmarkStart w:name="z444" w:id="286"/>
    <w:p>
      <w:pPr>
        <w:spacing w:after="0"/>
        <w:ind w:left="0"/>
        <w:jc w:val="both"/>
      </w:pPr>
      <w:r>
        <w:rPr>
          <w:rFonts w:ascii="Times New Roman"/>
          <w:b w:val="false"/>
          <w:i w:val="false"/>
          <w:color w:val="000000"/>
          <w:sz w:val="28"/>
        </w:rPr>
        <w:t>
      Медицинский осмотр (с указанием основного и сопутствующего диагноза, наличия осложнений):</w:t>
      </w:r>
    </w:p>
    <w:bookmarkEnd w:id="286"/>
    <w:bookmarkStart w:name="z445" w:id="287"/>
    <w:p>
      <w:pPr>
        <w:spacing w:after="0"/>
        <w:ind w:left="0"/>
        <w:jc w:val="both"/>
      </w:pPr>
      <w:r>
        <w:rPr>
          <w:rFonts w:ascii="Times New Roman"/>
          <w:b w:val="false"/>
          <w:i w:val="false"/>
          <w:color w:val="000000"/>
          <w:sz w:val="28"/>
        </w:rPr>
        <w:t xml:space="preserve">
      невропатолог </w:t>
      </w:r>
    </w:p>
    <w:bookmarkEnd w:id="287"/>
    <w:bookmarkStart w:name="z446" w:id="288"/>
    <w:p>
      <w:pPr>
        <w:spacing w:after="0"/>
        <w:ind w:left="0"/>
        <w:jc w:val="both"/>
      </w:pPr>
      <w:r>
        <w:rPr>
          <w:rFonts w:ascii="Times New Roman"/>
          <w:b w:val="false"/>
          <w:i w:val="false"/>
          <w:color w:val="000000"/>
          <w:sz w:val="28"/>
        </w:rPr>
        <w:t>
      _____________________________________________________________________</w:t>
      </w:r>
    </w:p>
    <w:bookmarkEnd w:id="288"/>
    <w:bookmarkStart w:name="z447" w:id="289"/>
    <w:p>
      <w:pPr>
        <w:spacing w:after="0"/>
        <w:ind w:left="0"/>
        <w:jc w:val="both"/>
      </w:pPr>
      <w:r>
        <w:rPr>
          <w:rFonts w:ascii="Times New Roman"/>
          <w:b w:val="false"/>
          <w:i w:val="false"/>
          <w:color w:val="000000"/>
          <w:sz w:val="28"/>
        </w:rPr>
        <w:t xml:space="preserve">
      психиатр </w:t>
      </w:r>
    </w:p>
    <w:bookmarkEnd w:id="289"/>
    <w:bookmarkStart w:name="z448" w:id="290"/>
    <w:p>
      <w:pPr>
        <w:spacing w:after="0"/>
        <w:ind w:left="0"/>
        <w:jc w:val="both"/>
      </w:pPr>
      <w:r>
        <w:rPr>
          <w:rFonts w:ascii="Times New Roman"/>
          <w:b w:val="false"/>
          <w:i w:val="false"/>
          <w:color w:val="000000"/>
          <w:sz w:val="28"/>
        </w:rPr>
        <w:t>
      _____________________________________________________________________</w:t>
      </w:r>
    </w:p>
    <w:bookmarkEnd w:id="290"/>
    <w:bookmarkStart w:name="z449" w:id="291"/>
    <w:p>
      <w:pPr>
        <w:spacing w:after="0"/>
        <w:ind w:left="0"/>
        <w:jc w:val="both"/>
      </w:pPr>
      <w:r>
        <w:rPr>
          <w:rFonts w:ascii="Times New Roman"/>
          <w:b w:val="false"/>
          <w:i w:val="false"/>
          <w:color w:val="000000"/>
          <w:sz w:val="28"/>
        </w:rPr>
        <w:t>
      дерматовенеролог _____________________________________________________</w:t>
      </w:r>
    </w:p>
    <w:bookmarkEnd w:id="291"/>
    <w:p>
      <w:pPr>
        <w:spacing w:after="0"/>
        <w:ind w:left="0"/>
        <w:jc w:val="both"/>
      </w:pPr>
      <w:bookmarkStart w:name="z450" w:id="292"/>
      <w:r>
        <w:rPr>
          <w:rFonts w:ascii="Times New Roman"/>
          <w:b w:val="false"/>
          <w:i w:val="false"/>
          <w:color w:val="000000"/>
          <w:sz w:val="28"/>
        </w:rPr>
        <w:t>
      _____________________________________________________________________</w:t>
      </w:r>
    </w:p>
    <w:bookmarkEnd w:id="292"/>
    <w:p>
      <w:pPr>
        <w:spacing w:after="0"/>
        <w:ind w:left="0"/>
        <w:jc w:val="both"/>
      </w:pPr>
      <w:r>
        <w:rPr>
          <w:rFonts w:ascii="Times New Roman"/>
          <w:b w:val="false"/>
          <w:i w:val="false"/>
          <w:color w:val="000000"/>
          <w:sz w:val="28"/>
        </w:rPr>
        <w:t xml:space="preserve">                   фтизиатр (наличие данных флюорографии обязательно) </w:t>
      </w:r>
    </w:p>
    <w:bookmarkStart w:name="z451" w:id="293"/>
    <w:p>
      <w:pPr>
        <w:spacing w:after="0"/>
        <w:ind w:left="0"/>
        <w:jc w:val="both"/>
      </w:pPr>
      <w:r>
        <w:rPr>
          <w:rFonts w:ascii="Times New Roman"/>
          <w:b w:val="false"/>
          <w:i w:val="false"/>
          <w:color w:val="000000"/>
          <w:sz w:val="28"/>
        </w:rPr>
        <w:t>
      _____________________________________________________________________</w:t>
      </w:r>
    </w:p>
    <w:bookmarkEnd w:id="293"/>
    <w:bookmarkStart w:name="z452" w:id="294"/>
    <w:p>
      <w:pPr>
        <w:spacing w:after="0"/>
        <w:ind w:left="0"/>
        <w:jc w:val="both"/>
      </w:pPr>
      <w:r>
        <w:rPr>
          <w:rFonts w:ascii="Times New Roman"/>
          <w:b w:val="false"/>
          <w:i w:val="false"/>
          <w:color w:val="000000"/>
          <w:sz w:val="28"/>
        </w:rPr>
        <w:t xml:space="preserve">
      терапевт/педиатр </w:t>
      </w:r>
    </w:p>
    <w:bookmarkEnd w:id="294"/>
    <w:bookmarkStart w:name="z453" w:id="295"/>
    <w:p>
      <w:pPr>
        <w:spacing w:after="0"/>
        <w:ind w:left="0"/>
        <w:jc w:val="both"/>
      </w:pPr>
      <w:r>
        <w:rPr>
          <w:rFonts w:ascii="Times New Roman"/>
          <w:b w:val="false"/>
          <w:i w:val="false"/>
          <w:color w:val="000000"/>
          <w:sz w:val="28"/>
        </w:rPr>
        <w:t>
      _____________________________________________________________________</w:t>
      </w:r>
    </w:p>
    <w:bookmarkEnd w:id="295"/>
    <w:bookmarkStart w:name="z454" w:id="296"/>
    <w:p>
      <w:pPr>
        <w:spacing w:after="0"/>
        <w:ind w:left="0"/>
        <w:jc w:val="both"/>
      </w:pPr>
      <w:r>
        <w:rPr>
          <w:rFonts w:ascii="Times New Roman"/>
          <w:b w:val="false"/>
          <w:i w:val="false"/>
          <w:color w:val="000000"/>
          <w:sz w:val="28"/>
        </w:rPr>
        <w:t>
      _____________________________________________________________________</w:t>
      </w:r>
    </w:p>
    <w:bookmarkEnd w:id="296"/>
    <w:bookmarkStart w:name="z455" w:id="297"/>
    <w:p>
      <w:pPr>
        <w:spacing w:after="0"/>
        <w:ind w:left="0"/>
        <w:jc w:val="both"/>
      </w:pPr>
      <w:r>
        <w:rPr>
          <w:rFonts w:ascii="Times New Roman"/>
          <w:b w:val="false"/>
          <w:i w:val="false"/>
          <w:color w:val="000000"/>
          <w:sz w:val="28"/>
        </w:rPr>
        <w:t>
      заключение об эпидемиологическом окружении:</w:t>
      </w:r>
    </w:p>
    <w:bookmarkEnd w:id="297"/>
    <w:bookmarkStart w:name="z456" w:id="298"/>
    <w:p>
      <w:pPr>
        <w:spacing w:after="0"/>
        <w:ind w:left="0"/>
        <w:jc w:val="both"/>
      </w:pPr>
      <w:r>
        <w:rPr>
          <w:rFonts w:ascii="Times New Roman"/>
          <w:b w:val="false"/>
          <w:i w:val="false"/>
          <w:color w:val="000000"/>
          <w:sz w:val="28"/>
        </w:rPr>
        <w:t>
      ____________________________________________________________________</w:t>
      </w:r>
    </w:p>
    <w:bookmarkEnd w:id="298"/>
    <w:bookmarkStart w:name="z457" w:id="299"/>
    <w:p>
      <w:pPr>
        <w:spacing w:after="0"/>
        <w:ind w:left="0"/>
        <w:jc w:val="both"/>
      </w:pPr>
      <w:r>
        <w:rPr>
          <w:rFonts w:ascii="Times New Roman"/>
          <w:b w:val="false"/>
          <w:i w:val="false"/>
          <w:color w:val="000000"/>
          <w:sz w:val="28"/>
        </w:rPr>
        <w:t>
      Результаты лабораторных исследований: общий анализ крови</w:t>
      </w:r>
    </w:p>
    <w:bookmarkEnd w:id="299"/>
    <w:p>
      <w:pPr>
        <w:spacing w:after="0"/>
        <w:ind w:left="0"/>
        <w:jc w:val="both"/>
      </w:pPr>
      <w:bookmarkStart w:name="z458" w:id="300"/>
      <w:r>
        <w:rPr>
          <w:rFonts w:ascii="Times New Roman"/>
          <w:b w:val="false"/>
          <w:i w:val="false"/>
          <w:color w:val="000000"/>
          <w:sz w:val="28"/>
        </w:rPr>
        <w:t>
      ____________________________________________________________________</w:t>
      </w:r>
    </w:p>
    <w:bookmarkEnd w:id="300"/>
    <w:p>
      <w:pPr>
        <w:spacing w:after="0"/>
        <w:ind w:left="0"/>
        <w:jc w:val="both"/>
      </w:pPr>
      <w:r>
        <w:rPr>
          <w:rFonts w:ascii="Times New Roman"/>
          <w:b w:val="false"/>
          <w:i w:val="false"/>
          <w:color w:val="000000"/>
          <w:sz w:val="28"/>
        </w:rPr>
        <w:t xml:space="preserve">                                           (дата, результат)</w:t>
      </w:r>
    </w:p>
    <w:p>
      <w:pPr>
        <w:spacing w:after="0"/>
        <w:ind w:left="0"/>
        <w:jc w:val="both"/>
      </w:pPr>
      <w:bookmarkStart w:name="z459" w:id="301"/>
      <w:r>
        <w:rPr>
          <w:rFonts w:ascii="Times New Roman"/>
          <w:b w:val="false"/>
          <w:i w:val="false"/>
          <w:color w:val="000000"/>
          <w:sz w:val="28"/>
        </w:rPr>
        <w:t>
      общий анализ мочи ___________________________________________________</w:t>
      </w:r>
    </w:p>
    <w:bookmarkEnd w:id="301"/>
    <w:p>
      <w:pPr>
        <w:spacing w:after="0"/>
        <w:ind w:left="0"/>
        <w:jc w:val="both"/>
      </w:pPr>
      <w:r>
        <w:rPr>
          <w:rFonts w:ascii="Times New Roman"/>
          <w:b w:val="false"/>
          <w:i w:val="false"/>
          <w:color w:val="000000"/>
          <w:sz w:val="28"/>
        </w:rPr>
        <w:t xml:space="preserve">                                     (дата, результат)</w:t>
      </w:r>
    </w:p>
    <w:bookmarkStart w:name="z460" w:id="302"/>
    <w:p>
      <w:pPr>
        <w:spacing w:after="0"/>
        <w:ind w:left="0"/>
        <w:jc w:val="both"/>
      </w:pPr>
      <w:r>
        <w:rPr>
          <w:rFonts w:ascii="Times New Roman"/>
          <w:b w:val="false"/>
          <w:i w:val="false"/>
          <w:color w:val="000000"/>
          <w:sz w:val="28"/>
        </w:rPr>
        <w:t>
      бактериологическое исследование фекалий на кишечную палочку</w:t>
      </w:r>
    </w:p>
    <w:bookmarkEnd w:id="302"/>
    <w:p>
      <w:pPr>
        <w:spacing w:after="0"/>
        <w:ind w:left="0"/>
        <w:jc w:val="both"/>
      </w:pPr>
      <w:bookmarkStart w:name="z461" w:id="303"/>
      <w:r>
        <w:rPr>
          <w:rFonts w:ascii="Times New Roman"/>
          <w:b w:val="false"/>
          <w:i w:val="false"/>
          <w:color w:val="000000"/>
          <w:sz w:val="28"/>
        </w:rPr>
        <w:t>
      _____________________________________________________________________</w:t>
      </w:r>
    </w:p>
    <w:bookmarkEnd w:id="303"/>
    <w:p>
      <w:pPr>
        <w:spacing w:after="0"/>
        <w:ind w:left="0"/>
        <w:jc w:val="both"/>
      </w:pPr>
      <w:r>
        <w:rPr>
          <w:rFonts w:ascii="Times New Roman"/>
          <w:b w:val="false"/>
          <w:i w:val="false"/>
          <w:color w:val="000000"/>
          <w:sz w:val="28"/>
        </w:rPr>
        <w:t xml:space="preserve">                                     (дата, результат)</w:t>
      </w:r>
    </w:p>
    <w:bookmarkStart w:name="z462" w:id="304"/>
    <w:p>
      <w:pPr>
        <w:spacing w:after="0"/>
        <w:ind w:left="0"/>
        <w:jc w:val="both"/>
      </w:pPr>
      <w:r>
        <w:rPr>
          <w:rFonts w:ascii="Times New Roman"/>
          <w:b w:val="false"/>
          <w:i w:val="false"/>
          <w:color w:val="000000"/>
          <w:sz w:val="28"/>
        </w:rPr>
        <w:t>
      Заключение председателя врачебно-консультативной комиссии:</w:t>
      </w:r>
    </w:p>
    <w:bookmarkEnd w:id="304"/>
    <w:bookmarkStart w:name="z463" w:id="305"/>
    <w:p>
      <w:pPr>
        <w:spacing w:after="0"/>
        <w:ind w:left="0"/>
        <w:jc w:val="both"/>
      </w:pPr>
      <w:r>
        <w:rPr>
          <w:rFonts w:ascii="Times New Roman"/>
          <w:b w:val="false"/>
          <w:i w:val="false"/>
          <w:color w:val="000000"/>
          <w:sz w:val="28"/>
        </w:rPr>
        <w:t>
      _____________________________________________________________________</w:t>
      </w:r>
    </w:p>
    <w:bookmarkEnd w:id="305"/>
    <w:p>
      <w:pPr>
        <w:spacing w:after="0"/>
        <w:ind w:left="0"/>
        <w:jc w:val="both"/>
      </w:pPr>
      <w:bookmarkStart w:name="z464" w:id="306"/>
      <w:r>
        <w:rPr>
          <w:rFonts w:ascii="Times New Roman"/>
          <w:b w:val="false"/>
          <w:i w:val="false"/>
          <w:color w:val="000000"/>
          <w:sz w:val="28"/>
        </w:rPr>
        <w:t>
      _____________________________________________________________________</w:t>
      </w:r>
    </w:p>
    <w:bookmarkEnd w:id="306"/>
    <w:p>
      <w:pPr>
        <w:spacing w:after="0"/>
        <w:ind w:left="0"/>
        <w:jc w:val="both"/>
      </w:pPr>
      <w:r>
        <w:rPr>
          <w:rFonts w:ascii="Times New Roman"/>
          <w:b w:val="false"/>
          <w:i w:val="false"/>
          <w:color w:val="000000"/>
          <w:sz w:val="28"/>
        </w:rPr>
        <w:t xml:space="preserve">       (имеются ли медицинские противопоказания для пребывания в организации</w:t>
      </w:r>
    </w:p>
    <w:p>
      <w:pPr>
        <w:spacing w:after="0"/>
        <w:ind w:left="0"/>
        <w:jc w:val="both"/>
      </w:pPr>
      <w:r>
        <w:rPr>
          <w:rFonts w:ascii="Times New Roman"/>
          <w:b w:val="false"/>
          <w:i w:val="false"/>
          <w:color w:val="000000"/>
          <w:sz w:val="28"/>
        </w:rPr>
        <w:t xml:space="preserve">                         надомного обслуживания)</w:t>
      </w:r>
    </w:p>
    <w:bookmarkStart w:name="z465" w:id="307"/>
    <w:p>
      <w:pPr>
        <w:spacing w:after="0"/>
        <w:ind w:left="0"/>
        <w:jc w:val="both"/>
      </w:pPr>
      <w:r>
        <w:rPr>
          <w:rFonts w:ascii="Times New Roman"/>
          <w:b w:val="false"/>
          <w:i w:val="false"/>
          <w:color w:val="000000"/>
          <w:sz w:val="28"/>
        </w:rPr>
        <w:t>
      Место печати.</w:t>
      </w:r>
    </w:p>
    <w:bookmarkEnd w:id="307"/>
    <w:p>
      <w:pPr>
        <w:spacing w:after="0"/>
        <w:ind w:left="0"/>
        <w:jc w:val="both"/>
      </w:pPr>
      <w:bookmarkStart w:name="z466" w:id="308"/>
      <w:r>
        <w:rPr>
          <w:rFonts w:ascii="Times New Roman"/>
          <w:b w:val="false"/>
          <w:i w:val="false"/>
          <w:color w:val="000000"/>
          <w:sz w:val="28"/>
        </w:rPr>
        <w:t>
      Руководитель медицинской организации: ______________________________________</w:t>
      </w:r>
    </w:p>
    <w:bookmarkEnd w:id="308"/>
    <w:p>
      <w:pPr>
        <w:spacing w:after="0"/>
        <w:ind w:left="0"/>
        <w:jc w:val="both"/>
      </w:pPr>
      <w:r>
        <w:rPr>
          <w:rFonts w:ascii="Times New Roman"/>
          <w:b w:val="false"/>
          <w:i w:val="false"/>
          <w:color w:val="000000"/>
          <w:sz w:val="28"/>
        </w:rPr>
        <w:t xml:space="preserve">                               (фамилия, имя, отчество (при его наличии), подпись)</w:t>
      </w:r>
    </w:p>
    <w:bookmarkStart w:name="z467" w:id="309"/>
    <w:p>
      <w:pPr>
        <w:spacing w:after="0"/>
        <w:ind w:left="0"/>
        <w:jc w:val="both"/>
      </w:pPr>
      <w:r>
        <w:rPr>
          <w:rFonts w:ascii="Times New Roman"/>
          <w:b w:val="false"/>
          <w:i w:val="false"/>
          <w:color w:val="000000"/>
          <w:sz w:val="28"/>
        </w:rPr>
        <w:t>
      Дата "___" ________ 20__ года</w:t>
      </w:r>
    </w:p>
    <w:bookmarkEnd w:id="30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